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1639"/>
        <w:jc w:val="left"/>
        <w:rPr>
          <w:rFonts w:hint="default"/>
          <w:sz w:val="20"/>
          <w:lang w:val="ru-RU"/>
        </w:rPr>
      </w:pPr>
      <w:bookmarkStart w:id="0" w:name="_GoBack"/>
      <w:r>
        <w:rPr>
          <w:rFonts w:hint="default"/>
          <w:sz w:val="20"/>
          <w:lang w:val="ru-RU"/>
        </w:rPr>
        <w:drawing>
          <wp:inline distT="0" distB="0" distL="114300" distR="114300">
            <wp:extent cx="5650230" cy="8011795"/>
            <wp:effectExtent l="0" t="0" r="7620" b="8255"/>
            <wp:docPr id="1" name="Изображение 1" descr="на сайт ООП НОО га 2022-2026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на сайт ООП НОО га 2022-2026гг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ind w:left="1639"/>
        <w:jc w:val="left"/>
        <w:rPr>
          <w:rFonts w:hint="default"/>
          <w:sz w:val="20"/>
          <w:lang w:val="ru-RU"/>
        </w:rPr>
      </w:pPr>
    </w:p>
    <w:p>
      <w:pPr>
        <w:pStyle w:val="9"/>
        <w:jc w:val="left"/>
        <w:rPr>
          <w:rFonts w:hint="default"/>
          <w:sz w:val="20"/>
          <w:lang w:val="ru-RU"/>
        </w:rPr>
      </w:pPr>
    </w:p>
    <w:tbl>
      <w:tblPr>
        <w:tblStyle w:val="6"/>
        <w:tblW w:w="0" w:type="auto"/>
        <w:tblInd w:w="17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7"/>
        <w:gridCol w:w="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07" w:type="dxa"/>
          </w:tcPr>
          <w:p>
            <w:pPr>
              <w:pStyle w:val="15"/>
              <w:spacing w:line="265" w:lineRule="exact"/>
              <w:ind w:left="3402" w:right="339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660" w:type="dxa"/>
          </w:tcPr>
          <w:p>
            <w:pPr>
              <w:pStyle w:val="15"/>
              <w:spacing w:line="26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8507" w:type="dxa"/>
          </w:tcPr>
          <w:p>
            <w:pPr>
              <w:pStyle w:val="15"/>
              <w:spacing w:line="27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Принципы</w:t>
            </w:r>
            <w:r>
              <w:rPr>
                <w:rFonts w:ascii="Cambria" w:hAns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подходы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</w:t>
            </w:r>
            <w:r>
              <w:rPr>
                <w:rFonts w:ascii="Cambria" w:hAns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формированию</w:t>
            </w:r>
            <w:r>
              <w:rPr>
                <w:rFonts w:ascii="Cambria" w:hAns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основной</w:t>
            </w:r>
          </w:p>
          <w:p>
            <w:pPr>
              <w:pStyle w:val="15"/>
              <w:spacing w:before="2" w:line="269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общеобразовательной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программы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начального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общего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07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ru-RU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rFonts w:hint="default"/>
                <w:sz w:val="24"/>
                <w:lang w:val="ru-RU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60" w:type="dxa"/>
          </w:tcPr>
          <w:p>
            <w:pPr>
              <w:pStyle w:val="15"/>
              <w:spacing w:line="258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660" w:type="dxa"/>
          </w:tcPr>
          <w:p>
            <w:pPr>
              <w:pStyle w:val="15"/>
              <w:spacing w:line="258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5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7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предмета «Литературное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языке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(русском)»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России»)»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660" w:type="dxa"/>
          </w:tcPr>
          <w:p>
            <w:pPr>
              <w:pStyle w:val="15"/>
              <w:spacing w:line="25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18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21</w:t>
            </w:r>
            <w:r>
              <w:rPr>
                <w:rFonts w:hint="default"/>
                <w:sz w:val="24"/>
                <w:lang w:val="ru-RU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23</w:t>
            </w:r>
            <w:r>
              <w:rPr>
                <w:rFonts w:hint="default"/>
                <w:sz w:val="24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07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660" w:type="dxa"/>
          </w:tcPr>
          <w:p>
            <w:pPr>
              <w:pStyle w:val="15"/>
              <w:spacing w:line="265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23</w:t>
            </w:r>
            <w:r>
              <w:rPr>
                <w:rFonts w:hint="default"/>
                <w:sz w:val="24"/>
                <w:lang w:val="ru-RU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«Функциональная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24</w:t>
            </w:r>
            <w:r>
              <w:rPr>
                <w:rFonts w:hint="default"/>
                <w:sz w:val="24"/>
                <w:lang w:val="ru-RU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25</w:t>
            </w:r>
            <w:r>
              <w:rPr>
                <w:rFonts w:hint="default"/>
                <w:sz w:val="24"/>
                <w:lang w:val="ru-RU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84" w:right="77"/>
              <w:jc w:val="center"/>
              <w:rPr>
                <w:sz w:val="24"/>
              </w:rPr>
            </w:pPr>
          </w:p>
        </w:tc>
      </w:tr>
    </w:tbl>
    <w:p>
      <w:pPr>
        <w:spacing w:line="256" w:lineRule="exact"/>
        <w:jc w:val="center"/>
        <w:rPr>
          <w:sz w:val="24"/>
        </w:rPr>
        <w:sectPr>
          <w:footerReference r:id="rId3" w:type="default"/>
          <w:pgSz w:w="11910" w:h="16840"/>
          <w:pgMar w:top="1120" w:right="0" w:bottom="840" w:left="120" w:header="0" w:footer="659" w:gutter="0"/>
          <w:pgNumType w:start="2"/>
          <w:cols w:space="720" w:num="1"/>
        </w:sectPr>
      </w:pPr>
    </w:p>
    <w:tbl>
      <w:tblPr>
        <w:tblStyle w:val="6"/>
        <w:tblW w:w="0" w:type="auto"/>
        <w:tblInd w:w="17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7"/>
        <w:gridCol w:w="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15"/>
              <w:spacing w:line="258" w:lineRule="exact"/>
              <w:ind w:left="148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 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50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660" w:type="dxa"/>
          </w:tcPr>
          <w:p>
            <w:pPr>
              <w:pStyle w:val="15"/>
              <w:spacing w:line="258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07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5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0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  <w:tc>
          <w:tcPr>
            <w:tcW w:w="660" w:type="dxa"/>
          </w:tcPr>
          <w:p>
            <w:pPr>
              <w:pStyle w:val="15"/>
              <w:spacing w:line="256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0" w:type="dxa"/>
          </w:tcPr>
          <w:p>
            <w:pPr>
              <w:pStyle w:val="15"/>
              <w:spacing w:line="262" w:lineRule="exact"/>
              <w:ind w:left="14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335</w:t>
            </w:r>
          </w:p>
        </w:tc>
      </w:tr>
    </w:tbl>
    <w:p>
      <w:pPr>
        <w:spacing w:line="262" w:lineRule="exact"/>
        <w:rPr>
          <w:sz w:val="24"/>
        </w:rPr>
        <w:sectPr>
          <w:pgSz w:w="11910" w:h="16840"/>
          <w:pgMar w:top="1120" w:right="0" w:bottom="840" w:left="120" w:header="0" w:footer="659" w:gutter="0"/>
          <w:cols w:space="720" w:num="1"/>
        </w:sectPr>
      </w:pPr>
    </w:p>
    <w:p>
      <w:pPr>
        <w:pStyle w:val="3"/>
        <w:spacing w:before="73"/>
        <w:ind w:left="1566" w:right="839"/>
        <w:jc w:val="center"/>
      </w:pPr>
      <w:r>
        <w:pict>
          <v:rect id="_x0000_s1026" o:spid="_x0000_s1026" o:spt="1" style="position:absolute;left:0pt;margin-left:83.65pt;margin-top:18.55pt;height:0.45pt;width:470.7pt;mso-position-horizontal-relative:page;mso-wrap-distance-bottom:0pt;mso-wrap-distance-top:0pt;z-index:-2516439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w w:val="95"/>
        </w:rPr>
        <w:t>ОБЩИЕ</w:t>
      </w:r>
      <w:r>
        <w:rPr>
          <w:spacing w:val="18"/>
          <w:w w:val="95"/>
        </w:rPr>
        <w:t xml:space="preserve"> </w:t>
      </w:r>
      <w:r>
        <w:rPr>
          <w:w w:val="95"/>
        </w:rPr>
        <w:t>ПОЛОЖЕНИЯ</w:t>
      </w:r>
    </w:p>
    <w:p>
      <w:pPr>
        <w:pStyle w:val="9"/>
        <w:ind w:left="0"/>
        <w:jc w:val="left"/>
        <w:rPr>
          <w:b/>
          <w:sz w:val="13"/>
        </w:rPr>
      </w:pPr>
    </w:p>
    <w:p>
      <w:pPr>
        <w:pStyle w:val="9"/>
        <w:spacing w:before="90"/>
        <w:ind w:right="838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«Глебовская 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определяет содержание и организацию образовательного процесса на</w:t>
      </w:r>
      <w:r>
        <w:rPr>
          <w:spacing w:val="-5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«Глебовская средняя</w:t>
      </w:r>
      <w:r>
        <w:rPr>
          <w:spacing w:val="9"/>
        </w:rPr>
        <w:t xml:space="preserve"> </w:t>
      </w:r>
      <w:r>
        <w:t>общеобразовательная</w:t>
      </w:r>
      <w:r>
        <w:rPr>
          <w:spacing w:val="9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 на их духовно - нравственное, социальное, личностное и 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 создание основы для</w:t>
      </w:r>
      <w:r>
        <w:rPr>
          <w:spacing w:val="1"/>
        </w:rPr>
        <w:t xml:space="preserve"> </w:t>
      </w:r>
      <w:r>
        <w:t>самостоятельной 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9"/>
        <w:ind w:right="844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>
      <w:pPr>
        <w:pStyle w:val="9"/>
        <w:spacing w:before="1"/>
        <w:ind w:right="844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70</w:t>
      </w:r>
      <w:r>
        <w:t>%</w:t>
      </w:r>
      <w:r>
        <w:rPr>
          <w:spacing w:val="2"/>
        </w:rPr>
        <w:t xml:space="preserve"> </w:t>
      </w:r>
      <w:r>
        <w:t>будущие</w:t>
      </w:r>
      <w:r>
        <w:rPr>
          <w:spacing w:val="2"/>
        </w:rPr>
        <w:t xml:space="preserve"> </w:t>
      </w:r>
      <w:r>
        <w:t>первоклассники</w:t>
      </w:r>
      <w:r>
        <w:rPr>
          <w:spacing w:val="4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предшкольную</w:t>
      </w:r>
      <w:r>
        <w:rPr>
          <w:spacing w:val="6"/>
        </w:rPr>
        <w:t xml:space="preserve"> </w:t>
      </w:r>
      <w:r>
        <w:t>подготовку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МБОУ «Глебовская средняя общеобразовательная школа» и других 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письмом;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математические,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эталоны</w:t>
      </w:r>
      <w:r>
        <w:rPr>
          <w:spacing w:val="-1"/>
        </w:rPr>
        <w:t xml:space="preserve"> </w:t>
      </w:r>
      <w:r>
        <w:t>обобщенных</w:t>
      </w:r>
      <w:r>
        <w:rPr>
          <w:spacing w:val="2"/>
        </w:rPr>
        <w:t xml:space="preserve"> </w:t>
      </w:r>
      <w:r>
        <w:t>способов действий.</w:t>
      </w:r>
    </w:p>
    <w:p>
      <w:pPr>
        <w:pStyle w:val="9"/>
        <w:ind w:right="838" w:firstLine="566"/>
      </w:pPr>
      <w:r>
        <w:t>Разработанная основная образовательная программа начального общего образования</w:t>
      </w:r>
      <w:r>
        <w:rPr>
          <w:spacing w:val="-57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14"/>
        <w:numPr>
          <w:ilvl w:val="0"/>
          <w:numId w:val="1"/>
        </w:numPr>
        <w:tabs>
          <w:tab w:val="left" w:pos="2492"/>
        </w:tabs>
        <w:ind w:right="853" w:firstLine="62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14"/>
        <w:numPr>
          <w:ilvl w:val="0"/>
          <w:numId w:val="1"/>
        </w:numPr>
        <w:tabs>
          <w:tab w:val="left" w:pos="2321"/>
        </w:tabs>
        <w:ind w:right="847" w:firstLine="566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одарѐнных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систему , секций, кружков,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 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детей;</w:t>
      </w:r>
    </w:p>
    <w:p>
      <w:pPr>
        <w:pStyle w:val="14"/>
        <w:numPr>
          <w:ilvl w:val="0"/>
          <w:numId w:val="1"/>
        </w:numPr>
        <w:tabs>
          <w:tab w:val="left" w:pos="2504"/>
        </w:tabs>
        <w:ind w:right="852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"/>
        </w:numPr>
        <w:tabs>
          <w:tab w:val="left" w:pos="2338"/>
        </w:tabs>
        <w:ind w:right="845" w:firstLine="566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0"/>
          <w:numId w:val="1"/>
        </w:numPr>
        <w:tabs>
          <w:tab w:val="left" w:pos="2499"/>
        </w:tabs>
        <w:spacing w:before="1"/>
        <w:ind w:right="852" w:firstLine="62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>
      <w:pPr>
        <w:pStyle w:val="14"/>
        <w:numPr>
          <w:ilvl w:val="0"/>
          <w:numId w:val="1"/>
        </w:numPr>
        <w:tabs>
          <w:tab w:val="left" w:pos="2321"/>
        </w:tabs>
        <w:ind w:right="844" w:firstLine="566"/>
        <w:rPr>
          <w:sz w:val="24"/>
        </w:rPr>
      </w:pPr>
      <w:r>
        <w:rPr>
          <w:sz w:val="24"/>
        </w:rPr>
        <w:t>возможность эффективной самостоятельной работы обучающихся 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14"/>
        <w:numPr>
          <w:ilvl w:val="0"/>
          <w:numId w:val="1"/>
        </w:numPr>
        <w:tabs>
          <w:tab w:val="left" w:pos="2357"/>
        </w:tabs>
        <w:ind w:right="853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(Курской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Курска, своего села).</w:t>
      </w:r>
    </w:p>
    <w:p>
      <w:pPr>
        <w:pStyle w:val="9"/>
        <w:ind w:left="2208"/>
        <w:rPr>
          <w:spacing w:val="26"/>
        </w:rPr>
      </w:pPr>
      <w:r>
        <w:t xml:space="preserve">ООП  </w:t>
      </w:r>
      <w:r>
        <w:rPr>
          <w:spacing w:val="22"/>
        </w:rPr>
        <w:t xml:space="preserve"> </w:t>
      </w:r>
      <w:r>
        <w:t xml:space="preserve">НОО   </w:t>
      </w:r>
      <w:r>
        <w:rPr>
          <w:spacing w:val="20"/>
        </w:rPr>
        <w:t xml:space="preserve"> </w:t>
      </w:r>
      <w:r>
        <w:t xml:space="preserve">отражает   </w:t>
      </w:r>
      <w:r>
        <w:rPr>
          <w:spacing w:val="22"/>
        </w:rPr>
        <w:t xml:space="preserve"> </w:t>
      </w:r>
      <w:r>
        <w:t xml:space="preserve">стратегию   </w:t>
      </w:r>
      <w:r>
        <w:rPr>
          <w:spacing w:val="22"/>
        </w:rPr>
        <w:t xml:space="preserve"> </w:t>
      </w:r>
      <w:r>
        <w:t xml:space="preserve">развития   </w:t>
      </w:r>
      <w:r>
        <w:rPr>
          <w:spacing w:val="21"/>
        </w:rPr>
        <w:t xml:space="preserve"> </w:t>
      </w:r>
      <w:r>
        <w:t xml:space="preserve">образования   </w:t>
      </w:r>
      <w:r>
        <w:rPr>
          <w:spacing w:val="21"/>
        </w:rPr>
        <w:t xml:space="preserve"> </w:t>
      </w:r>
      <w:r>
        <w:t xml:space="preserve">МБОУ   </w:t>
      </w:r>
      <w:r>
        <w:rPr>
          <w:spacing w:val="26"/>
        </w:rPr>
        <w:t xml:space="preserve"> </w:t>
      </w:r>
    </w:p>
    <w:p>
      <w:pPr>
        <w:pStyle w:val="9"/>
        <w:ind w:left="2208"/>
      </w:pPr>
      <w:r>
        <w:t>«Глебовская средняя 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53" w:firstLine="566"/>
        <w:rPr>
          <w:sz w:val="24"/>
        </w:rPr>
      </w:pP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(учет индивидуальных особенностей и признание права каждого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индивидуальность, дифференцированный подход);</w:t>
      </w:r>
    </w:p>
    <w:p>
      <w:pPr>
        <w:pStyle w:val="14"/>
        <w:numPr>
          <w:ilvl w:val="0"/>
          <w:numId w:val="2"/>
        </w:numPr>
        <w:tabs>
          <w:tab w:val="left" w:pos="2830"/>
        </w:tabs>
        <w:spacing w:before="1"/>
        <w:ind w:right="842" w:firstLine="56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образования, становление их гражданской идентичности 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гражданского общества (воспитание гражданственности, трудолюбия,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семье);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48" w:firstLine="566"/>
        <w:rPr>
          <w:sz w:val="24"/>
        </w:rPr>
      </w:pP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общего, среднего общего, начального профессионального,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профессионального и высшего профессионального образования (обеспечить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успешное образование на данной ступени образования, но и широкий 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освоенных в дошкольном образовании, начальной школе на следующем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внешкольную практику);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51" w:firstLine="566"/>
        <w:rPr>
          <w:sz w:val="24"/>
        </w:rPr>
      </w:pP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49" w:firstLine="566"/>
        <w:rPr>
          <w:sz w:val="24"/>
        </w:rPr>
      </w:pP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права на изучение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 ценностями и культурой многонационального народа России 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состава);</w:t>
      </w:r>
    </w:p>
    <w:p>
      <w:pPr>
        <w:pStyle w:val="14"/>
        <w:numPr>
          <w:ilvl w:val="0"/>
          <w:numId w:val="2"/>
        </w:numPr>
        <w:tabs>
          <w:tab w:val="left" w:pos="2830"/>
        </w:tabs>
        <w:spacing w:before="1"/>
        <w:ind w:right="847" w:firstLine="566"/>
        <w:rPr>
          <w:sz w:val="24"/>
        </w:rPr>
      </w:pPr>
      <w:r>
        <w:rPr>
          <w:sz w:val="24"/>
        </w:rPr>
        <w:t>единства образовательного пространства Российской Федерации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государства);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47" w:firstLine="566"/>
        <w:rPr>
          <w:sz w:val="24"/>
        </w:rPr>
      </w:pPr>
      <w:r>
        <w:rPr>
          <w:sz w:val="24"/>
        </w:rPr>
        <w:t>демократизации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 диалога культур и уважения его многонационального, 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состава);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49" w:firstLine="566"/>
        <w:rPr>
          <w:sz w:val="24"/>
        </w:rPr>
      </w:pPr>
      <w:r>
        <w:rPr>
          <w:sz w:val="24"/>
        </w:rPr>
        <w:t>формирования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образовательных учреждений, функционирования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14"/>
        <w:numPr>
          <w:ilvl w:val="0"/>
          <w:numId w:val="2"/>
        </w:numPr>
        <w:tabs>
          <w:tab w:val="left" w:pos="2830"/>
        </w:tabs>
        <w:ind w:right="848" w:firstLine="566"/>
        <w:rPr>
          <w:sz w:val="24"/>
        </w:rPr>
      </w:pPr>
      <w:r>
        <w:rPr>
          <w:sz w:val="24"/>
        </w:rPr>
        <w:t>условий для эффективной реализации и 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мастерства учителя, материально-техническое, ресурсное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комфорта для всех участников образовательного процесса,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>
      <w:pPr>
        <w:jc w:val="both"/>
        <w:rPr>
          <w:sz w:val="24"/>
        </w:r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5560"/>
        </w:tabs>
        <w:spacing w:before="71"/>
        <w:ind w:hanging="294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>
      <w:pPr>
        <w:pStyle w:val="14"/>
        <w:numPr>
          <w:ilvl w:val="1"/>
          <w:numId w:val="3"/>
        </w:numPr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6"/>
        <w:ind w:left="0"/>
        <w:jc w:val="left"/>
        <w:rPr>
          <w:b/>
          <w:sz w:val="26"/>
        </w:rPr>
      </w:pPr>
    </w:p>
    <w:p>
      <w:pPr>
        <w:pStyle w:val="9"/>
        <w:ind w:right="849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 первый этап школьного обучения. Образовательная программа 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организационно-педагогических условий, реализация которых обеспечивает 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уровня образования.</w:t>
      </w:r>
    </w:p>
    <w:p>
      <w:pPr>
        <w:pStyle w:val="9"/>
        <w:ind w:right="847" w:firstLine="719"/>
      </w:pPr>
      <w:r>
        <w:t>Программа начального общего образования МБОУ «Глебовская средняя общеобразовательная</w:t>
      </w:r>
      <w:r>
        <w:rPr>
          <w:spacing w:val="-57"/>
        </w:rPr>
        <w:t xml:space="preserve"> </w:t>
      </w:r>
      <w:r>
        <w:t>школа» является основным документом, регламентирующим</w:t>
      </w:r>
      <w:r>
        <w:rPr>
          <w:spacing w:val="1"/>
        </w:rPr>
        <w:t xml:space="preserve"> </w:t>
      </w:r>
      <w:r>
        <w:t>образовательную деятельность МБОУ «Глебовская средняя общеобразовательная школа» в единстве урочной и внеурочной деятельности, при учёте 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9"/>
        <w:spacing w:before="1"/>
        <w:ind w:right="843" w:firstLine="719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обучающихся (далее </w:t>
      </w:r>
      <w:r>
        <w:rPr>
          <w:color w:val="000009"/>
        </w:rPr>
        <w:t>ООП НОО) разработана на основе Федерального 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(утвержден</w:t>
      </w:r>
      <w:r>
        <w:rPr>
          <w:color w:val="000009"/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начального общего образования (одобрена</w:t>
      </w:r>
      <w:r>
        <w:rPr>
          <w:spacing w:val="1"/>
        </w:rPr>
        <w:t xml:space="preserve"> </w:t>
      </w:r>
      <w:r>
        <w:rPr>
          <w:color w:val="000009"/>
        </w:rPr>
        <w:t>решением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 учебно-методического объединения по общему образованию (протокол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18 марта 2022 г. № 1/22) </w:t>
      </w:r>
      <w:r>
        <w:t>с учётом образовательных потребностей и запросов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9"/>
        <w:spacing w:before="3"/>
        <w:ind w:left="0"/>
        <w:jc w:val="left"/>
        <w:rPr>
          <w:sz w:val="25"/>
        </w:rPr>
      </w:pPr>
    </w:p>
    <w:p>
      <w:pPr>
        <w:pStyle w:val="3"/>
        <w:numPr>
          <w:ilvl w:val="2"/>
          <w:numId w:val="4"/>
        </w:numPr>
        <w:tabs>
          <w:tab w:val="left" w:pos="2690"/>
        </w:tabs>
        <w:spacing w:line="274" w:lineRule="exact"/>
        <w:ind w:hanging="542"/>
        <w:jc w:val="both"/>
      </w:pPr>
      <w:r>
        <w:t>Цель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>
      <w:pPr>
        <w:pStyle w:val="14"/>
        <w:numPr>
          <w:ilvl w:val="0"/>
          <w:numId w:val="5"/>
        </w:numPr>
        <w:tabs>
          <w:tab w:val="left" w:pos="2406"/>
        </w:tabs>
        <w:ind w:right="843" w:firstLine="566"/>
        <w:jc w:val="both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 обучение,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обучающегося.</w:t>
      </w:r>
    </w:p>
    <w:p>
      <w:pPr>
        <w:pStyle w:val="14"/>
        <w:numPr>
          <w:ilvl w:val="0"/>
          <w:numId w:val="5"/>
        </w:numPr>
        <w:tabs>
          <w:tab w:val="left" w:pos="2463"/>
        </w:tabs>
        <w:ind w:right="850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образования,отражённых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14"/>
        <w:numPr>
          <w:ilvl w:val="0"/>
          <w:numId w:val="5"/>
        </w:numPr>
        <w:tabs>
          <w:tab w:val="left" w:pos="2330"/>
        </w:tabs>
        <w:ind w:right="846" w:firstLine="566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его потребностей, возможностей и стремления к самореализации; отражение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деятельности педагогического коллектива по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для одарённых,успешных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педагогов.</w:t>
      </w:r>
    </w:p>
    <w:p>
      <w:pPr>
        <w:pStyle w:val="14"/>
        <w:numPr>
          <w:ilvl w:val="0"/>
          <w:numId w:val="5"/>
        </w:numPr>
        <w:tabs>
          <w:tab w:val="left" w:pos="2330"/>
        </w:tabs>
        <w:ind w:right="844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коллектива.</w:t>
      </w:r>
    </w:p>
    <w:p>
      <w:pPr>
        <w:pStyle w:val="3"/>
        <w:spacing w:before="3"/>
        <w:ind w:right="848" w:firstLine="566"/>
        <w:jc w:val="both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66"/>
        <w:ind w:right="8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социальное,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личностное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интеллектуальное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творческих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способностей,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>
      <w:pPr>
        <w:jc w:val="both"/>
        <w:rPr>
          <w:sz w:val="24"/>
        </w:r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pStyle w:val="14"/>
        <w:numPr>
          <w:ilvl w:val="0"/>
          <w:numId w:val="6"/>
        </w:numPr>
        <w:tabs>
          <w:tab w:val="left" w:pos="2830"/>
        </w:tabs>
        <w:spacing w:before="71" w:line="237" w:lineRule="auto"/>
        <w:ind w:right="845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1"/>
        <w:ind w:right="845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69"/>
        <w:ind w:right="847" w:firstLine="56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(далее—дети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0" w:line="237" w:lineRule="auto"/>
        <w:ind w:right="843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0"/>
        <w:ind w:right="843" w:firstLine="566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секций,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2" w:line="237" w:lineRule="auto"/>
        <w:ind w:right="844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1"/>
        <w:ind w:right="844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работников и общественности в проектировании и развитии внутришкольной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68"/>
        <w:ind w:right="845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деятельностного типа;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71" w:line="237" w:lineRule="auto"/>
        <w:ind w:right="848" w:firstLine="566"/>
        <w:jc w:val="both"/>
        <w:rPr>
          <w:sz w:val="24"/>
        </w:rPr>
      </w:pPr>
      <w:r>
        <w:rPr>
          <w:spacing w:val="-1"/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6"/>
        </w:numPr>
        <w:tabs>
          <w:tab w:val="left" w:pos="2830"/>
        </w:tabs>
        <w:spacing w:before="1"/>
        <w:ind w:right="847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 (населенного пункта, района, города).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2"/>
          <w:numId w:val="4"/>
        </w:numPr>
        <w:tabs>
          <w:tab w:val="left" w:pos="2843"/>
        </w:tabs>
        <w:ind w:left="1582" w:right="849" w:firstLine="719"/>
        <w:jc w:val="both"/>
      </w:pPr>
      <w:r>
        <w:t>Принципы и подходы к формированию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>
      <w:pPr>
        <w:pStyle w:val="9"/>
        <w:ind w:right="845" w:firstLine="719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учитывала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формирования.</w:t>
      </w:r>
    </w:p>
    <w:p>
      <w:pPr>
        <w:pStyle w:val="9"/>
        <w:spacing w:before="1"/>
        <w:ind w:right="846" w:firstLine="566"/>
      </w:pPr>
      <w:r>
        <w:rPr>
          <w:i/>
        </w:rPr>
        <w:t>Принцип учёта ФГОС НОО</w:t>
      </w:r>
      <w:r>
        <w:t>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 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ПООП НОО.</w:t>
      </w:r>
    </w:p>
    <w:p>
      <w:pPr>
        <w:pStyle w:val="9"/>
        <w:spacing w:before="2"/>
        <w:ind w:right="843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право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планах, а</w:t>
      </w:r>
      <w:r>
        <w:rPr>
          <w:spacing w:val="-2"/>
        </w:rPr>
        <w:t xml:space="preserve"> </w:t>
      </w:r>
      <w:r>
        <w:t>также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деятельности.</w:t>
      </w:r>
    </w:p>
    <w:p>
      <w:pPr>
        <w:pStyle w:val="9"/>
        <w:spacing w:before="5"/>
        <w:ind w:right="848" w:firstLine="566"/>
      </w:pPr>
      <w:r>
        <w:rPr>
          <w:i/>
          <w:spacing w:val="-1"/>
        </w:rPr>
        <w:t>Принцип учёта ведуще</w:t>
      </w:r>
      <w:r>
        <w:rPr>
          <w:i/>
        </w:rPr>
        <w:t xml:space="preserve">й деятельности </w:t>
      </w:r>
      <w:r>
        <w:t>младшего школьника: программа обеспечивает</w:t>
      </w:r>
      <w:r>
        <w:rPr>
          <w:spacing w:val="-58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rPr>
          <w:spacing w:val="-1"/>
        </w:rPr>
        <w:t xml:space="preserve">механизмы формирования </w:t>
      </w:r>
      <w:r>
        <w:t>всех компонентов учебной деятельности(мотив,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 и</w:t>
      </w:r>
      <w:r>
        <w:rPr>
          <w:spacing w:val="3"/>
        </w:rPr>
        <w:t xml:space="preserve"> </w:t>
      </w:r>
      <w:r>
        <w:t>самоконтроль).</w:t>
      </w:r>
    </w:p>
    <w:p>
      <w:pPr>
        <w:pStyle w:val="9"/>
        <w:spacing w:before="7"/>
        <w:ind w:right="842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обучающегося.</w:t>
      </w:r>
    </w:p>
    <w:p>
      <w:pPr>
        <w:pStyle w:val="9"/>
        <w:spacing w:before="6"/>
        <w:ind w:right="841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 xml:space="preserve">этапами начального образования,а также успешную адаптацию обучающихся </w:t>
      </w:r>
      <w:r>
        <w:t>к обучению 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 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обучения.</w:t>
      </w:r>
    </w:p>
    <w:p>
      <w:pPr>
        <w:spacing w:before="7"/>
        <w:ind w:left="214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7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73"/>
          <w:sz w:val="24"/>
        </w:rPr>
        <w:t xml:space="preserve"> </w:t>
      </w:r>
      <w:r>
        <w:rPr>
          <w:sz w:val="24"/>
        </w:rPr>
        <w:t>связь</w:t>
      </w:r>
    </w:p>
    <w:p>
      <w:pPr>
        <w:jc w:val="both"/>
        <w:rPr>
          <w:sz w:val="24"/>
        </w:r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pStyle w:val="9"/>
        <w:spacing w:before="66"/>
        <w:ind w:right="843"/>
      </w:pPr>
      <w:r>
        <w:rPr>
          <w:spacing w:val="-1"/>
        </w:rPr>
        <w:t xml:space="preserve">урочной и внеурочной деятельности, разработку разных </w:t>
      </w:r>
      <w:r>
        <w:t>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действительности.</w:t>
      </w:r>
    </w:p>
    <w:p>
      <w:pPr>
        <w:pStyle w:val="9"/>
        <w:spacing w:before="8"/>
        <w:ind w:right="843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2"/>
        </w:rPr>
        <w:t xml:space="preserve">деятельности по программе </w:t>
      </w:r>
      <w:r>
        <w:rPr>
          <w:spacing w:val="-1"/>
        </w:rPr>
        <w:t>начального общего образования</w:t>
      </w:r>
      <w:r>
        <w:t xml:space="preserve"> </w:t>
      </w:r>
      <w:r>
        <w:rPr>
          <w:spacing w:val="-1"/>
        </w:rPr>
        <w:t>не допускается использование</w:t>
      </w:r>
      <w:r>
        <w:t xml:space="preserve">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здоровьесберегающих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технологий.</w:t>
      </w:r>
      <w:r>
        <w:rPr>
          <w:spacing w:val="1"/>
          <w:w w:val="95"/>
        </w:rPr>
        <w:t xml:space="preserve"> </w:t>
      </w:r>
      <w:r>
        <w:t>Объём учебной нагрузки, организация всех учебных и внеучебных мероприятий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требованиям, действующих</w:t>
      </w:r>
      <w:r>
        <w:rPr>
          <w:spacing w:val="-1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-1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и гигиенических нормативов.</w:t>
      </w:r>
    </w:p>
    <w:p>
      <w:pPr>
        <w:pStyle w:val="9"/>
        <w:ind w:right="844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МБОУ «Глебовская</w:t>
      </w:r>
      <w:r>
        <w:rPr>
          <w:rFonts w:ascii="Cambria" w:hAnsi="Cambria"/>
          <w:sz w:val="20"/>
        </w:rPr>
        <w:t xml:space="preserve"> </w:t>
      </w:r>
      <w:r>
        <w:rPr>
          <w:spacing w:val="1"/>
        </w:rPr>
        <w:t>сре</w:t>
      </w:r>
      <w:r>
        <w:t>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rFonts w:ascii="Cambria" w:hAnsi="Cambria"/>
          <w:sz w:val="20"/>
        </w:rPr>
        <w:t>»</w:t>
      </w:r>
      <w:r>
        <w:rPr>
          <w:rFonts w:ascii="Cambria" w:hAnsi="Cambria"/>
          <w:spacing w:val="1"/>
          <w:sz w:val="20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МБОУ «Глебовская средняя</w:t>
      </w:r>
      <w:r>
        <w:rPr>
          <w:rFonts w:ascii="Cambria" w:hAnsi="Cambria"/>
          <w:spacing w:val="1"/>
          <w:sz w:val="20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rFonts w:ascii="Cambria" w:hAnsi="Cambria"/>
          <w:sz w:val="20"/>
        </w:rPr>
        <w:t>»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 xml:space="preserve">обучающихся. Механизмы, которые используются в начальной школе МБОУ </w:t>
      </w:r>
      <w:r>
        <w:rPr>
          <w:spacing w:val="1"/>
        </w:rPr>
        <w:t xml:space="preserve">«Глебовская средняя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rFonts w:ascii="Cambria" w:hAnsi="Cambria"/>
          <w:sz w:val="20"/>
        </w:rPr>
        <w:t>»</w:t>
      </w:r>
      <w:r>
        <w:t>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 разработкой учебных курсов, различных форм совместной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кружки и т.п.).</w:t>
      </w:r>
    </w:p>
    <w:p>
      <w:pPr>
        <w:pStyle w:val="9"/>
        <w:spacing w:before="1"/>
        <w:ind w:right="847" w:firstLine="566"/>
      </w:pPr>
      <w:r>
        <w:t>Основная образовательная программа основного общего образования реализуется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внутренних 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 взаимодействия организаций.</w:t>
      </w:r>
    </w:p>
    <w:p>
      <w:pPr>
        <w:pStyle w:val="9"/>
      </w:pPr>
      <w:r>
        <w:t>Внутренние</w:t>
      </w:r>
      <w:r>
        <w:rPr>
          <w:spacing w:val="-4"/>
        </w:rPr>
        <w:t xml:space="preserve"> </w:t>
      </w:r>
      <w:r>
        <w:t>ресурсы:</w:t>
      </w:r>
    </w:p>
    <w:p>
      <w:pPr>
        <w:pStyle w:val="14"/>
        <w:numPr>
          <w:ilvl w:val="0"/>
          <w:numId w:val="7"/>
        </w:numPr>
        <w:tabs>
          <w:tab w:val="left" w:pos="2302"/>
        </w:tabs>
        <w:ind w:right="844"/>
        <w:rPr>
          <w:sz w:val="24"/>
        </w:rPr>
      </w:pPr>
      <w:r>
        <w:rPr>
          <w:sz w:val="24"/>
        </w:rPr>
        <w:t>кадровые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педагог-библиотекарь);</w:t>
      </w:r>
    </w:p>
    <w:p>
      <w:pPr>
        <w:pStyle w:val="14"/>
        <w:numPr>
          <w:ilvl w:val="0"/>
          <w:numId w:val="7"/>
        </w:numPr>
        <w:tabs>
          <w:tab w:val="left" w:pos="2302"/>
        </w:tabs>
        <w:ind w:right="850"/>
        <w:rPr>
          <w:sz w:val="24"/>
        </w:rPr>
      </w:pP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</w:t>
      </w:r>
      <w:r>
        <w:rPr>
          <w:spacing w:val="-57"/>
          <w:sz w:val="24"/>
        </w:rPr>
        <w:t xml:space="preserve"> </w:t>
      </w:r>
      <w:r>
        <w:rPr>
          <w:sz w:val="24"/>
        </w:rPr>
        <w:t>спонсорская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помощь);</w:t>
      </w:r>
    </w:p>
    <w:p>
      <w:pPr>
        <w:pStyle w:val="14"/>
        <w:numPr>
          <w:ilvl w:val="0"/>
          <w:numId w:val="7"/>
        </w:numPr>
        <w:tabs>
          <w:tab w:val="left" w:pos="2302"/>
        </w:tabs>
        <w:ind w:right="844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>
      <w:pPr>
        <w:pStyle w:val="14"/>
        <w:numPr>
          <w:ilvl w:val="0"/>
          <w:numId w:val="7"/>
        </w:numPr>
        <w:tabs>
          <w:tab w:val="left" w:pos="2302"/>
        </w:tabs>
        <w:ind w:right="846"/>
        <w:rPr>
          <w:sz w:val="24"/>
        </w:rPr>
      </w:pPr>
      <w:r>
        <w:rPr>
          <w:sz w:val="24"/>
        </w:rPr>
        <w:t>информационные (знания о конкретных обучающихся и ученических коллективах,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школы).</w:t>
      </w:r>
    </w:p>
    <w:p>
      <w:pPr>
        <w:pStyle w:val="9"/>
        <w:ind w:right="844" w:firstLine="566"/>
      </w:pPr>
      <w:r>
        <w:t>Внешние ресурсы, используемые МБОУ «Глебовская средняя общеобразовательная школа»,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сторонние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психолого-педагогическую,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9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«Глебовская средняя</w:t>
      </w:r>
      <w:r>
        <w:rPr>
          <w:spacing w:val="9"/>
        </w:rPr>
        <w:t xml:space="preserve"> </w:t>
      </w:r>
      <w:r>
        <w:t>общеобразовательная</w:t>
      </w:r>
      <w:r>
        <w:rPr>
          <w:spacing w:val="9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планирует 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просветительские организации,</w:t>
      </w:r>
      <w:r>
        <w:rPr>
          <w:spacing w:val="1"/>
        </w:rPr>
        <w:t xml:space="preserve"> </w:t>
      </w:r>
      <w:r>
        <w:t>расположенные 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близости от образовательного учреждения (культурно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Курска,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пионеров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филармонии).</w:t>
      </w:r>
    </w:p>
    <w:p>
      <w:pPr>
        <w:pStyle w:val="9"/>
        <w:ind w:right="847" w:firstLine="566"/>
      </w:pP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образования</w:t>
      </w:r>
      <w:r>
        <w:rPr>
          <w:spacing w:val="72"/>
        </w:rPr>
        <w:t xml:space="preserve"> </w:t>
      </w:r>
      <w:r>
        <w:t>(ВСОКО)</w:t>
      </w:r>
      <w:r>
        <w:rPr>
          <w:spacing w:val="71"/>
        </w:rPr>
        <w:t xml:space="preserve"> </w:t>
      </w:r>
      <w:r>
        <w:t>МБОУ</w:t>
      </w:r>
      <w:r>
        <w:rPr>
          <w:spacing w:val="76"/>
        </w:rPr>
        <w:t xml:space="preserve"> </w:t>
      </w:r>
      <w:r>
        <w:t>«Глебовская средняя</w:t>
      </w:r>
      <w:r>
        <w:rPr>
          <w:spacing w:val="72"/>
        </w:rPr>
        <w:t xml:space="preserve"> </w:t>
      </w:r>
      <w:r>
        <w:t>общеобразовательная</w:t>
      </w:r>
      <w:r>
        <w:rPr>
          <w:spacing w:val="72"/>
        </w:rPr>
        <w:t xml:space="preserve"> </w:t>
      </w:r>
      <w:r>
        <w:t>школа»,</w:t>
      </w:r>
      <w:r>
        <w:rPr>
          <w:spacing w:val="66"/>
        </w:rPr>
        <w:t xml:space="preserve"> </w:t>
      </w:r>
      <w:r>
        <w:t>которая</w:t>
      </w:r>
      <w:r>
        <w:rPr>
          <w:spacing w:val="66"/>
        </w:rPr>
        <w:t xml:space="preserve"> </w:t>
      </w:r>
      <w:r>
        <w:t>регламентируется</w:t>
      </w:r>
      <w:r>
        <w:rPr>
          <w:spacing w:val="67"/>
        </w:rPr>
        <w:t xml:space="preserve"> </w:t>
      </w:r>
      <w:r>
        <w:t>положением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ВСОКО. Работа системы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 МБОУ</w:t>
      </w:r>
      <w:r>
        <w:rPr>
          <w:spacing w:val="60"/>
        </w:rPr>
        <w:t xml:space="preserve"> </w:t>
      </w:r>
      <w:r>
        <w:t>«Глебовская средняя общеобразовательная школа»,</w:t>
      </w:r>
      <w:r>
        <w:rPr>
          <w:spacing w:val="1"/>
        </w:rPr>
        <w:t xml:space="preserve"> </w:t>
      </w:r>
      <w:r>
        <w:t>в том числе проведения разнообразных видов мониторингов, направленных на 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ее обеспечивают.</w:t>
      </w:r>
    </w:p>
    <w:p>
      <w:pPr>
        <w:pStyle w:val="9"/>
        <w:ind w:right="850" w:firstLine="566"/>
      </w:pPr>
      <w:r>
        <w:t>Запланированных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обучающихся, которые адекватны младшему школьному возрасту. К таким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относятся:</w:t>
      </w:r>
    </w:p>
    <w:p>
      <w:pPr>
        <w:pStyle w:val="14"/>
        <w:numPr>
          <w:ilvl w:val="0"/>
          <w:numId w:val="8"/>
        </w:numPr>
        <w:tabs>
          <w:tab w:val="left" w:pos="2343"/>
        </w:tabs>
        <w:spacing w:before="2"/>
        <w:ind w:right="850" w:firstLine="566"/>
        <w:jc w:val="left"/>
        <w:rPr>
          <w:sz w:val="24"/>
        </w:rPr>
      </w:pPr>
      <w:r>
        <w:rPr>
          <w:sz w:val="24"/>
        </w:rPr>
        <w:t>учебное сотрудничество (коллективно-распределенная учебная деятельность,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коллективная дискуссия, 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 работа);</w:t>
      </w:r>
    </w:p>
    <w:p>
      <w:pPr>
        <w:pStyle w:val="14"/>
        <w:numPr>
          <w:ilvl w:val="0"/>
          <w:numId w:val="8"/>
        </w:numPr>
        <w:tabs>
          <w:tab w:val="left" w:pos="2403"/>
        </w:tabs>
        <w:spacing w:before="3" w:line="237" w:lineRule="auto"/>
        <w:ind w:right="854" w:firstLine="566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том  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источников);</w:t>
      </w:r>
    </w:p>
    <w:p>
      <w:pPr>
        <w:pStyle w:val="14"/>
        <w:numPr>
          <w:ilvl w:val="0"/>
          <w:numId w:val="8"/>
        </w:numPr>
        <w:tabs>
          <w:tab w:val="left" w:pos="2391"/>
        </w:tabs>
        <w:spacing w:before="3"/>
        <w:ind w:right="844" w:firstLine="566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игра-драматизация,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режиссёрская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игра,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правилам);</w:t>
      </w:r>
    </w:p>
    <w:p>
      <w:pPr>
        <w:pStyle w:val="14"/>
        <w:numPr>
          <w:ilvl w:val="0"/>
          <w:numId w:val="8"/>
        </w:numPr>
        <w:tabs>
          <w:tab w:val="left" w:pos="2513"/>
          <w:tab w:val="left" w:pos="2514"/>
          <w:tab w:val="left" w:pos="3868"/>
          <w:tab w:val="left" w:pos="4295"/>
          <w:tab w:val="left" w:pos="4904"/>
          <w:tab w:val="left" w:pos="5777"/>
          <w:tab w:val="left" w:pos="7681"/>
          <w:tab w:val="left" w:pos="9102"/>
        </w:tabs>
        <w:spacing w:before="4" w:line="237" w:lineRule="auto"/>
        <w:ind w:right="854" w:firstLine="566"/>
        <w:jc w:val="left"/>
        <w:rPr>
          <w:sz w:val="24"/>
        </w:rPr>
      </w:pPr>
      <w:r>
        <w:rPr>
          <w:sz w:val="24"/>
        </w:rPr>
        <w:t>творческая</w:t>
      </w:r>
      <w:r>
        <w:rPr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</w:r>
      <w:r>
        <w:rPr>
          <w:sz w:val="24"/>
        </w:rPr>
        <w:t>том</w:t>
      </w:r>
      <w:r>
        <w:rPr>
          <w:sz w:val="24"/>
        </w:rPr>
        <w:tab/>
      </w:r>
      <w:r>
        <w:rPr>
          <w:sz w:val="24"/>
        </w:rPr>
        <w:t>числе,</w:t>
      </w:r>
      <w:r>
        <w:rPr>
          <w:sz w:val="24"/>
        </w:rPr>
        <w:tab/>
      </w:r>
      <w:r>
        <w:rPr>
          <w:sz w:val="24"/>
        </w:rPr>
        <w:t>художественное</w:t>
      </w:r>
      <w:r>
        <w:rPr>
          <w:sz w:val="24"/>
        </w:rPr>
        <w:tab/>
      </w:r>
      <w:r>
        <w:rPr>
          <w:sz w:val="24"/>
        </w:rPr>
        <w:t>творчество,</w:t>
      </w:r>
      <w:r>
        <w:rPr>
          <w:sz w:val="24"/>
        </w:rPr>
        <w:tab/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 и 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14"/>
        <w:numPr>
          <w:ilvl w:val="0"/>
          <w:numId w:val="8"/>
        </w:numPr>
        <w:tabs>
          <w:tab w:val="left" w:pos="2449"/>
        </w:tabs>
        <w:spacing w:before="2"/>
        <w:ind w:right="843" w:firstLine="566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общественно-полезном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акциях);</w:t>
      </w:r>
    </w:p>
    <w:p>
      <w:pPr>
        <w:pStyle w:val="14"/>
        <w:numPr>
          <w:ilvl w:val="0"/>
          <w:numId w:val="8"/>
        </w:numPr>
        <w:tabs>
          <w:tab w:val="left" w:pos="2410"/>
        </w:tabs>
        <w:spacing w:before="3" w:line="237" w:lineRule="auto"/>
        <w:ind w:right="852" w:firstLine="566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</w:p>
    <w:p>
      <w:pPr>
        <w:pStyle w:val="9"/>
        <w:ind w:right="846" w:firstLine="626"/>
      </w:pPr>
      <w:r>
        <w:t>Главной задачей реализации программы для МБОУ «Глебовская средняя общеобразовательная</w:t>
      </w:r>
      <w:r>
        <w:rPr>
          <w:spacing w:val="1"/>
        </w:rPr>
        <w:t xml:space="preserve"> </w:t>
      </w:r>
      <w:r>
        <w:t>школа» является</w:t>
      </w:r>
      <w:r>
        <w:rPr>
          <w:spacing w:val="60"/>
        </w:rPr>
        <w:t xml:space="preserve"> </w:t>
      </w:r>
      <w:r>
        <w:t>обеспечение заявленных</w:t>
      </w:r>
      <w:r>
        <w:rPr>
          <w:spacing w:val="60"/>
        </w:rPr>
        <w:t xml:space="preserve"> </w:t>
      </w:r>
      <w:r>
        <w:t>в программе целей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9"/>
        <w:spacing w:before="4"/>
        <w:ind w:left="0"/>
        <w:jc w:val="left"/>
        <w:rPr>
          <w:sz w:val="25"/>
        </w:rPr>
      </w:pPr>
    </w:p>
    <w:p>
      <w:pPr>
        <w:pStyle w:val="3"/>
        <w:numPr>
          <w:ilvl w:val="2"/>
          <w:numId w:val="4"/>
        </w:numPr>
        <w:tabs>
          <w:tab w:val="left" w:pos="2843"/>
        </w:tabs>
        <w:ind w:left="1582" w:right="849" w:firstLine="719"/>
        <w:jc w:val="both"/>
      </w:pPr>
      <w:r>
        <w:t>Общая характеристика программы начального общего образования</w:t>
      </w:r>
    </w:p>
    <w:p>
      <w:pPr>
        <w:pStyle w:val="9"/>
        <w:ind w:right="845" w:firstLine="566"/>
      </w:pPr>
      <w:r>
        <w:t>Программа начального общего образования МБОУ «Глебовская средняя общеобразовательная школа»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организации, 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успешность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деятельности, т.е. гарантию реализации статьи 12 Федерального закона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>
      <w:pPr>
        <w:pStyle w:val="9"/>
        <w:ind w:right="845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школа»учитывала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 возраста.В первый класс приходят дети с разным уровнем готовности</w:t>
      </w:r>
      <w:r>
        <w:rPr>
          <w:spacing w:val="-57"/>
        </w:rPr>
        <w:t xml:space="preserve"> </w:t>
      </w:r>
      <w:r>
        <w:rPr>
          <w:w w:val="95"/>
        </w:rPr>
        <w:t>к обучению, у многих не сформирована произвольная деятельность, они с трудом принимают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требования учителя,часто отвлекаются, быстро </w:t>
      </w:r>
      <w:r>
        <w:t>устают.Желание учиться поддерживается</w:t>
      </w:r>
      <w:r>
        <w:rPr>
          <w:spacing w:val="1"/>
        </w:rPr>
        <w:t xml:space="preserve"> </w:t>
      </w:r>
      <w:r>
        <w:t>школьными успехами, но неудачи быстро разрушают познавательные мотивы. Всё 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 особенно</w:t>
      </w:r>
      <w:r>
        <w:rPr>
          <w:spacing w:val="1"/>
        </w:rPr>
        <w:t xml:space="preserve"> </w:t>
      </w:r>
      <w:r>
        <w:t>бережно относиться к младшим школьникам, оказывать</w:t>
      </w:r>
      <w:r>
        <w:rPr>
          <w:spacing w:val="1"/>
        </w:rPr>
        <w:t xml:space="preserve"> </w:t>
      </w:r>
      <w:r>
        <w:t>помощь и поддержку, помогать адаптироваться к новой учебной деятельности, 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возрасте.</w:t>
      </w:r>
    </w:p>
    <w:p>
      <w:pPr>
        <w:pStyle w:val="9"/>
        <w:spacing w:before="1"/>
        <w:ind w:right="843" w:firstLine="566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характеризуются разные виды индивидуально-дифференцированного подхода,</w:t>
      </w:r>
      <w:r>
        <w:rPr>
          <w:spacing w:val="-57"/>
        </w:rPr>
        <w:t xml:space="preserve"> </w:t>
      </w:r>
      <w:r>
        <w:t>причём внимание учителя уделяется каждому обучающемуся, независимо от уровня его</w:t>
      </w:r>
      <w:r>
        <w:rPr>
          <w:spacing w:val="1"/>
        </w:rPr>
        <w:t xml:space="preserve"> </w:t>
      </w:r>
      <w:r>
        <w:t>успешности.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каждому учащемуся.</w:t>
      </w:r>
    </w:p>
    <w:p>
      <w:pPr>
        <w:pStyle w:val="9"/>
        <w:spacing w:before="1"/>
        <w:ind w:left="2148"/>
      </w:pPr>
      <w:r>
        <w:t>Основная</w:t>
      </w:r>
      <w:r>
        <w:rPr>
          <w:spacing w:val="66"/>
        </w:rPr>
        <w:t xml:space="preserve"> </w:t>
      </w:r>
      <w:r>
        <w:t xml:space="preserve">образовательная  </w:t>
      </w:r>
      <w:r>
        <w:rPr>
          <w:spacing w:val="5"/>
        </w:rPr>
        <w:t xml:space="preserve"> </w:t>
      </w:r>
      <w:r>
        <w:t xml:space="preserve">программа  </w:t>
      </w:r>
      <w:r>
        <w:rPr>
          <w:spacing w:val="4"/>
        </w:rPr>
        <w:t xml:space="preserve"> </w:t>
      </w:r>
      <w:r>
        <w:t xml:space="preserve">начального  </w:t>
      </w:r>
      <w:r>
        <w:rPr>
          <w:spacing w:val="5"/>
        </w:rPr>
        <w:t xml:space="preserve"> </w:t>
      </w:r>
      <w:r>
        <w:t xml:space="preserve">общего  </w:t>
      </w:r>
      <w:r>
        <w:rPr>
          <w:spacing w:val="5"/>
        </w:rPr>
        <w:t xml:space="preserve"> </w:t>
      </w:r>
      <w:r>
        <w:t xml:space="preserve">образования  </w:t>
      </w:r>
      <w:r>
        <w:rPr>
          <w:spacing w:val="5"/>
        </w:rPr>
        <w:t xml:space="preserve"> </w:t>
      </w:r>
      <w:r>
        <w:t>МБОУ</w:t>
      </w:r>
    </w:p>
    <w:p>
      <w:pPr>
        <w:pStyle w:val="9"/>
        <w:ind w:right="846"/>
      </w:pP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к структуре основной образовательной программы, определяет цель, задачи, планируемые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образовательной организации.</w:t>
      </w:r>
    </w:p>
    <w:p>
      <w:pPr>
        <w:pStyle w:val="9"/>
        <w:ind w:right="849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функционирования ВСОКО, анализ образовательных потребностей и запросы 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>
      <w:pPr>
        <w:pStyle w:val="9"/>
        <w:ind w:right="850" w:firstLine="566"/>
      </w:pPr>
      <w:r>
        <w:t>Содержание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 раздела: 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>
      <w:pPr>
        <w:pStyle w:val="9"/>
        <w:ind w:left="0"/>
        <w:jc w:val="left"/>
      </w:pPr>
    </w:p>
    <w:p>
      <w:pPr>
        <w:pStyle w:val="9"/>
        <w:ind w:right="845" w:firstLine="566"/>
        <w:rPr>
          <w:b/>
        </w:rPr>
      </w:pPr>
    </w:p>
    <w:p>
      <w:pPr>
        <w:pStyle w:val="9"/>
        <w:ind w:right="845" w:firstLine="566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Целевой раздел</w:t>
      </w:r>
      <w:r>
        <w:rPr>
          <w:spacing w:val="-1"/>
        </w:rPr>
        <w:t xml:space="preserve"> </w:t>
      </w:r>
      <w:r>
        <w:t>включает:</w:t>
      </w:r>
    </w:p>
    <w:p>
      <w:pPr>
        <w:pStyle w:val="14"/>
        <w:numPr>
          <w:ilvl w:val="0"/>
          <w:numId w:val="9"/>
        </w:numPr>
        <w:tabs>
          <w:tab w:val="left" w:pos="2341"/>
        </w:tabs>
        <w:spacing w:before="2"/>
        <w:ind w:left="2340" w:hanging="193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>
      <w:pPr>
        <w:pStyle w:val="14"/>
        <w:numPr>
          <w:ilvl w:val="0"/>
          <w:numId w:val="9"/>
        </w:numPr>
        <w:tabs>
          <w:tab w:val="left" w:pos="2437"/>
        </w:tabs>
        <w:spacing w:before="4" w:line="237" w:lineRule="auto"/>
        <w:ind w:right="852" w:firstLine="566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9"/>
        </w:numPr>
        <w:tabs>
          <w:tab w:val="left" w:pos="2389"/>
        </w:tabs>
        <w:spacing w:before="2"/>
        <w:ind w:right="852" w:firstLine="56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9"/>
        <w:ind w:right="849" w:firstLine="566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включает 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результатов:</w:t>
      </w:r>
    </w:p>
    <w:p>
      <w:pPr>
        <w:pStyle w:val="14"/>
        <w:numPr>
          <w:ilvl w:val="0"/>
          <w:numId w:val="9"/>
        </w:numPr>
        <w:tabs>
          <w:tab w:val="left" w:pos="2365"/>
        </w:tabs>
        <w:spacing w:before="4" w:line="237" w:lineRule="auto"/>
        <w:ind w:right="853" w:firstLine="566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>
      <w:pPr>
        <w:pStyle w:val="14"/>
        <w:numPr>
          <w:ilvl w:val="0"/>
          <w:numId w:val="9"/>
        </w:numPr>
        <w:tabs>
          <w:tab w:val="left" w:pos="2341"/>
        </w:tabs>
        <w:spacing w:before="2"/>
        <w:ind w:left="2340" w:hanging="19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9"/>
        </w:numPr>
        <w:tabs>
          <w:tab w:val="left" w:pos="2341"/>
        </w:tabs>
        <w:spacing w:before="1" w:line="292" w:lineRule="exact"/>
        <w:ind w:left="2340" w:hanging="19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9"/>
        <w:ind w:right="851" w:firstLine="566"/>
      </w:pPr>
      <w:r>
        <w:rPr>
          <w:b/>
        </w:rPr>
        <w:t xml:space="preserve">Организационный раздел </w:t>
      </w:r>
      <w:r>
        <w:t>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14"/>
        <w:numPr>
          <w:ilvl w:val="0"/>
          <w:numId w:val="9"/>
        </w:numPr>
        <w:tabs>
          <w:tab w:val="left" w:pos="2343"/>
        </w:tabs>
        <w:spacing w:before="1"/>
        <w:ind w:left="2342" w:hanging="19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14"/>
        <w:numPr>
          <w:ilvl w:val="0"/>
          <w:numId w:val="9"/>
        </w:numPr>
        <w:tabs>
          <w:tab w:val="left" w:pos="2341"/>
        </w:tabs>
        <w:spacing w:before="1" w:line="293" w:lineRule="exact"/>
        <w:ind w:left="2340" w:hanging="193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>
      <w:pPr>
        <w:pStyle w:val="14"/>
        <w:numPr>
          <w:ilvl w:val="0"/>
          <w:numId w:val="9"/>
        </w:numPr>
        <w:tabs>
          <w:tab w:val="left" w:pos="2341"/>
        </w:tabs>
        <w:spacing w:line="293" w:lineRule="exact"/>
        <w:ind w:left="2340" w:hanging="193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1935"/>
        </w:tabs>
        <w:spacing w:before="1"/>
        <w:ind w:right="847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1"/>
          <w:numId w:val="10"/>
        </w:numPr>
        <w:tabs>
          <w:tab w:val="left" w:pos="2341"/>
        </w:tabs>
        <w:spacing w:line="293" w:lineRule="exact"/>
        <w:ind w:left="2340" w:hanging="193"/>
        <w:rPr>
          <w:sz w:val="24"/>
        </w:rPr>
      </w:pP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9"/>
        <w:ind w:right="848" w:firstLine="566"/>
      </w:pP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</w:p>
    <w:p>
      <w:pPr>
        <w:pStyle w:val="14"/>
        <w:numPr>
          <w:ilvl w:val="1"/>
          <w:numId w:val="10"/>
        </w:numPr>
        <w:tabs>
          <w:tab w:val="left" w:pos="2382"/>
        </w:tabs>
        <w:spacing w:before="5" w:line="237" w:lineRule="auto"/>
        <w:ind w:right="855" w:firstLine="566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ООП НОО,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1"/>
          <w:numId w:val="10"/>
        </w:numPr>
        <w:tabs>
          <w:tab w:val="left" w:pos="2394"/>
        </w:tabs>
        <w:spacing w:before="2"/>
        <w:ind w:right="847" w:firstLine="566"/>
        <w:rPr>
          <w:sz w:val="24"/>
        </w:rPr>
      </w:pPr>
      <w:r>
        <w:rPr>
          <w:sz w:val="24"/>
        </w:rPr>
        <w:t>с Уставом и другими локальными актами, регламентирующими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line="275" w:lineRule="exact"/>
        <w:ind w:left="2148"/>
      </w:pPr>
      <w:r>
        <w:t xml:space="preserve">При  </w:t>
      </w:r>
      <w:r>
        <w:rPr>
          <w:spacing w:val="17"/>
        </w:rPr>
        <w:t xml:space="preserve"> </w:t>
      </w:r>
      <w:r>
        <w:t xml:space="preserve">определении   </w:t>
      </w:r>
      <w:r>
        <w:rPr>
          <w:spacing w:val="17"/>
        </w:rPr>
        <w:t xml:space="preserve"> </w:t>
      </w:r>
      <w:r>
        <w:t xml:space="preserve">стратегических   </w:t>
      </w:r>
      <w:r>
        <w:rPr>
          <w:spacing w:val="16"/>
        </w:rPr>
        <w:t xml:space="preserve"> </w:t>
      </w:r>
      <w:r>
        <w:t xml:space="preserve">характеристик   </w:t>
      </w:r>
      <w:r>
        <w:rPr>
          <w:spacing w:val="17"/>
        </w:rPr>
        <w:t xml:space="preserve"> </w:t>
      </w:r>
      <w:r>
        <w:t xml:space="preserve">основной   </w:t>
      </w:r>
      <w:r>
        <w:rPr>
          <w:spacing w:val="17"/>
        </w:rPr>
        <w:t xml:space="preserve"> </w:t>
      </w:r>
      <w:r>
        <w:t>образовательной</w:t>
      </w:r>
    </w:p>
    <w:p>
      <w:pPr>
        <w:pStyle w:val="9"/>
        <w:spacing w:before="66"/>
        <w:ind w:right="840"/>
      </w:pPr>
      <w:r>
        <w:t>программы МБОУ «Глебовская средняя общеобразовательная школа»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 мышлении, речи, моторике и т. д., связанные с возрастными, психологическими 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образовательные</w:t>
      </w:r>
      <w:r>
        <w:rPr>
          <w:spacing w:val="-2"/>
        </w:rPr>
        <w:t xml:space="preserve"> </w:t>
      </w:r>
      <w:r>
        <w:t>потребности родителей:</w:t>
      </w:r>
    </w:p>
    <w:p>
      <w:pPr>
        <w:pStyle w:val="14"/>
        <w:numPr>
          <w:ilvl w:val="0"/>
          <w:numId w:val="11"/>
        </w:numPr>
        <w:tabs>
          <w:tab w:val="left" w:pos="2386"/>
        </w:tabs>
        <w:spacing w:before="1"/>
        <w:ind w:right="851" w:firstLine="566"/>
        <w:rPr>
          <w:spacing w:val="15"/>
          <w:sz w:val="24"/>
        </w:rPr>
      </w:pPr>
      <w:r>
        <w:rPr>
          <w:sz w:val="24"/>
        </w:rPr>
        <w:t>ожидания родителей относительно будущего обучения детей весьма высоки. Так,</w:t>
      </w:r>
      <w:r>
        <w:rPr>
          <w:spacing w:val="1"/>
          <w:sz w:val="24"/>
        </w:rPr>
        <w:t xml:space="preserve"> </w:t>
      </w:r>
      <w:r>
        <w:rPr>
          <w:sz w:val="24"/>
        </w:rPr>
        <w:t>80%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«твердых,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качественных».</w:t>
      </w:r>
      <w:r>
        <w:rPr>
          <w:spacing w:val="15"/>
          <w:sz w:val="24"/>
        </w:rPr>
        <w:t xml:space="preserve"> </w:t>
      </w:r>
      <w:r>
        <w:rPr>
          <w:sz w:val="24"/>
        </w:rPr>
        <w:t>Школа</w:t>
      </w:r>
      <w:r>
        <w:rPr>
          <w:spacing w:val="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15"/>
          <w:sz w:val="24"/>
        </w:rPr>
        <w:t>е «всестороннее, гармоничное» развитие ребёнка – таковы ожидания 85 % родителей, при этом обеспечивая детей «психологическим комфортом» в обучении (100%);</w:t>
      </w:r>
    </w:p>
    <w:p>
      <w:pPr>
        <w:pStyle w:val="14"/>
        <w:numPr>
          <w:ilvl w:val="0"/>
          <w:numId w:val="11"/>
        </w:numPr>
        <w:tabs>
          <w:tab w:val="left" w:pos="2598"/>
        </w:tabs>
        <w:ind w:right="842" w:firstLine="566"/>
        <w:rPr>
          <w:sz w:val="24"/>
        </w:rPr>
      </w:pPr>
      <w:r>
        <w:rPr>
          <w:sz w:val="24"/>
        </w:rPr>
        <w:t>востребованность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большинство родителей – 50 % заинтересовано в кружках 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 познавательная и проектная деятельность (25%)). У 65 % опрошенных выражена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 увеличение двигательной активности детей, 60%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>
      <w:pPr>
        <w:pStyle w:val="14"/>
        <w:numPr>
          <w:ilvl w:val="0"/>
          <w:numId w:val="11"/>
        </w:numPr>
        <w:tabs>
          <w:tab w:val="left" w:pos="2437"/>
        </w:tabs>
        <w:spacing w:before="1"/>
        <w:ind w:right="853" w:firstLine="566"/>
        <w:rPr>
          <w:sz w:val="24"/>
        </w:rPr>
      </w:pP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(40%)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>
      <w:pPr>
        <w:pStyle w:val="9"/>
        <w:ind w:right="850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выводы:</w:t>
      </w:r>
    </w:p>
    <w:p>
      <w:pPr>
        <w:pStyle w:val="14"/>
        <w:numPr>
          <w:ilvl w:val="0"/>
          <w:numId w:val="12"/>
        </w:numPr>
        <w:tabs>
          <w:tab w:val="left" w:pos="2410"/>
        </w:tabs>
        <w:spacing w:before="2"/>
        <w:ind w:right="846" w:firstLine="566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образования и организация учебного процесса. Достижение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условиях комфортного обучения – основное требование, предъявляемое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к современной школе.</w:t>
      </w:r>
    </w:p>
    <w:p>
      <w:pPr>
        <w:pStyle w:val="14"/>
        <w:numPr>
          <w:ilvl w:val="0"/>
          <w:numId w:val="12"/>
        </w:numPr>
        <w:tabs>
          <w:tab w:val="left" w:pos="2396"/>
        </w:tabs>
        <w:spacing w:before="3" w:line="237" w:lineRule="auto"/>
        <w:ind w:right="856" w:firstLine="566"/>
        <w:rPr>
          <w:sz w:val="24"/>
        </w:rPr>
      </w:pPr>
      <w:r>
        <w:rPr>
          <w:sz w:val="24"/>
        </w:rPr>
        <w:t>Всестороннему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14"/>
        <w:numPr>
          <w:ilvl w:val="0"/>
          <w:numId w:val="12"/>
        </w:numPr>
        <w:tabs>
          <w:tab w:val="left" w:pos="2343"/>
        </w:tabs>
        <w:spacing w:before="3"/>
        <w:ind w:right="848" w:firstLine="566"/>
        <w:rPr>
          <w:sz w:val="24"/>
        </w:rPr>
      </w:pPr>
      <w:r>
        <w:rPr>
          <w:sz w:val="24"/>
        </w:rPr>
        <w:t>При выборе кружков и секций родители отдают предпочтение занятиям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14"/>
        <w:numPr>
          <w:ilvl w:val="0"/>
          <w:numId w:val="12"/>
        </w:numPr>
        <w:tabs>
          <w:tab w:val="left" w:pos="2350"/>
        </w:tabs>
        <w:spacing w:before="1"/>
        <w:ind w:right="848" w:firstLine="566"/>
        <w:rPr>
          <w:sz w:val="24"/>
        </w:rPr>
      </w:pPr>
      <w:r>
        <w:rPr>
          <w:sz w:val="24"/>
        </w:rPr>
        <w:t>Останавливая свой выбор на МБОУ «Глебовская средняя общеобразовательная 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14"/>
        <w:numPr>
          <w:ilvl w:val="1"/>
          <w:numId w:val="3"/>
        </w:numPr>
        <w:tabs>
          <w:tab w:val="left" w:pos="2058"/>
        </w:tabs>
        <w:spacing w:before="209"/>
        <w:ind w:left="4496" w:right="974" w:hanging="2792"/>
        <w:jc w:val="left"/>
        <w:rPr>
          <w:b/>
          <w:sz w:val="20"/>
        </w:rPr>
      </w:pPr>
      <w:r>
        <w:rPr>
          <w:b/>
          <w:color w:val="000009"/>
          <w:sz w:val="24"/>
        </w:rPr>
        <w:t>Планируемые результаты освоения основной общеобразовательной программы</w:t>
      </w:r>
      <w:r>
        <w:rPr>
          <w:b/>
          <w:color w:val="000009"/>
          <w:spacing w:val="-58"/>
          <w:sz w:val="24"/>
        </w:rPr>
        <w:t xml:space="preserve"> </w:t>
      </w:r>
      <w:r>
        <w:rPr>
          <w:b/>
          <w:color w:val="000009"/>
          <w:sz w:val="24"/>
        </w:rPr>
        <w:t>начального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общего образования</w:t>
      </w:r>
    </w:p>
    <w:p>
      <w:pPr>
        <w:pStyle w:val="9"/>
        <w:spacing w:before="10"/>
        <w:ind w:left="0"/>
        <w:jc w:val="left"/>
        <w:rPr>
          <w:b/>
          <w:sz w:val="20"/>
        </w:rPr>
      </w:pPr>
    </w:p>
    <w:p>
      <w:pPr>
        <w:pStyle w:val="14"/>
        <w:numPr>
          <w:ilvl w:val="2"/>
          <w:numId w:val="3"/>
        </w:numPr>
        <w:tabs>
          <w:tab w:val="left" w:pos="2663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14"/>
        <w:tabs>
          <w:tab w:val="left" w:pos="2663"/>
        </w:tabs>
        <w:spacing w:line="274" w:lineRule="exact"/>
        <w:ind w:left="2122"/>
        <w:rPr>
          <w:b/>
          <w:sz w:val="24"/>
        </w:rPr>
      </w:pPr>
    </w:p>
    <w:p>
      <w:pPr>
        <w:pStyle w:val="9"/>
        <w:ind w:right="846" w:firstLine="599"/>
      </w:pPr>
      <w:r>
        <w:rPr>
          <w:bCs/>
        </w:rP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(содержание</w:t>
      </w:r>
      <w:r>
        <w:rPr>
          <w:spacing w:val="-57"/>
        </w:rPr>
        <w:t xml:space="preserve"> </w:t>
      </w:r>
      <w:r>
        <w:t>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w w:val="95"/>
        </w:rPr>
        <w:t>подчиняется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целям начального образования,</w:t>
      </w:r>
      <w:r>
        <w:rPr>
          <w:spacing w:val="54"/>
        </w:rPr>
        <w:t xml:space="preserve"> </w:t>
      </w:r>
      <w:r>
        <w:rPr>
          <w:w w:val="95"/>
        </w:rPr>
        <w:t>которые представлены во ФГОС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достижений</w:t>
      </w:r>
      <w:r>
        <w:rPr>
          <w:spacing w:val="-3"/>
        </w:rPr>
        <w:t xml:space="preserve"> </w:t>
      </w:r>
      <w:r>
        <w:t>обучающегося.</w:t>
      </w:r>
    </w:p>
    <w:p>
      <w:pPr>
        <w:pStyle w:val="9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группы:</w:t>
      </w:r>
    </w:p>
    <w:p>
      <w:pPr>
        <w:pStyle w:val="14"/>
        <w:numPr>
          <w:ilvl w:val="0"/>
          <w:numId w:val="13"/>
        </w:numPr>
        <w:tabs>
          <w:tab w:val="left" w:pos="2302"/>
        </w:tabs>
        <w:ind w:right="844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Достижение</w:t>
      </w:r>
    </w:p>
    <w:p>
      <w:pPr>
        <w:pStyle w:val="9"/>
        <w:spacing w:before="66"/>
        <w:ind w:left="2302" w:right="847"/>
      </w:pPr>
      <w:r>
        <w:t>личностных результатов происходит в процессе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единстве учебной 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14"/>
        <w:numPr>
          <w:ilvl w:val="0"/>
          <w:numId w:val="13"/>
        </w:numPr>
        <w:tabs>
          <w:tab w:val="left" w:pos="2362"/>
        </w:tabs>
        <w:ind w:right="847"/>
        <w:jc w:val="both"/>
        <w:rPr>
          <w:sz w:val="24"/>
        </w:rPr>
      </w:pPr>
      <w:r>
        <w:tab/>
      </w:r>
      <w:r>
        <w:rPr>
          <w:sz w:val="24"/>
        </w:rPr>
        <w:t>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группой метапредметных результатов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 и детализируют основные направленности этой группы.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4"/>
        <w:numPr>
          <w:ilvl w:val="0"/>
          <w:numId w:val="13"/>
        </w:numPr>
        <w:tabs>
          <w:tab w:val="left" w:pos="2362"/>
        </w:tabs>
        <w:spacing w:before="1"/>
        <w:ind w:right="844"/>
        <w:jc w:val="both"/>
        <w:rPr>
          <w:sz w:val="24"/>
        </w:rPr>
      </w:pPr>
      <w:r>
        <w:tab/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 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изучаемых учебных предметов и применением элементов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>
      <w:pPr>
        <w:pStyle w:val="9"/>
        <w:ind w:right="842" w:firstLine="35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соответствуют традиционным российским социокультурным 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5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принятым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 и</w:t>
      </w:r>
      <w:r>
        <w:rPr>
          <w:spacing w:val="1"/>
        </w:rPr>
        <w:t xml:space="preserve"> </w:t>
      </w:r>
      <w:r>
        <w:t>нормам поведения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before="1"/>
        <w:ind w:left="194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>
      <w:pPr>
        <w:pStyle w:val="14"/>
        <w:numPr>
          <w:ilvl w:val="0"/>
          <w:numId w:val="14"/>
        </w:numPr>
        <w:tabs>
          <w:tab w:val="left" w:pos="2302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  <w:tab w:val="left" w:pos="3661"/>
          <w:tab w:val="left" w:pos="5311"/>
          <w:tab w:val="left" w:pos="5661"/>
          <w:tab w:val="left" w:pos="9560"/>
          <w:tab w:val="left" w:pos="10809"/>
        </w:tabs>
        <w:ind w:right="84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саморазвитию, мотивированность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познанию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обучению;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</w:tabs>
        <w:ind w:right="847"/>
        <w:jc w:val="left"/>
        <w:rPr>
          <w:sz w:val="24"/>
        </w:rPr>
      </w:pPr>
      <w:r>
        <w:rPr>
          <w:sz w:val="24"/>
        </w:rPr>
        <w:t>развитость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установок;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</w:tabs>
        <w:ind w:right="8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ind w:right="847" w:firstLine="35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совокупность универсальных учебных действий и уровня 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понятиями.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группируются</w:t>
      </w:r>
      <w:r>
        <w:rPr>
          <w:spacing w:val="-1"/>
        </w:rPr>
        <w:t xml:space="preserve"> </w:t>
      </w:r>
      <w:r>
        <w:t>по трем</w:t>
      </w:r>
      <w:r>
        <w:rPr>
          <w:spacing w:val="1"/>
        </w:rPr>
        <w:t xml:space="preserve"> </w:t>
      </w:r>
      <w:r>
        <w:t>направлениям: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  <w:tab w:val="left" w:pos="4098"/>
          <w:tab w:val="left" w:pos="5982"/>
          <w:tab w:val="left" w:pos="7091"/>
          <w:tab w:val="left" w:pos="8256"/>
          <w:tab w:val="left" w:pos="9403"/>
          <w:tab w:val="left" w:pos="10801"/>
        </w:tabs>
        <w:ind w:right="854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</w:r>
      <w:r>
        <w:rPr>
          <w:sz w:val="24"/>
        </w:rPr>
        <w:t>познавательные</w:t>
      </w:r>
      <w:r>
        <w:rPr>
          <w:sz w:val="24"/>
        </w:rPr>
        <w:tab/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(базовые</w:t>
      </w:r>
      <w:r>
        <w:rPr>
          <w:sz w:val="24"/>
        </w:rPr>
        <w:tab/>
      </w:r>
      <w:r>
        <w:rPr>
          <w:sz w:val="24"/>
        </w:rPr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информацией);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</w:tabs>
        <w:ind w:right="851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презентация);</w:t>
      </w:r>
    </w:p>
    <w:p>
      <w:pPr>
        <w:pStyle w:val="14"/>
        <w:numPr>
          <w:ilvl w:val="0"/>
          <w:numId w:val="14"/>
        </w:numPr>
        <w:tabs>
          <w:tab w:val="left" w:pos="2301"/>
          <w:tab w:val="left" w:pos="2302"/>
        </w:tabs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самоконтроль).</w:t>
      </w:r>
    </w:p>
    <w:p>
      <w:pPr>
        <w:pStyle w:val="9"/>
        <w:ind w:right="846" w:firstLine="3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 на получение опыта деятельности, преобразование и применение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реальных</w:t>
      </w:r>
      <w:r>
        <w:rPr>
          <w:spacing w:val="9"/>
        </w:rPr>
        <w:t xml:space="preserve"> </w:t>
      </w:r>
      <w:r>
        <w:t>жизненных</w:t>
      </w:r>
      <w:r>
        <w:rPr>
          <w:spacing w:val="13"/>
        </w:rPr>
        <w:t xml:space="preserve"> </w:t>
      </w:r>
      <w:r>
        <w:t>условиях,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курсы, модули.</w:t>
      </w:r>
    </w:p>
    <w:p>
      <w:pPr>
        <w:pStyle w:val="9"/>
        <w:spacing w:before="1"/>
        <w:ind w:right="845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60"/>
        </w:rPr>
        <w:t xml:space="preserve"> </w:t>
      </w:r>
      <w:r>
        <w:t>опыт деятельности, специфической для данной предметной области,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применению.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 результатов происходит в процессе освоения учебных предметов, модулей с</w:t>
      </w:r>
      <w:r>
        <w:rPr>
          <w:spacing w:val="1"/>
        </w:rPr>
        <w:t xml:space="preserve"> </w:t>
      </w:r>
      <w:r>
        <w:t>сохранением</w:t>
      </w:r>
      <w:r>
        <w:rPr>
          <w:spacing w:val="42"/>
        </w:rPr>
        <w:t xml:space="preserve"> </w:t>
      </w:r>
      <w:r>
        <w:t>фундаментального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41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специфики</w:t>
      </w:r>
      <w:r>
        <w:rPr>
          <w:spacing w:val="43"/>
        </w:rPr>
        <w:t xml:space="preserve"> </w:t>
      </w:r>
      <w:r>
        <w:t>изучаемых</w:t>
      </w:r>
      <w:r>
        <w:rPr>
          <w:spacing w:val="46"/>
        </w:rPr>
        <w:t xml:space="preserve"> </w:t>
      </w:r>
      <w:r>
        <w:t>учебных</w:t>
      </w:r>
    </w:p>
    <w:p>
      <w:pPr>
        <w:pStyle w:val="9"/>
        <w:spacing w:before="66"/>
      </w:pP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>
      <w:pPr>
        <w:pStyle w:val="9"/>
        <w:ind w:right="853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длякаждогоучебногопредметасучетомведущихцелевыхустановокизученияданногопредмет</w:t>
      </w:r>
      <w:r>
        <w:rPr>
          <w:spacing w:val="-58"/>
        </w:rPr>
        <w:t xml:space="preserve"> </w:t>
      </w:r>
      <w:r>
        <w:t>а,и</w:t>
      </w:r>
      <w:r>
        <w:rPr>
          <w:spacing w:val="-1"/>
        </w:rPr>
        <w:t xml:space="preserve"> </w:t>
      </w:r>
      <w:r>
        <w:t>с учетом возрастной специфики школьников.</w:t>
      </w:r>
    </w:p>
    <w:p>
      <w:pPr>
        <w:pStyle w:val="9"/>
        <w:spacing w:before="1"/>
        <w:ind w:left="2148"/>
        <w:jc w:val="left"/>
      </w:pPr>
      <w:r>
        <w:t>Планируемые результаты:</w:t>
      </w:r>
    </w:p>
    <w:p>
      <w:pPr>
        <w:pStyle w:val="14"/>
        <w:numPr>
          <w:ilvl w:val="0"/>
          <w:numId w:val="15"/>
        </w:numPr>
        <w:tabs>
          <w:tab w:val="left" w:pos="1940"/>
        </w:tabs>
        <w:ind w:right="844" w:firstLine="163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55"/>
          <w:sz w:val="24"/>
        </w:rPr>
        <w:t xml:space="preserve"> </w:t>
      </w:r>
      <w:r>
        <w:rPr>
          <w:sz w:val="24"/>
        </w:rPr>
        <w:t>связь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3"/>
          <w:sz w:val="24"/>
        </w:rPr>
        <w:t xml:space="preserve"> </w:t>
      </w:r>
      <w:r>
        <w:rPr>
          <w:sz w:val="24"/>
        </w:rPr>
        <w:t>ФГОС, 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"/>
        </w:numPr>
        <w:tabs>
          <w:tab w:val="left" w:pos="1945"/>
        </w:tabs>
        <w:ind w:left="1944" w:hanging="140"/>
        <w:jc w:val="left"/>
        <w:rPr>
          <w:sz w:val="24"/>
        </w:rPr>
      </w:pPr>
      <w:r>
        <w:rPr>
          <w:sz w:val="24"/>
        </w:rPr>
        <w:t>являться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>
      <w:pPr>
        <w:pStyle w:val="14"/>
        <w:numPr>
          <w:ilvl w:val="1"/>
          <w:numId w:val="15"/>
        </w:numPr>
        <w:tabs>
          <w:tab w:val="left" w:pos="2206"/>
        </w:tabs>
        <w:ind w:right="845" w:firstLine="359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rPr>
          <w:sz w:val="24"/>
        </w:rPr>
        <w:t>«Глебовская 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школа» по определенному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модулю;</w:t>
      </w:r>
    </w:p>
    <w:p>
      <w:pPr>
        <w:pStyle w:val="14"/>
        <w:numPr>
          <w:ilvl w:val="1"/>
          <w:numId w:val="15"/>
        </w:numPr>
        <w:tabs>
          <w:tab w:val="left" w:pos="2206"/>
        </w:tabs>
        <w:ind w:right="847" w:firstLine="359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«Глебовская 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</w:p>
    <w:p>
      <w:pPr>
        <w:pStyle w:val="14"/>
        <w:numPr>
          <w:ilvl w:val="1"/>
          <w:numId w:val="15"/>
        </w:numPr>
        <w:tabs>
          <w:tab w:val="left" w:pos="2206"/>
        </w:tabs>
        <w:ind w:right="844" w:firstLine="359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15"/>
        </w:numPr>
        <w:tabs>
          <w:tab w:val="left" w:pos="2206"/>
        </w:tabs>
        <w:spacing w:before="1"/>
        <w:ind w:right="851" w:firstLine="359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9"/>
        <w:ind w:left="2148" w:right="853" w:hanging="567"/>
      </w:pPr>
      <w:r>
        <w:t>в целях выбора средств обучения и воспитания, а также учебно-методической литературы.</w:t>
      </w:r>
      <w:r>
        <w:rPr>
          <w:spacing w:val="-5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планируемых</w:t>
      </w:r>
      <w:r>
        <w:rPr>
          <w:spacing w:val="33"/>
        </w:rPr>
        <w:t xml:space="preserve"> </w:t>
      </w:r>
      <w:r>
        <w:t>результатах</w:t>
      </w:r>
      <w:r>
        <w:rPr>
          <w:spacing w:val="33"/>
        </w:rPr>
        <w:t xml:space="preserve"> </w:t>
      </w:r>
      <w:r>
        <w:t>особое</w:t>
      </w:r>
      <w:r>
        <w:rPr>
          <w:spacing w:val="30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занимает</w:t>
      </w:r>
      <w:r>
        <w:rPr>
          <w:spacing w:val="34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материал, служащий основой для</w:t>
      </w:r>
      <w:r>
        <w:rPr>
          <w:spacing w:val="-8"/>
        </w:rPr>
        <w:t xml:space="preserve"> </w:t>
      </w:r>
      <w:r>
        <w:t>последующего обучения.</w:t>
      </w:r>
    </w:p>
    <w:p>
      <w:pPr>
        <w:pStyle w:val="9"/>
        <w:ind w:right="849" w:firstLine="56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-57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системно-деятельностный</w:t>
      </w:r>
      <w:r>
        <w:rPr>
          <w:spacing w:val="-1"/>
        </w:rPr>
        <w:t xml:space="preserve"> </w:t>
      </w:r>
      <w:r>
        <w:t>подход.</w:t>
      </w:r>
    </w:p>
    <w:p>
      <w:pPr>
        <w:pStyle w:val="9"/>
        <w:tabs>
          <w:tab w:val="left" w:pos="9688"/>
        </w:tabs>
        <w:ind w:right="844" w:firstLine="566"/>
      </w:pPr>
      <w:r>
        <w:t>В разделе 1.3. ООП НОО МБОУ «Глебовская средняя общеобразовательная школа</w:t>
      </w:r>
      <w:r>
        <w:rPr>
          <w:spacing w:val="-1"/>
        </w:rPr>
        <w:t xml:space="preserve">» описана система оценки </w:t>
      </w:r>
      <w:r>
        <w:t>достижений планируемых результатов освоения</w:t>
      </w:r>
      <w:r>
        <w:rPr>
          <w:spacing w:val="1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программы. При</w:t>
      </w:r>
      <w:r>
        <w:rPr>
          <w:spacing w:val="-10"/>
        </w:rPr>
        <w:t xml:space="preserve"> </w:t>
      </w:r>
      <w:r>
        <w:rPr>
          <w:spacing w:val="-1"/>
        </w:rPr>
        <w:t>определении</w:t>
      </w:r>
      <w:r>
        <w:rPr>
          <w:spacing w:val="-11"/>
        </w:rPr>
        <w:t xml:space="preserve"> </w:t>
      </w:r>
      <w:r>
        <w:t>подходов</w:t>
      </w:r>
      <w:r>
        <w:rPr>
          <w:spacing w:val="-11"/>
        </w:rPr>
        <w:t xml:space="preserve"> </w:t>
      </w:r>
      <w:r>
        <w:t>к контрольно-оценочной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объёму и числу проводимых контрольных, проверочных и диагностических</w:t>
      </w:r>
      <w:r>
        <w:rPr>
          <w:spacing w:val="1"/>
        </w:rPr>
        <w:t xml:space="preserve"> </w:t>
      </w:r>
      <w:r>
        <w:t>работ. 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 служат 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 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2021г. Федеральной</w:t>
      </w:r>
      <w:r>
        <w:rPr>
          <w:spacing w:val="-57"/>
        </w:rPr>
        <w:t xml:space="preserve"> </w:t>
      </w:r>
      <w:r>
        <w:t>службой по надзору в</w:t>
      </w:r>
      <w:r>
        <w:rPr>
          <w:spacing w:val="1"/>
        </w:rPr>
        <w:t xml:space="preserve"> </w:t>
      </w:r>
      <w:r>
        <w:t>сфере образования и науки РФ. Для первого</w:t>
      </w:r>
      <w:r>
        <w:rPr>
          <w:spacing w:val="1"/>
        </w:rPr>
        <w:t xml:space="preserve"> </w:t>
      </w:r>
      <w:r>
        <w:t>уровня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</w:p>
    <w:p>
      <w:pPr>
        <w:pStyle w:val="9"/>
        <w:tabs>
          <w:tab w:val="left" w:pos="9688"/>
        </w:tabs>
        <w:ind w:right="844" w:firstLine="566"/>
      </w:pPr>
      <w:r>
        <w:t xml:space="preserve"> Все</w:t>
      </w:r>
      <w:r>
        <w:rPr>
          <w:spacing w:val="1"/>
        </w:rPr>
        <w:t xml:space="preserve"> </w:t>
      </w:r>
      <w:r>
        <w:t>особенности её конструирования прописываются в организационном разделе 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 музыки, технологии),специально оборудованных территорий для занятий физической культурой и спортом и т.п.</w:t>
      </w:r>
    </w:p>
    <w:p>
      <w:pPr>
        <w:pStyle w:val="9"/>
        <w:spacing w:before="6"/>
        <w:ind w:left="0"/>
        <w:jc w:val="left"/>
      </w:pPr>
    </w:p>
    <w:p>
      <w:pPr>
        <w:pStyle w:val="3"/>
        <w:numPr>
          <w:ilvl w:val="2"/>
          <w:numId w:val="3"/>
        </w:numPr>
        <w:tabs>
          <w:tab w:val="left" w:pos="4071"/>
        </w:tabs>
        <w:spacing w:line="274" w:lineRule="exact"/>
        <w:ind w:left="4070" w:hanging="601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</w:p>
    <w:p/>
    <w:p>
      <w:pPr>
        <w:pStyle w:val="9"/>
        <w:ind w:right="846" w:firstLine="53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55"/>
        </w:rPr>
        <w:t xml:space="preserve"> </w:t>
      </w:r>
      <w:r>
        <w:t>самовоспитания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саморазвития,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внутренней</w:t>
      </w:r>
      <w:r>
        <w:rPr>
          <w:spacing w:val="56"/>
        </w:rPr>
        <w:t xml:space="preserve"> </w:t>
      </w:r>
      <w:r>
        <w:t>позиции личности.</w:t>
      </w:r>
    </w:p>
    <w:p>
      <w:pPr>
        <w:pStyle w:val="9"/>
        <w:ind w:right="845" w:firstLine="5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9"/>
        <w:spacing w:before="1"/>
        <w:ind w:left="2122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>
      <w:pPr>
        <w:pStyle w:val="9"/>
        <w:ind w:left="2122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России;</w:t>
      </w:r>
    </w:p>
    <w:p>
      <w:pPr>
        <w:pStyle w:val="9"/>
        <w:ind w:left="2122" w:right="999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>
      <w:pPr>
        <w:pStyle w:val="9"/>
        <w:ind w:right="845" w:firstLine="5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9"/>
        <w:ind w:left="212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ind w:left="2122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>
      <w:pPr>
        <w:pStyle w:val="9"/>
        <w:ind w:left="2122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>
      <w:pPr>
        <w:pStyle w:val="9"/>
        <w:ind w:right="852" w:firstLine="53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>
      <w:pPr>
        <w:pStyle w:val="9"/>
        <w:ind w:left="2122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right="856" w:firstLine="539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>
      <w:pPr>
        <w:pStyle w:val="9"/>
        <w:spacing w:before="1"/>
        <w:ind w:left="2122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9"/>
        <w:ind w:right="850" w:firstLine="53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ind w:right="847" w:firstLine="539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>
      <w:pPr>
        <w:pStyle w:val="9"/>
        <w:ind w:left="2122" w:right="3117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  <w:r>
        <w:rPr>
          <w:spacing w:val="-58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9"/>
        <w:ind w:right="851" w:firstLine="539"/>
      </w:pPr>
      <w:r>
        <w:t>осознание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ответственное</w:t>
      </w:r>
      <w:r>
        <w:rPr>
          <w:spacing w:val="1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>
      <w:pPr>
        <w:pStyle w:val="9"/>
        <w:ind w:left="212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ind w:left="2122" w:right="5314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9"/>
        <w:ind w:left="2122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>
      <w:pPr>
        <w:pStyle w:val="9"/>
        <w:tabs>
          <w:tab w:val="left" w:pos="4001"/>
          <w:tab w:val="left" w:pos="5263"/>
          <w:tab w:val="left" w:pos="6709"/>
          <w:tab w:val="left" w:pos="8678"/>
          <w:tab w:val="left" w:pos="10803"/>
        </w:tabs>
        <w:ind w:right="852" w:firstLine="539"/>
        <w:jc w:val="left"/>
      </w:pPr>
      <w:r>
        <w:t>познавательные</w:t>
      </w:r>
      <w:r>
        <w:tab/>
      </w:r>
      <w:r>
        <w:t>интересы,</w:t>
      </w:r>
      <w:r>
        <w:tab/>
      </w:r>
      <w:r>
        <w:t>активность,</w:t>
      </w:r>
      <w:r>
        <w:tab/>
      </w:r>
      <w:r>
        <w:t>инициативность,</w:t>
      </w:r>
      <w:r>
        <w:tab/>
      </w:r>
      <w:r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2"/>
          <w:numId w:val="3"/>
        </w:numPr>
        <w:tabs>
          <w:tab w:val="left" w:pos="4078"/>
        </w:tabs>
        <w:spacing w:line="274" w:lineRule="exact"/>
        <w:ind w:left="4078" w:hanging="600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>
      <w:pPr>
        <w:pStyle w:val="9"/>
        <w:ind w:right="843" w:firstLine="539"/>
        <w:jc w:val="left"/>
      </w:pPr>
      <w:r>
        <w:t>Метапредметные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отражать:</w:t>
      </w:r>
    </w:p>
    <w:p>
      <w:pPr>
        <w:ind w:left="21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познавательными </w:t>
      </w:r>
      <w:r>
        <w:rPr>
          <w:sz w:val="24"/>
        </w:rPr>
        <w:t>действиями:</w:t>
      </w:r>
    </w:p>
    <w:p>
      <w:pPr>
        <w:pStyle w:val="14"/>
        <w:numPr>
          <w:ilvl w:val="0"/>
          <w:numId w:val="16"/>
        </w:numPr>
        <w:tabs>
          <w:tab w:val="left" w:pos="2382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9"/>
        <w:tabs>
          <w:tab w:val="left" w:pos="3474"/>
          <w:tab w:val="left" w:pos="4608"/>
          <w:tab w:val="left" w:pos="6289"/>
          <w:tab w:val="left" w:pos="7570"/>
          <w:tab w:val="left" w:pos="8139"/>
          <w:tab w:val="left" w:pos="9465"/>
        </w:tabs>
        <w:ind w:right="855" w:firstLine="539"/>
        <w:jc w:val="left"/>
      </w:pPr>
      <w:r>
        <w:t>сравнивать</w:t>
      </w:r>
      <w:r>
        <w:tab/>
      </w:r>
      <w:r>
        <w:t>объекты,</w:t>
      </w:r>
      <w:r>
        <w:tab/>
      </w:r>
      <w:r>
        <w:t>устанавливать</w:t>
      </w:r>
      <w:r>
        <w:tab/>
      </w:r>
      <w:r>
        <w:t>основания</w:t>
      </w:r>
      <w:r>
        <w:tab/>
      </w:r>
      <w:r>
        <w:t>для</w:t>
      </w:r>
      <w:r>
        <w:tab/>
      </w:r>
      <w:r>
        <w:t>сравнения,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аналогии;</w:t>
      </w:r>
    </w:p>
    <w:p>
      <w:pPr>
        <w:pStyle w:val="9"/>
        <w:ind w:left="2122"/>
        <w:jc w:val="left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признаку;</w:t>
      </w:r>
    </w:p>
    <w:p>
      <w:pPr>
        <w:pStyle w:val="9"/>
        <w:tabs>
          <w:tab w:val="left" w:pos="3563"/>
          <w:tab w:val="left" w:pos="5349"/>
          <w:tab w:val="left" w:pos="6464"/>
          <w:tab w:val="left" w:pos="7107"/>
          <w:tab w:val="left" w:pos="9035"/>
        </w:tabs>
        <w:ind w:right="852" w:firstLine="539"/>
        <w:jc w:val="left"/>
      </w:pPr>
      <w:r>
        <w:t>определять</w:t>
      </w:r>
      <w:r>
        <w:tab/>
      </w:r>
      <w:r>
        <w:t>существенный</w:t>
      </w:r>
      <w:r>
        <w:tab/>
      </w:r>
      <w:r>
        <w:t>признак</w:t>
      </w:r>
      <w:r>
        <w:tab/>
      </w:r>
      <w:r>
        <w:t>для</w:t>
      </w:r>
      <w:r>
        <w:tab/>
      </w:r>
      <w:r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>
      <w:pPr>
        <w:pStyle w:val="9"/>
        <w:ind w:right="999" w:firstLine="539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2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>
      <w:pPr>
        <w:pStyle w:val="9"/>
        <w:ind w:right="843" w:firstLine="539"/>
        <w:jc w:val="left"/>
      </w:pPr>
      <w:r>
        <w:t>выявлять</w:t>
      </w:r>
      <w:r>
        <w:rPr>
          <w:spacing w:val="48"/>
        </w:rPr>
        <w:t xml:space="preserve"> </w:t>
      </w:r>
      <w:r>
        <w:t>недостаток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(практической)</w:t>
      </w:r>
      <w:r>
        <w:rPr>
          <w:spacing w:val="46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>
      <w:pPr>
        <w:pStyle w:val="9"/>
        <w:spacing w:before="66"/>
        <w:ind w:right="848" w:firstLine="5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>
      <w:pPr>
        <w:pStyle w:val="14"/>
        <w:numPr>
          <w:ilvl w:val="0"/>
          <w:numId w:val="16"/>
        </w:numPr>
        <w:tabs>
          <w:tab w:val="left" w:pos="2382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9"/>
        <w:spacing w:before="1"/>
        <w:ind w:right="853" w:firstLine="539"/>
      </w:pPr>
      <w:r>
        <w:t>определять разрыв между реальным и желательным состоянием объекта (ситуации)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>
      <w:pPr>
        <w:pStyle w:val="9"/>
        <w:ind w:right="851" w:firstLine="539"/>
      </w:pPr>
      <w:r>
        <w:t>с помощью педагогического работника формулировать цель, планировать 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>
      <w:pPr>
        <w:pStyle w:val="9"/>
        <w:ind w:right="852" w:firstLine="5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наиболее подходящий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>
      <w:pPr>
        <w:pStyle w:val="9"/>
        <w:ind w:right="848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>
      <w:pPr>
        <w:pStyle w:val="9"/>
        <w:ind w:right="853" w:firstLine="53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>
      <w:pPr>
        <w:pStyle w:val="9"/>
        <w:ind w:right="852" w:firstLine="5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>
      <w:pPr>
        <w:pStyle w:val="14"/>
        <w:numPr>
          <w:ilvl w:val="0"/>
          <w:numId w:val="16"/>
        </w:numPr>
        <w:tabs>
          <w:tab w:val="left" w:pos="2382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9"/>
        <w:ind w:left="2122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>
      <w:pPr>
        <w:pStyle w:val="9"/>
        <w:ind w:right="851" w:firstLine="539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>
      <w:pPr>
        <w:pStyle w:val="9"/>
        <w:spacing w:before="1"/>
        <w:ind w:right="843" w:firstLine="5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>
      <w:pPr>
        <w:pStyle w:val="9"/>
        <w:ind w:right="851" w:firstLine="539"/>
      </w:pPr>
      <w:r>
        <w:t>соблюдать с помощью взрослых (педагогических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>
      <w:pPr>
        <w:pStyle w:val="9"/>
        <w:ind w:right="854" w:firstLine="539"/>
      </w:pPr>
      <w:r>
        <w:t>анализировать и создавать текстовую, видео, графическую, звуковую,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>
      <w:pPr>
        <w:ind w:left="2122" w:right="1916"/>
        <w:jc w:val="both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>
      <w:pPr>
        <w:pStyle w:val="14"/>
        <w:numPr>
          <w:ilvl w:val="0"/>
          <w:numId w:val="17"/>
        </w:numPr>
        <w:tabs>
          <w:tab w:val="left" w:pos="2382"/>
        </w:tabs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9"/>
        <w:ind w:right="855" w:firstLine="5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>
      <w:pPr>
        <w:pStyle w:val="9"/>
        <w:ind w:right="851" w:firstLine="539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>
      <w:pPr>
        <w:pStyle w:val="9"/>
        <w:ind w:left="2122" w:right="326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свое</w:t>
      </w:r>
      <w:r>
        <w:rPr>
          <w:spacing w:val="-4"/>
        </w:rPr>
        <w:t xml:space="preserve"> </w:t>
      </w:r>
      <w:r>
        <w:t>мнение;</w:t>
      </w:r>
    </w:p>
    <w:p>
      <w:pPr>
        <w:pStyle w:val="9"/>
        <w:ind w:left="2122" w:right="1337"/>
        <w:jc w:val="left"/>
      </w:pPr>
      <w:r>
        <w:t>строить</w:t>
      </w:r>
      <w:r>
        <w:rPr>
          <w:spacing w:val="9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>
      <w:pPr>
        <w:pStyle w:val="9"/>
        <w:ind w:right="848" w:firstLine="539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>
      <w:pPr>
        <w:pStyle w:val="14"/>
        <w:numPr>
          <w:ilvl w:val="0"/>
          <w:numId w:val="17"/>
        </w:numPr>
        <w:tabs>
          <w:tab w:val="left" w:pos="2382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9"/>
        <w:ind w:right="847" w:firstLine="5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>
      <w:pPr>
        <w:pStyle w:val="9"/>
        <w:spacing w:before="1"/>
        <w:ind w:right="848" w:firstLine="5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>
      <w:pPr>
        <w:pStyle w:val="9"/>
        <w:ind w:left="2122" w:right="2355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>
      <w:pPr>
        <w:pStyle w:val="9"/>
        <w:ind w:left="2122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>
      <w:pPr>
        <w:pStyle w:val="9"/>
        <w:ind w:left="2122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>
      <w:pPr>
        <w:spacing w:before="66"/>
        <w:ind w:left="21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регулятивными </w:t>
      </w:r>
      <w:r>
        <w:rPr>
          <w:sz w:val="24"/>
        </w:rPr>
        <w:t>действиями:</w:t>
      </w:r>
    </w:p>
    <w:p>
      <w:pPr>
        <w:pStyle w:val="14"/>
        <w:numPr>
          <w:ilvl w:val="0"/>
          <w:numId w:val="18"/>
        </w:numPr>
        <w:tabs>
          <w:tab w:val="left" w:pos="2382"/>
        </w:tabs>
        <w:rPr>
          <w:sz w:val="24"/>
        </w:rPr>
      </w:pPr>
      <w:r>
        <w:rPr>
          <w:sz w:val="24"/>
        </w:rPr>
        <w:t>самоорганизация:</w:t>
      </w:r>
    </w:p>
    <w:p>
      <w:pPr>
        <w:pStyle w:val="9"/>
        <w:ind w:left="2122" w:right="163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действий;</w:t>
      </w:r>
    </w:p>
    <w:p>
      <w:pPr>
        <w:pStyle w:val="14"/>
        <w:numPr>
          <w:ilvl w:val="0"/>
          <w:numId w:val="18"/>
        </w:numPr>
        <w:tabs>
          <w:tab w:val="left" w:pos="2382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>
      <w:pPr>
        <w:pStyle w:val="9"/>
        <w:ind w:left="2122" w:right="2925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>
      <w:pPr>
        <w:pStyle w:val="9"/>
        <w:spacing w:before="4"/>
        <w:ind w:left="0"/>
        <w:jc w:val="left"/>
      </w:pPr>
    </w:p>
    <w:p>
      <w:pPr>
        <w:pStyle w:val="3"/>
        <w:numPr>
          <w:ilvl w:val="2"/>
          <w:numId w:val="3"/>
        </w:numPr>
        <w:tabs>
          <w:tab w:val="left" w:pos="4340"/>
        </w:tabs>
        <w:spacing w:line="274" w:lineRule="exact"/>
        <w:ind w:left="4339" w:hanging="601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>
      <w:pPr>
        <w:pStyle w:val="9"/>
        <w:ind w:right="846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(учебные модули), ориентированы на применение знаний, умений и 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 и</w:t>
      </w:r>
      <w:r>
        <w:rPr>
          <w:spacing w:val="-1"/>
        </w:rPr>
        <w:t xml:space="preserve"> </w:t>
      </w:r>
      <w:r>
        <w:t>включают:</w:t>
      </w:r>
    </w:p>
    <w:p>
      <w:pPr>
        <w:ind w:left="1582" w:right="847" w:firstLine="539"/>
        <w:jc w:val="both"/>
        <w:rPr>
          <w:sz w:val="24"/>
        </w:rPr>
      </w:pPr>
      <w:r>
        <w:rPr>
          <w:sz w:val="24"/>
        </w:rPr>
        <w:t xml:space="preserve">Предметные результаты по предметной </w:t>
      </w:r>
      <w:r>
        <w:rPr>
          <w:b/>
          <w:sz w:val="24"/>
        </w:rPr>
        <w:t>области "Русский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чтение" </w:t>
      </w:r>
      <w:r>
        <w:rPr>
          <w:sz w:val="24"/>
        </w:rPr>
        <w:t>должны обеспечивать:</w:t>
      </w:r>
    </w:p>
    <w:p>
      <w:pPr>
        <w:ind w:left="2122"/>
        <w:jc w:val="both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"Русский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язык":</w:t>
      </w:r>
    </w:p>
    <w:p>
      <w:pPr>
        <w:pStyle w:val="14"/>
        <w:numPr>
          <w:ilvl w:val="0"/>
          <w:numId w:val="19"/>
        </w:numPr>
        <w:tabs>
          <w:tab w:val="left" w:pos="2205"/>
          <w:tab w:val="left" w:pos="2206"/>
          <w:tab w:val="left" w:pos="5756"/>
        </w:tabs>
        <w:ind w:right="929" w:firstLine="0"/>
        <w:rPr>
          <w:sz w:val="24"/>
        </w:rPr>
      </w:pPr>
      <w:r>
        <w:rPr>
          <w:sz w:val="24"/>
        </w:rPr>
        <w:t>первоначальное</w:t>
      </w:r>
      <w:r>
        <w:rPr>
          <w:spacing w:val="1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 на</w:t>
      </w:r>
      <w:r>
        <w:rPr>
          <w:spacing w:val="1"/>
          <w:sz w:val="24"/>
        </w:rPr>
        <w:t xml:space="preserve"> т</w:t>
      </w:r>
      <w:r>
        <w:rPr>
          <w:sz w:val="24"/>
        </w:rPr>
        <w:t>ерритории Российской Федерации, о языке как одной из главных духовно­ 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19"/>
        </w:numPr>
        <w:tabs>
          <w:tab w:val="left" w:pos="2205"/>
          <w:tab w:val="left" w:pos="2206"/>
        </w:tabs>
        <w:ind w:right="1465" w:firstLine="0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Федерации; понимание роли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19"/>
        </w:numPr>
        <w:tabs>
          <w:tab w:val="left" w:pos="2205"/>
          <w:tab w:val="left" w:pos="2206"/>
        </w:tabs>
        <w:ind w:right="1167" w:firstLine="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9"/>
        </w:numPr>
        <w:tabs>
          <w:tab w:val="left" w:pos="2205"/>
          <w:tab w:val="left" w:pos="2206"/>
        </w:tabs>
        <w:ind w:right="85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языка:</w:t>
      </w:r>
    </w:p>
    <w:p>
      <w:pPr>
        <w:pStyle w:val="9"/>
        <w:ind w:right="846"/>
        <w:rPr>
          <w:spacing w:val="1"/>
        </w:rPr>
      </w:pPr>
      <w:r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воспринимаемую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текста путем ответа на предложенные вопросы; задавать вопросы по услышанному тексту;</w:t>
      </w:r>
      <w:r>
        <w:rPr>
          <w:spacing w:val="-57"/>
        </w:rPr>
        <w:t xml:space="preserve"> </w:t>
      </w:r>
      <w:r>
        <w:t>говорение: осознавать цели и ситуации (с кем 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общение)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общения;  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1"/>
        </w:rPr>
        <w:t xml:space="preserve"> </w:t>
      </w:r>
      <w:r>
        <w:t xml:space="preserve">языковые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диалогическую форму речи; уметь начать, поддержать, закончить 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задавать их;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соответствии с учебной задачей;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в ситуациях</w:t>
      </w:r>
      <w:r>
        <w:rPr>
          <w:spacing w:val="1"/>
        </w:rPr>
        <w:t xml:space="preserve"> </w:t>
      </w:r>
      <w:r>
        <w:t>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просьба);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>нтонацию;</w:t>
      </w:r>
    </w:p>
    <w:p>
      <w:pPr>
        <w:pStyle w:val="9"/>
        <w:ind w:right="846"/>
      </w:pPr>
      <w:r>
        <w:rPr>
          <w:spacing w:val="1"/>
        </w:rPr>
        <w:t xml:space="preserve"> чтение: соблюдать орфоэпические нормы при чтении вслух; содержание                          предлагаемого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>текста;</w:t>
      </w:r>
      <w:r>
        <w:rPr>
          <w:spacing w:val="1"/>
        </w:rPr>
        <w:tab/>
      </w:r>
      <w:r>
        <w:rPr>
          <w:spacing w:val="1"/>
        </w:rPr>
        <w:t xml:space="preserve"> использовать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>выборочное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>чтение</w:t>
      </w:r>
      <w:r>
        <w:rPr>
          <w:spacing w:val="1"/>
        </w:rPr>
        <w:tab/>
      </w:r>
      <w:r>
        <w:rPr>
          <w:spacing w:val="1"/>
        </w:rPr>
        <w:t xml:space="preserve"> с</w:t>
      </w:r>
      <w:r>
        <w:rPr>
          <w:spacing w:val="1"/>
        </w:rPr>
        <w:tab/>
      </w:r>
      <w:r>
        <w:rPr>
          <w:spacing w:val="1"/>
        </w:rPr>
        <w:t>целью</w:t>
      </w:r>
      <w:r>
        <w:rPr>
          <w:spacing w:val="1"/>
        </w:rPr>
        <w:tab/>
      </w:r>
      <w:r>
        <w:rPr>
          <w:spacing w:val="1"/>
        </w:rPr>
        <w:t>нахождения необходимого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>материала;</w:t>
      </w:r>
      <w:r>
        <w:rPr>
          <w:spacing w:val="1"/>
        </w:rPr>
        <w:tab/>
      </w:r>
      <w:r>
        <w:rPr>
          <w:spacing w:val="1"/>
        </w:rPr>
        <w:t>находить информацию,</w:t>
      </w:r>
      <w:r>
        <w:rPr>
          <w:spacing w:val="1"/>
        </w:rPr>
        <w:tab/>
      </w:r>
      <w:r>
        <w:rPr>
          <w:spacing w:val="1"/>
        </w:rPr>
        <w:tab/>
      </w:r>
      <w:r>
        <w:rPr>
          <w:spacing w:val="1"/>
        </w:rPr>
        <w:t>заданную в тексте в явном виде; формулировать простые выводы, интерпретироват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 тексте</w:t>
      </w:r>
      <w:r>
        <w:rPr>
          <w:spacing w:val="-57"/>
        </w:rPr>
        <w:t xml:space="preserve"> </w:t>
      </w:r>
      <w:r>
        <w:t>информацию; анализировать содержание, языковые особенности и структуру текста;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 xml:space="preserve">письменного  </w:t>
      </w:r>
      <w:r>
        <w:rPr>
          <w:spacing w:val="-57"/>
        </w:rPr>
        <w:t xml:space="preserve"> </w:t>
      </w:r>
      <w:r>
        <w:t>общения;</w:t>
      </w:r>
      <w:r>
        <w:tab/>
      </w:r>
      <w:r>
        <w:t>списывать</w:t>
      </w:r>
      <w:r>
        <w:tab/>
      </w:r>
      <w:r>
        <w:t>текст</w:t>
      </w:r>
      <w:r>
        <w:tab/>
      </w:r>
      <w:r>
        <w:t>с представленного</w:t>
      </w:r>
      <w:r>
        <w:tab/>
      </w:r>
      <w:r>
        <w:tab/>
      </w:r>
      <w:r>
        <w:t>образца,</w:t>
      </w:r>
      <w:r>
        <w:tab/>
      </w:r>
      <w:r>
        <w:t>писать</w:t>
      </w:r>
      <w:r>
        <w:rPr>
          <w:spacing w:val="49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диктовку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</w:r>
      <w:r>
        <w:t>с</w:t>
      </w:r>
      <w:r>
        <w:tab/>
      </w:r>
      <w:r>
        <w:tab/>
      </w:r>
      <w:r>
        <w:t>изученными</w:t>
      </w:r>
      <w:r>
        <w:tab/>
      </w:r>
      <w:r>
        <w:tab/>
      </w:r>
      <w:r>
        <w:t>правилами;</w:t>
      </w:r>
      <w:r>
        <w:tab/>
      </w:r>
      <w:r>
        <w:t>писать</w:t>
      </w:r>
      <w:r>
        <w:tab/>
      </w:r>
      <w:r>
        <w:t>подробное</w:t>
      </w:r>
      <w:r>
        <w:tab/>
      </w:r>
      <w:r>
        <w:t>изложение;</w:t>
      </w:r>
      <w:r>
        <w:tab/>
      </w:r>
      <w:r>
        <w:t>создавать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77"/>
        </w:rPr>
        <w:t xml:space="preserve"> </w:t>
      </w:r>
      <w:r>
        <w:t>тексты</w:t>
      </w:r>
      <w:r>
        <w:rPr>
          <w:spacing w:val="77"/>
        </w:rPr>
        <w:t xml:space="preserve"> </w:t>
      </w:r>
      <w:r>
        <w:t>(сочинения)</w:t>
      </w:r>
      <w:r>
        <w:tab/>
      </w:r>
      <w:r>
        <w:tab/>
      </w:r>
      <w:r>
        <w:t>по</w:t>
      </w:r>
      <w:r>
        <w:tab/>
      </w:r>
      <w:r>
        <w:t>соответствующей</w:t>
      </w:r>
      <w:r>
        <w:rPr>
          <w:spacing w:val="19"/>
        </w:rPr>
        <w:t xml:space="preserve"> </w:t>
      </w:r>
      <w:r>
        <w:t>возрасту</w:t>
      </w:r>
      <w:r>
        <w:rPr>
          <w:spacing w:val="14"/>
        </w:rPr>
        <w:t xml:space="preserve"> </w:t>
      </w:r>
      <w:r>
        <w:t>тематике</w:t>
      </w:r>
      <w:r>
        <w:rPr>
          <w:spacing w:val="18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30"/>
        </w:rPr>
        <w:t xml:space="preserve"> </w:t>
      </w:r>
      <w:r>
        <w:t>литературных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сюжетных</w:t>
      </w:r>
      <w:r>
        <w:rPr>
          <w:spacing w:val="28"/>
        </w:rPr>
        <w:t xml:space="preserve"> </w:t>
      </w:r>
      <w:r>
        <w:t>картинок,</w:t>
      </w:r>
      <w:r>
        <w:rPr>
          <w:spacing w:val="29"/>
        </w:rPr>
        <w:t xml:space="preserve"> </w:t>
      </w:r>
      <w:r>
        <w:t>просмотра</w:t>
      </w:r>
      <w:r>
        <w:rPr>
          <w:spacing w:val="28"/>
        </w:rPr>
        <w:t xml:space="preserve"> </w:t>
      </w:r>
      <w:r>
        <w:t>фрагмента</w:t>
      </w:r>
    </w:p>
    <w:p>
      <w:pPr>
        <w:pStyle w:val="9"/>
        <w:spacing w:before="66"/>
        <w:ind w:right="849"/>
      </w:pP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60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 сети</w:t>
      </w:r>
      <w:r>
        <w:rPr>
          <w:spacing w:val="1"/>
        </w:rPr>
        <w:t xml:space="preserve"> </w:t>
      </w:r>
      <w:r>
        <w:t>Интернет;</w:t>
      </w:r>
    </w:p>
    <w:p>
      <w:pPr>
        <w:pStyle w:val="14"/>
        <w:numPr>
          <w:ilvl w:val="0"/>
          <w:numId w:val="19"/>
        </w:numPr>
        <w:tabs>
          <w:tab w:val="left" w:pos="2206"/>
        </w:tabs>
        <w:spacing w:before="1"/>
        <w:ind w:right="854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19"/>
        </w:numPr>
        <w:tabs>
          <w:tab w:val="left" w:pos="2206"/>
        </w:tabs>
        <w:ind w:right="849" w:firstLine="0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>
      <w:pPr>
        <w:ind w:left="158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"Литературное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чтение":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  <w:tab w:val="left" w:pos="4295"/>
          <w:tab w:val="left" w:pos="6100"/>
          <w:tab w:val="left" w:pos="7417"/>
          <w:tab w:val="left" w:pos="7740"/>
          <w:tab w:val="left" w:pos="9827"/>
          <w:tab w:val="left" w:pos="10803"/>
        </w:tabs>
        <w:spacing w:before="9" w:line="232" w:lineRule="auto"/>
        <w:ind w:right="852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z w:val="24"/>
        </w:rPr>
        <w:t>положительной</w:t>
      </w:r>
      <w:r>
        <w:rPr>
          <w:sz w:val="24"/>
        </w:rPr>
        <w:tab/>
      </w:r>
      <w:r>
        <w:rPr>
          <w:sz w:val="24"/>
        </w:rPr>
        <w:t>мотивации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систематическому</w:t>
      </w:r>
      <w:r>
        <w:rPr>
          <w:sz w:val="24"/>
        </w:rPr>
        <w:tab/>
      </w:r>
      <w:r>
        <w:rPr>
          <w:sz w:val="24"/>
        </w:rPr>
        <w:t>чтению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</w:tabs>
        <w:spacing w:before="13" w:line="230" w:lineRule="auto"/>
        <w:ind w:right="85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  <w:tab w:val="left" w:pos="3611"/>
          <w:tab w:val="left" w:pos="5227"/>
          <w:tab w:val="left" w:pos="7343"/>
          <w:tab w:val="left" w:pos="8957"/>
          <w:tab w:val="left" w:pos="9511"/>
        </w:tabs>
        <w:spacing w:before="11" w:line="232" w:lineRule="auto"/>
        <w:ind w:right="849" w:firstLine="0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</w:r>
      <w:r>
        <w:rPr>
          <w:sz w:val="24"/>
        </w:rPr>
        <w:t>значимости</w:t>
      </w:r>
      <w:r>
        <w:rPr>
          <w:sz w:val="24"/>
        </w:rPr>
        <w:tab/>
      </w:r>
      <w:r>
        <w:rPr>
          <w:sz w:val="24"/>
        </w:rPr>
        <w:t>художественной</w:t>
      </w:r>
      <w:r>
        <w:rPr>
          <w:sz w:val="24"/>
        </w:rPr>
        <w:tab/>
      </w:r>
      <w:r>
        <w:rPr>
          <w:sz w:val="24"/>
        </w:rPr>
        <w:t>литературы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 народного творчества для 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  <w:tab w:val="left" w:pos="4105"/>
          <w:tab w:val="left" w:pos="5926"/>
          <w:tab w:val="left" w:pos="6369"/>
          <w:tab w:val="left" w:pos="8135"/>
          <w:tab w:val="left" w:pos="9210"/>
        </w:tabs>
        <w:spacing w:before="11" w:line="232" w:lineRule="auto"/>
        <w:ind w:right="851" w:firstLine="0"/>
        <w:rPr>
          <w:sz w:val="24"/>
        </w:rPr>
      </w:pPr>
      <w:r>
        <w:rPr>
          <w:sz w:val="24"/>
        </w:rPr>
        <w:t>первоначальное</w:t>
      </w:r>
      <w:r>
        <w:rPr>
          <w:sz w:val="24"/>
        </w:rPr>
        <w:tab/>
      </w:r>
      <w:r>
        <w:rPr>
          <w:sz w:val="24"/>
        </w:rPr>
        <w:t>представление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многообразии</w:t>
      </w:r>
      <w:r>
        <w:rPr>
          <w:sz w:val="24"/>
        </w:rPr>
        <w:tab/>
      </w:r>
      <w:r>
        <w:rPr>
          <w:sz w:val="24"/>
        </w:rPr>
        <w:t>жанров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произведенийипроизведенийустногонародноготворчества;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  <w:tab w:val="left" w:pos="3188"/>
          <w:tab w:val="left" w:pos="3462"/>
          <w:tab w:val="left" w:pos="3520"/>
          <w:tab w:val="left" w:pos="3966"/>
          <w:tab w:val="left" w:pos="4854"/>
          <w:tab w:val="left" w:pos="4941"/>
          <w:tab w:val="left" w:pos="5247"/>
          <w:tab w:val="left" w:pos="5465"/>
          <w:tab w:val="left" w:pos="5707"/>
          <w:tab w:val="left" w:pos="6312"/>
          <w:tab w:val="left" w:pos="6808"/>
          <w:tab w:val="left" w:pos="6930"/>
          <w:tab w:val="left" w:pos="7104"/>
          <w:tab w:val="left" w:pos="7648"/>
          <w:tab w:val="left" w:pos="7921"/>
          <w:tab w:val="left" w:pos="8369"/>
          <w:tab w:val="left" w:pos="8496"/>
          <w:tab w:val="left" w:pos="8541"/>
          <w:tab w:val="left" w:pos="9222"/>
          <w:tab w:val="left" w:pos="10018"/>
          <w:tab w:val="left" w:pos="10049"/>
          <w:tab w:val="left" w:pos="10176"/>
          <w:tab w:val="left" w:pos="10210"/>
          <w:tab w:val="left" w:pos="10249"/>
        </w:tabs>
        <w:spacing w:before="2"/>
        <w:ind w:right="847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элементарными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умениями</w:t>
      </w:r>
      <w:r>
        <w:rPr>
          <w:sz w:val="24"/>
        </w:rPr>
        <w:tab/>
      </w:r>
      <w:r>
        <w:rPr>
          <w:sz w:val="24"/>
        </w:rPr>
        <w:t>анализа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использования при анализе текста изученных литературных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понятий: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прозаическая</w:t>
      </w:r>
      <w:r>
        <w:rPr>
          <w:sz w:val="24"/>
        </w:rPr>
        <w:tab/>
      </w:r>
      <w:r>
        <w:rPr>
          <w:sz w:val="24"/>
        </w:rPr>
        <w:t>и стихотворная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речь;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жанровое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разнообразие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произведений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жанрах);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устное</w:t>
      </w:r>
      <w:r>
        <w:rPr>
          <w:sz w:val="24"/>
        </w:rPr>
        <w:tab/>
      </w:r>
      <w:r>
        <w:rPr>
          <w:sz w:val="24"/>
        </w:rPr>
        <w:t>народное</w:t>
      </w:r>
      <w:r>
        <w:rPr>
          <w:sz w:val="24"/>
        </w:rPr>
        <w:tab/>
      </w:r>
      <w:r>
        <w:rPr>
          <w:sz w:val="24"/>
        </w:rPr>
        <w:t>творчество,</w:t>
      </w:r>
      <w:r>
        <w:rPr>
          <w:sz w:val="24"/>
        </w:rPr>
        <w:tab/>
      </w:r>
      <w:r>
        <w:rPr>
          <w:sz w:val="24"/>
        </w:rPr>
        <w:t>малые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жанры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фольклора(считалки, пословицы, поговорки, загадки, фольклорная сказка);</w:t>
      </w:r>
      <w:r>
        <w:rPr>
          <w:spacing w:val="1"/>
          <w:sz w:val="24"/>
        </w:rPr>
        <w:t xml:space="preserve"> б</w:t>
      </w:r>
      <w:r>
        <w:rPr>
          <w:sz w:val="24"/>
        </w:rPr>
        <w:t>асня (мораль, идея, персонажи); литературная сказка, рассказ; автор; литературный</w:t>
      </w:r>
      <w:r>
        <w:rPr>
          <w:spacing w:val="1"/>
          <w:sz w:val="24"/>
        </w:rPr>
        <w:t xml:space="preserve"> г</w:t>
      </w:r>
      <w:r>
        <w:rPr>
          <w:sz w:val="24"/>
        </w:rPr>
        <w:t>ерой; образ; характер; тема; идея; заголовок и содержание; композиция; сюжет;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эпизод,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части;</w:t>
      </w:r>
      <w:r>
        <w:rPr>
          <w:sz w:val="24"/>
        </w:rPr>
        <w:tab/>
      </w:r>
      <w:r>
        <w:rPr>
          <w:sz w:val="24"/>
        </w:rPr>
        <w:t>стихотворение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(ритм,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рифма);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выразительности (сравнение, эпитет, олицетворение);</w:t>
      </w:r>
    </w:p>
    <w:p>
      <w:pPr>
        <w:pStyle w:val="14"/>
        <w:numPr>
          <w:ilvl w:val="0"/>
          <w:numId w:val="20"/>
        </w:numPr>
        <w:tabs>
          <w:tab w:val="left" w:pos="2148"/>
          <w:tab w:val="left" w:pos="2149"/>
          <w:tab w:val="left" w:pos="3537"/>
          <w:tab w:val="left" w:pos="4827"/>
          <w:tab w:val="left" w:pos="6382"/>
          <w:tab w:val="left" w:pos="7420"/>
          <w:tab w:val="left" w:pos="8334"/>
          <w:tab w:val="left" w:pos="10020"/>
        </w:tabs>
        <w:spacing w:line="237" w:lineRule="auto"/>
        <w:ind w:right="846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>техникой</w:t>
      </w:r>
      <w:r>
        <w:rPr>
          <w:sz w:val="24"/>
        </w:rPr>
        <w:tab/>
      </w:r>
      <w:r>
        <w:rPr>
          <w:sz w:val="24"/>
        </w:rPr>
        <w:t>смыслового</w:t>
      </w:r>
      <w:r>
        <w:rPr>
          <w:sz w:val="24"/>
        </w:rPr>
        <w:tab/>
      </w:r>
      <w:r>
        <w:rPr>
          <w:sz w:val="24"/>
        </w:rPr>
        <w:t>чтения</w:t>
      </w:r>
      <w:r>
        <w:rPr>
          <w:sz w:val="24"/>
        </w:rPr>
        <w:tab/>
      </w:r>
      <w:r>
        <w:rPr>
          <w:sz w:val="24"/>
        </w:rPr>
        <w:t>вслух</w:t>
      </w:r>
      <w:r>
        <w:rPr>
          <w:sz w:val="24"/>
        </w:rPr>
        <w:tab/>
      </w:r>
      <w:r>
        <w:rPr>
          <w:sz w:val="24"/>
        </w:rPr>
        <w:t>(правильным</w:t>
      </w:r>
      <w:r>
        <w:rPr>
          <w:sz w:val="24"/>
        </w:rPr>
        <w:tab/>
      </w:r>
      <w:r>
        <w:rPr>
          <w:sz w:val="24"/>
        </w:rPr>
        <w:t>плавным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чтением, позволяющим воспринимать, понимать и интерпретировать смысл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жанров, назначений в целях решения различных учебных задач 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удовлетворения 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чтение 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слушателями).</w:t>
      </w:r>
    </w:p>
    <w:p>
      <w:pPr>
        <w:spacing w:before="9"/>
        <w:ind w:left="1709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</w:t>
      </w:r>
      <w:r>
        <w:rPr>
          <w:sz w:val="24"/>
        </w:rPr>
        <w:t>)»:</w:t>
      </w:r>
    </w:p>
    <w:p>
      <w:pPr>
        <w:pStyle w:val="14"/>
        <w:numPr>
          <w:ilvl w:val="1"/>
          <w:numId w:val="20"/>
        </w:numPr>
        <w:tabs>
          <w:tab w:val="left" w:pos="2535"/>
        </w:tabs>
        <w:spacing w:before="12"/>
        <w:ind w:right="1017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укрепления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статуса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языка; понимать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государственным языком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желание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как к важнейшей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«Родной язык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(русский)»;</w:t>
      </w:r>
    </w:p>
    <w:p>
      <w:pPr>
        <w:pStyle w:val="14"/>
        <w:numPr>
          <w:ilvl w:val="1"/>
          <w:numId w:val="20"/>
        </w:numPr>
        <w:tabs>
          <w:tab w:val="left" w:pos="2439"/>
        </w:tabs>
        <w:spacing w:before="10"/>
        <w:ind w:right="101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языкового и культурного пространства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   России:   понимать, что родной 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обычаев, объединяющих народы России; составлять небольшие рассказы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языков, культур и истории народов России; осознавать роль родного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1"/>
          <w:sz w:val="24"/>
        </w:rPr>
        <w:t xml:space="preserve"> </w:t>
      </w:r>
      <w:r>
        <w:rPr>
          <w:sz w:val="24"/>
        </w:rPr>
        <w:t>языку;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фонетике,</w:t>
      </w:r>
    </w:p>
    <w:p>
      <w:pPr>
        <w:pStyle w:val="9"/>
        <w:spacing w:before="66"/>
        <w:ind w:right="1020"/>
      </w:pPr>
      <w:r>
        <w:t>лексике,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применять полученные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 xml:space="preserve">в      речевой      деятельности:     </w:t>
      </w:r>
      <w:r>
        <w:rPr>
          <w:spacing w:val="1"/>
        </w:rPr>
        <w:t xml:space="preserve"> </w:t>
      </w:r>
      <w:r>
        <w:t>различать      на</w:t>
      </w:r>
      <w:r>
        <w:rPr>
          <w:spacing w:val="1"/>
        </w:rPr>
        <w:t xml:space="preserve"> </w:t>
      </w:r>
      <w:r>
        <w:t>слух и произносить звуки и слова изучаемого языка в соответствии с языковой нормой,</w:t>
      </w:r>
      <w:r>
        <w:rPr>
          <w:spacing w:val="1"/>
        </w:rPr>
        <w:t xml:space="preserve"> </w:t>
      </w:r>
      <w:r>
        <w:t>без фонетических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усвоенную в пределах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коммуникативно-речевого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принципу;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небольшие по</w:t>
      </w:r>
      <w:r>
        <w:rPr>
          <w:spacing w:val="61"/>
        </w:rPr>
        <w:t xml:space="preserve"> </w:t>
      </w:r>
      <w:r>
        <w:t>объему</w:t>
      </w:r>
      <w:r>
        <w:rPr>
          <w:spacing w:val="6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 xml:space="preserve">высказывания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усвоенной   </w:t>
      </w:r>
      <w:r>
        <w:rPr>
          <w:spacing w:val="1"/>
        </w:rPr>
        <w:t xml:space="preserve"> </w:t>
      </w:r>
      <w:r>
        <w:t>лексики и языковых знаний;</w:t>
      </w:r>
      <w:r>
        <w:rPr>
          <w:spacing w:val="1"/>
        </w:rPr>
        <w:t xml:space="preserve"> </w:t>
      </w:r>
      <w:r>
        <w:t>участвовать в речевом общении, используя изученные формулы речевого этикета (по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«Родной язык (русский)»;</w:t>
      </w:r>
    </w:p>
    <w:p>
      <w:pPr>
        <w:pStyle w:val="14"/>
        <w:numPr>
          <w:ilvl w:val="1"/>
          <w:numId w:val="20"/>
        </w:numPr>
        <w:tabs>
          <w:tab w:val="left" w:pos="2434"/>
        </w:tabs>
        <w:spacing w:before="13"/>
        <w:ind w:right="1028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речевой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языке:</w:t>
      </w:r>
    </w:p>
    <w:p>
      <w:pPr>
        <w:pStyle w:val="14"/>
        <w:numPr>
          <w:ilvl w:val="0"/>
          <w:numId w:val="21"/>
        </w:numPr>
        <w:tabs>
          <w:tab w:val="left" w:pos="2382"/>
        </w:tabs>
        <w:spacing w:before="12"/>
        <w:ind w:right="1014" w:firstLine="566"/>
        <w:rPr>
          <w:sz w:val="24"/>
        </w:rPr>
      </w:pPr>
      <w:r>
        <w:rPr>
          <w:sz w:val="24"/>
        </w:rPr>
        <w:t>слушание (аудирование)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 говорение: понимать на слух речь, звучащую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вопросы, прослушанные высказывания; формулировать вопросы,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диалога;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слушать собеседников, учитывать мнение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участников);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 использованием активного и потенциального словарного запаса;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(эпитеты,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высказывания для публичного выступления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>
      <w:pPr>
        <w:pStyle w:val="14"/>
        <w:numPr>
          <w:ilvl w:val="0"/>
          <w:numId w:val="21"/>
        </w:numPr>
        <w:tabs>
          <w:tab w:val="left" w:pos="2425"/>
        </w:tabs>
        <w:spacing w:before="13"/>
        <w:ind w:right="1019" w:firstLine="566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6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речевые образцы, участвовать в диалогах на бытовые, учебные темы, 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 язык (русский)»;</w:t>
      </w:r>
    </w:p>
    <w:p>
      <w:pPr>
        <w:pStyle w:val="14"/>
        <w:numPr>
          <w:ilvl w:val="0"/>
          <w:numId w:val="21"/>
        </w:numPr>
        <w:tabs>
          <w:tab w:val="left" w:pos="2367"/>
        </w:tabs>
        <w:spacing w:before="12"/>
        <w:ind w:right="1016" w:firstLine="566"/>
        <w:rPr>
          <w:sz w:val="24"/>
        </w:rPr>
      </w:pPr>
      <w:r>
        <w:rPr>
          <w:sz w:val="24"/>
        </w:rPr>
        <w:t>чтение и письмо: читать вслух небольшие тексты разного вида 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 задачей (подробно и кратко); списывать текст и    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 с решаемой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 строить связные высказывания в письменной форме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текста/изложения);</w:t>
      </w:r>
    </w:p>
    <w:p>
      <w:pPr>
        <w:pStyle w:val="14"/>
        <w:numPr>
          <w:ilvl w:val="0"/>
          <w:numId w:val="21"/>
        </w:numPr>
        <w:tabs>
          <w:tab w:val="left" w:pos="2456"/>
        </w:tabs>
        <w:spacing w:before="12"/>
        <w:ind w:right="1017" w:firstLine="566"/>
        <w:rPr>
          <w:sz w:val="24"/>
        </w:rPr>
      </w:pPr>
      <w:r>
        <w:rPr>
          <w:sz w:val="24"/>
        </w:rPr>
        <w:t>чтение: читать вслух небольшие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речевые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образцы,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него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словосочетания,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задачей;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небольшие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(по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(русский)»;</w:t>
      </w:r>
    </w:p>
    <w:p>
      <w:pPr>
        <w:pStyle w:val="14"/>
        <w:numPr>
          <w:ilvl w:val="1"/>
          <w:numId w:val="20"/>
        </w:numPr>
        <w:tabs>
          <w:tab w:val="left" w:pos="2504"/>
        </w:tabs>
        <w:spacing w:before="13"/>
        <w:ind w:right="1022" w:firstLine="566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небольшие рассказы по заданной теме на изучаемом языке;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>
      <w:pPr>
        <w:spacing w:before="66"/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"Литературное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языке":</w:t>
      </w:r>
    </w:p>
    <w:p>
      <w:pPr>
        <w:pStyle w:val="14"/>
        <w:numPr>
          <w:ilvl w:val="0"/>
          <w:numId w:val="22"/>
        </w:numPr>
        <w:tabs>
          <w:tab w:val="left" w:pos="2830"/>
        </w:tabs>
        <w:spacing w:before="1"/>
        <w:ind w:right="846" w:firstLine="566"/>
        <w:jc w:val="both"/>
        <w:rPr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пространстве Российской Федерации, среди литератур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в сохранении и передаче от поколения к поколению 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ценностей:</w:t>
      </w:r>
    </w:p>
    <w:p>
      <w:pPr>
        <w:pStyle w:val="9"/>
        <w:spacing w:before="2"/>
        <w:ind w:right="857" w:firstLine="566"/>
      </w:pP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(искусство</w:t>
      </w:r>
      <w:r>
        <w:rPr>
          <w:spacing w:val="-57"/>
        </w:rPr>
        <w:t xml:space="preserve"> </w:t>
      </w:r>
      <w:r>
        <w:t>слова);</w:t>
      </w:r>
    </w:p>
    <w:p>
      <w:pPr>
        <w:pStyle w:val="9"/>
        <w:ind w:right="850" w:firstLine="566"/>
      </w:pP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(живопись, музыка, фотография, кино);</w:t>
      </w:r>
    </w:p>
    <w:p>
      <w:pPr>
        <w:pStyle w:val="9"/>
        <w:ind w:right="850" w:firstLine="566"/>
      </w:pPr>
      <w:r>
        <w:t>иметь первоначальные представления о взаимодействии, взаимовлиянии литератур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>
      <w:pPr>
        <w:pStyle w:val="9"/>
        <w:ind w:right="852" w:firstLine="566"/>
      </w:pPr>
      <w:r>
        <w:t>находить общее и особенное при сравнении художественных произведений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народов мира;</w:t>
      </w:r>
    </w:p>
    <w:p>
      <w:pPr>
        <w:pStyle w:val="14"/>
        <w:numPr>
          <w:ilvl w:val="0"/>
          <w:numId w:val="22"/>
        </w:numPr>
        <w:tabs>
          <w:tab w:val="left" w:pos="2830"/>
        </w:tabs>
        <w:ind w:right="852" w:firstLine="566"/>
        <w:jc w:val="both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 литературы:</w:t>
      </w:r>
    </w:p>
    <w:p>
      <w:pPr>
        <w:pStyle w:val="9"/>
        <w:ind w:right="846" w:firstLine="566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 воспринимать, понимать и интерпретировать смысл текстов разных типов,</w:t>
      </w:r>
      <w:r>
        <w:rPr>
          <w:spacing w:val="1"/>
        </w:rPr>
        <w:t xml:space="preserve"> </w:t>
      </w:r>
      <w:r>
        <w:t xml:space="preserve">жанров,  </w:t>
      </w:r>
      <w:r>
        <w:rPr>
          <w:spacing w:val="1"/>
        </w:rPr>
        <w:t xml:space="preserve"> </w:t>
      </w:r>
      <w:r>
        <w:t xml:space="preserve">назначений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целях  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учебных   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удовлетворения эмоциональных потребностей общения с книгой, адекватно воспринимать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слушателями);</w:t>
      </w:r>
    </w:p>
    <w:p>
      <w:pPr>
        <w:pStyle w:val="9"/>
        <w:ind w:right="853" w:firstLine="566"/>
      </w:pPr>
      <w:r>
        <w:t>владеть</w:t>
      </w:r>
      <w:r>
        <w:rPr>
          <w:spacing w:val="61"/>
        </w:rPr>
        <w:t xml:space="preserve"> </w:t>
      </w:r>
      <w:r>
        <w:t>техникой</w:t>
      </w:r>
      <w:r>
        <w:rPr>
          <w:spacing w:val="61"/>
        </w:rPr>
        <w:t xml:space="preserve"> </w:t>
      </w:r>
      <w:r>
        <w:t xml:space="preserve">смыслового  </w:t>
      </w:r>
      <w:r>
        <w:rPr>
          <w:spacing w:val="1"/>
        </w:rPr>
        <w:t xml:space="preserve"> </w:t>
      </w:r>
      <w:r>
        <w:t xml:space="preserve">чтения  </w:t>
      </w:r>
      <w:r>
        <w:rPr>
          <w:spacing w:val="1"/>
        </w:rPr>
        <w:t xml:space="preserve"> </w:t>
      </w:r>
      <w:r>
        <w:t xml:space="preserve">про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(понимание  </w:t>
      </w:r>
      <w:r>
        <w:rPr>
          <w:spacing w:val="1"/>
        </w:rPr>
        <w:t xml:space="preserve"> </w:t>
      </w:r>
      <w:r>
        <w:t>смысла 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 правильной интерпретацией</w:t>
      </w:r>
      <w:r>
        <w:rPr>
          <w:spacing w:val="-2"/>
        </w:rPr>
        <w:t xml:space="preserve"> </w:t>
      </w:r>
      <w:r>
        <w:t>текста);</w:t>
      </w:r>
    </w:p>
    <w:p>
      <w:pPr>
        <w:pStyle w:val="9"/>
        <w:ind w:right="851" w:firstLine="566"/>
      </w:pPr>
      <w:r>
        <w:t>различать жанры фольклорных произведений (малые фольклорные жанры, сказки,</w:t>
      </w:r>
      <w:r>
        <w:rPr>
          <w:spacing w:val="1"/>
        </w:rPr>
        <w:t xml:space="preserve"> </w:t>
      </w:r>
      <w:r>
        <w:t>легенды,</w:t>
      </w:r>
      <w:r>
        <w:rPr>
          <w:spacing w:val="-1"/>
        </w:rPr>
        <w:t xml:space="preserve"> </w:t>
      </w:r>
      <w:r>
        <w:t>мифы);</w:t>
      </w:r>
    </w:p>
    <w:p>
      <w:pPr>
        <w:pStyle w:val="9"/>
        <w:ind w:right="851" w:firstLine="566"/>
      </w:pPr>
      <w:r>
        <w:t>понимать основной смысл и назначение фольклорных произведений своего народа</w:t>
      </w:r>
      <w:r>
        <w:rPr>
          <w:spacing w:val="1"/>
        </w:rPr>
        <w:t xml:space="preserve"> </w:t>
      </w:r>
      <w:r>
        <w:t>(порадовать,</w:t>
      </w:r>
      <w:r>
        <w:rPr>
          <w:spacing w:val="1"/>
        </w:rPr>
        <w:t xml:space="preserve"> </w:t>
      </w:r>
      <w:r>
        <w:t>поучить,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колыбельных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народов);</w:t>
      </w:r>
    </w:p>
    <w:p>
      <w:pPr>
        <w:pStyle w:val="9"/>
        <w:ind w:right="855" w:firstLine="56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близкородственных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герои);</w:t>
      </w:r>
    </w:p>
    <w:p>
      <w:pPr>
        <w:pStyle w:val="9"/>
        <w:ind w:right="853" w:firstLine="566"/>
      </w:pPr>
      <w:r>
        <w:t>сопоставлять названия произведения с его темой (о природе, истории, детях, о добре</w:t>
      </w:r>
      <w:r>
        <w:rPr>
          <w:spacing w:val="1"/>
        </w:rPr>
        <w:t xml:space="preserve"> </w:t>
      </w:r>
      <w:r>
        <w:t>и зле);</w:t>
      </w:r>
    </w:p>
    <w:p>
      <w:pPr>
        <w:pStyle w:val="9"/>
        <w:ind w:right="850" w:firstLine="566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стихотворение, рассказ, басню;</w:t>
      </w:r>
    </w:p>
    <w:p>
      <w:pPr>
        <w:pStyle w:val="9"/>
        <w:ind w:right="857" w:firstLine="566"/>
      </w:pPr>
      <w:r>
        <w:t>анализировать прочитанное литературное произведение: определять тему,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последовательность действий,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>
      <w:pPr>
        <w:pStyle w:val="9"/>
        <w:ind w:left="2148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текста;</w:t>
      </w:r>
    </w:p>
    <w:p>
      <w:pPr>
        <w:pStyle w:val="9"/>
        <w:ind w:right="850" w:firstLine="5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(эпитеты,</w:t>
      </w:r>
      <w:r>
        <w:rPr>
          <w:spacing w:val="-1"/>
        </w:rPr>
        <w:t xml:space="preserve"> </w:t>
      </w:r>
      <w:r>
        <w:t>сравнения, олицетворения);</w:t>
      </w:r>
    </w:p>
    <w:p>
      <w:pPr>
        <w:pStyle w:val="14"/>
        <w:numPr>
          <w:ilvl w:val="0"/>
          <w:numId w:val="22"/>
        </w:numPr>
        <w:tabs>
          <w:tab w:val="left" w:pos="2830"/>
        </w:tabs>
        <w:ind w:right="850" w:firstLine="566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 читательского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9"/>
        <w:ind w:right="853" w:firstLine="566"/>
      </w:pPr>
      <w:r>
        <w:t>определять цель чтения различных текстов (художественных, научно¬ популярных,</w:t>
      </w:r>
      <w:r>
        <w:rPr>
          <w:spacing w:val="1"/>
        </w:rPr>
        <w:t xml:space="preserve"> </w:t>
      </w:r>
      <w:r>
        <w:t>справочных);</w:t>
      </w:r>
    </w:p>
    <w:p>
      <w:pPr>
        <w:pStyle w:val="9"/>
        <w:ind w:left="2148" w:right="851"/>
      </w:pPr>
      <w:r>
        <w:t>удовлетворять читательский интерес, находить информацию, расширять кругозор;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(ознакомительное,</w:t>
      </w:r>
      <w:r>
        <w:rPr>
          <w:spacing w:val="56"/>
        </w:rPr>
        <w:t xml:space="preserve"> </w:t>
      </w:r>
      <w:r>
        <w:t>изучающее,</w:t>
      </w:r>
      <w:r>
        <w:rPr>
          <w:spacing w:val="56"/>
        </w:rPr>
        <w:t xml:space="preserve"> </w:t>
      </w:r>
      <w:r>
        <w:t>выборочное,</w:t>
      </w:r>
    </w:p>
    <w:p>
      <w:pPr>
        <w:pStyle w:val="9"/>
      </w:pPr>
      <w:r>
        <w:t>поисковое)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>
      <w:pPr>
        <w:pStyle w:val="9"/>
        <w:ind w:right="852" w:firstLine="566"/>
      </w:pPr>
      <w:r>
        <w:t>ставить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изложений;</w:t>
      </w:r>
    </w:p>
    <w:p>
      <w:pPr>
        <w:pStyle w:val="9"/>
        <w:ind w:right="842" w:firstLine="566"/>
      </w:pPr>
      <w:r>
        <w:t>проявлять интерес к самостоятельному чтению, формулировать свои читательскце</w:t>
      </w:r>
      <w:r>
        <w:rPr>
          <w:spacing w:val="1"/>
        </w:rPr>
        <w:t xml:space="preserve"> </w:t>
      </w:r>
      <w:r>
        <w:t>ожидания,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книге;</w:t>
      </w:r>
    </w:p>
    <w:p>
      <w:pPr>
        <w:pStyle w:val="9"/>
        <w:tabs>
          <w:tab w:val="left" w:pos="3023"/>
          <w:tab w:val="left" w:pos="5918"/>
          <w:tab w:val="left" w:pos="6369"/>
          <w:tab w:val="left" w:pos="7252"/>
          <w:tab w:val="left" w:pos="8676"/>
          <w:tab w:val="left" w:pos="8990"/>
          <w:tab w:val="left" w:pos="9439"/>
        </w:tabs>
        <w:spacing w:before="66"/>
        <w:ind w:right="851" w:firstLine="566"/>
        <w:jc w:val="left"/>
      </w:pPr>
      <w:r>
        <w:t>читать</w:t>
      </w:r>
      <w:r>
        <w:tab/>
      </w:r>
      <w:r>
        <w:t xml:space="preserve">произведения  </w:t>
      </w:r>
      <w:r>
        <w:rPr>
          <w:spacing w:val="13"/>
        </w:rPr>
        <w:t xml:space="preserve"> </w:t>
      </w:r>
      <w:r>
        <w:t>фольклора</w:t>
      </w:r>
      <w:r>
        <w:tab/>
      </w:r>
      <w:r>
        <w:t>по</w:t>
      </w:r>
      <w:r>
        <w:tab/>
      </w:r>
      <w:r>
        <w:t>ролям,</w:t>
      </w:r>
      <w:r>
        <w:tab/>
      </w:r>
      <w:r>
        <w:t>участвовать</w:t>
      </w:r>
      <w:r>
        <w:tab/>
      </w:r>
      <w:r>
        <w:t>в</w:t>
      </w:r>
      <w:r>
        <w:tab/>
      </w:r>
      <w:r>
        <w:t>их</w:t>
      </w:r>
      <w:r>
        <w:tab/>
      </w:r>
      <w:r>
        <w:rPr>
          <w:spacing w:val="-1"/>
        </w:rPr>
        <w:t>драматизации;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дискуссиях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приводить</w:t>
      </w:r>
    </w:p>
    <w:p>
      <w:pPr>
        <w:pStyle w:val="9"/>
        <w:ind w:left="2148"/>
        <w:jc w:val="left"/>
      </w:pPr>
      <w:r>
        <w:t>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>
      <w:pPr>
        <w:pStyle w:val="9"/>
        <w:spacing w:before="1"/>
        <w:ind w:right="999" w:firstLine="566"/>
        <w:jc w:val="left"/>
      </w:pPr>
      <w:r>
        <w:t>выполнять</w:t>
      </w:r>
      <w:r>
        <w:rPr>
          <w:spacing w:val="16"/>
        </w:rPr>
        <w:t xml:space="preserve"> </w:t>
      </w:r>
      <w:r>
        <w:t>творческие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фольклорном</w:t>
      </w:r>
      <w:r>
        <w:rPr>
          <w:spacing w:val="16"/>
        </w:rPr>
        <w:t xml:space="preserve"> </w:t>
      </w:r>
      <w:r>
        <w:t>материале</w:t>
      </w:r>
      <w:r>
        <w:rPr>
          <w:spacing w:val="16"/>
        </w:rPr>
        <w:t xml:space="preserve"> </w:t>
      </w:r>
      <w:r>
        <w:t>(продолжение</w:t>
      </w:r>
      <w:r>
        <w:rPr>
          <w:spacing w:val="16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действующего</w:t>
      </w:r>
      <w:r>
        <w:rPr>
          <w:spacing w:val="-2"/>
        </w:rPr>
        <w:t xml:space="preserve"> </w:t>
      </w:r>
      <w:r>
        <w:t>лица).</w:t>
      </w:r>
    </w:p>
    <w:p>
      <w:pPr>
        <w:pStyle w:val="9"/>
        <w:spacing w:before="9"/>
        <w:ind w:left="0"/>
        <w:jc w:val="left"/>
        <w:rPr>
          <w:sz w:val="20"/>
        </w:rPr>
      </w:pPr>
    </w:p>
    <w:p>
      <w:pPr>
        <w:pStyle w:val="9"/>
        <w:spacing w:before="1"/>
        <w:ind w:right="844" w:firstLine="539"/>
      </w:pPr>
      <w:r>
        <w:t xml:space="preserve">Предметные результаты по учебному предмету </w:t>
      </w:r>
      <w:r>
        <w:rPr>
          <w:b/>
        </w:rPr>
        <w:t xml:space="preserve">"Иностранный язык" </w:t>
      </w:r>
      <w:r>
        <w:t>предметной</w:t>
      </w:r>
      <w:r>
        <w:rPr>
          <w:spacing w:val="1"/>
        </w:rPr>
        <w:t xml:space="preserve"> </w:t>
      </w:r>
      <w:r>
        <w:t>области "Иностранный язык" должны быть ориентированы на применение знаний, умений</w:t>
      </w:r>
      <w:r>
        <w:rPr>
          <w:spacing w:val="-57"/>
        </w:rPr>
        <w:t xml:space="preserve"> </w:t>
      </w:r>
      <w:r>
        <w:t>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элементарном уровне в</w:t>
      </w:r>
      <w:r>
        <w:rPr>
          <w:spacing w:val="-57"/>
        </w:rPr>
        <w:t xml:space="preserve"> </w:t>
      </w:r>
      <w:r>
        <w:t>совокупности ее составляющих -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 обеспечивать:</w:t>
      </w:r>
    </w:p>
    <w:p>
      <w:pPr>
        <w:pStyle w:val="9"/>
        <w:spacing w:before="3"/>
        <w:ind w:left="0"/>
        <w:jc w:val="left"/>
        <w:rPr>
          <w:sz w:val="21"/>
        </w:rPr>
      </w:pPr>
    </w:p>
    <w:p>
      <w:pPr>
        <w:pStyle w:val="3"/>
        <w:spacing w:line="343" w:lineRule="auto"/>
        <w:ind w:left="1810" w:right="7251" w:hanging="228"/>
        <w:jc w:val="both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159"/>
        <w:ind w:right="84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на основе вербальных и/или зрительных опор с соблюдением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 собеседника);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1"/>
        <w:ind w:right="847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1" w:line="237" w:lineRule="auto"/>
        <w:ind w:right="848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</w:t>
      </w:r>
    </w:p>
    <w:p>
      <w:pPr>
        <w:pStyle w:val="9"/>
        <w:spacing w:before="3"/>
        <w:ind w:left="2170"/>
      </w:pP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фраз);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2"/>
        <w:ind w:right="852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4" w:line="237" w:lineRule="auto"/>
        <w:ind w:right="84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5" w:line="237" w:lineRule="auto"/>
        <w:ind w:right="851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объёме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 фраз.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ind w:left="1810"/>
      </w:pPr>
      <w:r>
        <w:t>Аудирование</w:t>
      </w:r>
    </w:p>
    <w:p>
      <w:pPr>
        <w:pStyle w:val="9"/>
        <w:spacing w:before="2"/>
        <w:ind w:left="0"/>
        <w:jc w:val="left"/>
        <w:rPr>
          <w:b/>
        </w:rPr>
      </w:pPr>
    </w:p>
    <w:p>
      <w:pPr>
        <w:pStyle w:val="14"/>
        <w:numPr>
          <w:ilvl w:val="0"/>
          <w:numId w:val="23"/>
        </w:numPr>
        <w:tabs>
          <w:tab w:val="left" w:pos="2170"/>
        </w:tabs>
        <w:spacing w:line="237" w:lineRule="auto"/>
        <w:ind w:right="852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2"/>
        <w:ind w:right="843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со зрительной опорой и с использованием языковой,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контекстуальной, догадки (время звучания текста/текстов для аудирования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минуты).</w:t>
      </w:r>
    </w:p>
    <w:p>
      <w:pPr>
        <w:pStyle w:val="3"/>
        <w:spacing w:before="71"/>
        <w:ind w:left="181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23"/>
        </w:numPr>
        <w:tabs>
          <w:tab w:val="left" w:pos="2170"/>
        </w:tabs>
        <w:ind w:right="85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соблюдением правил чтения и соответствующей интонацией,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1"/>
        <w:ind w:right="84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со зрительной опорой и без опоры,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60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6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слов;—</w:t>
      </w:r>
      <w:r>
        <w:rPr>
          <w:spacing w:val="5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заголовка;</w:t>
      </w:r>
    </w:p>
    <w:p>
      <w:pPr>
        <w:pStyle w:val="14"/>
        <w:numPr>
          <w:ilvl w:val="0"/>
          <w:numId w:val="23"/>
        </w:numPr>
        <w:tabs>
          <w:tab w:val="left" w:pos="2170"/>
        </w:tabs>
        <w:ind w:right="847"/>
        <w:rPr>
          <w:sz w:val="24"/>
        </w:rPr>
      </w:pPr>
      <w:r>
        <w:rPr>
          <w:sz w:val="24"/>
        </w:rPr>
        <w:t>читать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т. д.)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9"/>
        <w:spacing w:before="5"/>
        <w:ind w:left="0"/>
        <w:jc w:val="left"/>
      </w:pPr>
    </w:p>
    <w:p>
      <w:pPr>
        <w:pStyle w:val="3"/>
        <w:ind w:left="1810"/>
      </w:pPr>
      <w:r>
        <w:t>Письмо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1"/>
        <w:ind w:right="85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3" w:line="237" w:lineRule="auto"/>
        <w:ind w:right="85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днем</w:t>
      </w:r>
      <w:r>
        <w:rPr>
          <w:spacing w:val="5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Новым</w:t>
      </w:r>
      <w:r>
        <w:rPr>
          <w:spacing w:val="5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5" w:line="237" w:lineRule="auto"/>
        <w:ind w:right="85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6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50 слов).</w:t>
      </w:r>
    </w:p>
    <w:p>
      <w:pPr>
        <w:pStyle w:val="9"/>
        <w:spacing w:before="9"/>
        <w:ind w:left="0"/>
        <w:jc w:val="left"/>
      </w:pPr>
    </w:p>
    <w:p>
      <w:pPr>
        <w:pStyle w:val="3"/>
        <w:spacing w:line="343" w:lineRule="auto"/>
        <w:ind w:left="1810" w:right="6916" w:hanging="228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15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3" w:line="237" w:lineRule="auto"/>
        <w:ind w:right="85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слух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фразы/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>
      <w:pPr>
        <w:pStyle w:val="9"/>
        <w:spacing w:before="10"/>
        <w:ind w:left="0"/>
        <w:jc w:val="left"/>
      </w:pPr>
    </w:p>
    <w:p>
      <w:pPr>
        <w:pStyle w:val="3"/>
        <w:spacing w:before="1"/>
        <w:ind w:left="181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spacing w:before="10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  <w:tab w:val="left" w:pos="3606"/>
          <w:tab w:val="left" w:pos="5172"/>
          <w:tab w:val="left" w:pos="6107"/>
          <w:tab w:val="left" w:pos="7686"/>
          <w:tab w:val="left" w:pos="8753"/>
          <w:tab w:val="left" w:pos="10808"/>
        </w:tabs>
        <w:spacing w:before="3" w:line="237" w:lineRule="auto"/>
        <w:ind w:right="846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</w:r>
      <w:r>
        <w:rPr>
          <w:sz w:val="24"/>
        </w:rPr>
        <w:t>расставлять</w:t>
      </w:r>
      <w:r>
        <w:rPr>
          <w:sz w:val="24"/>
        </w:rPr>
        <w:tab/>
      </w:r>
      <w:r>
        <w:rPr>
          <w:sz w:val="24"/>
        </w:rPr>
        <w:t>знаки</w:t>
      </w:r>
      <w:r>
        <w:rPr>
          <w:sz w:val="24"/>
        </w:rPr>
        <w:tab/>
      </w:r>
      <w:r>
        <w:rPr>
          <w:sz w:val="24"/>
        </w:rPr>
        <w:t>препинания</w:t>
      </w:r>
      <w:r>
        <w:rPr>
          <w:sz w:val="24"/>
        </w:rPr>
        <w:tab/>
      </w:r>
      <w:r>
        <w:rPr>
          <w:sz w:val="24"/>
        </w:rPr>
        <w:t>(точка,</w:t>
      </w:r>
      <w:r>
        <w:rPr>
          <w:sz w:val="24"/>
        </w:rPr>
        <w:tab/>
      </w:r>
      <w:r>
        <w:rPr>
          <w:sz w:val="24"/>
        </w:rPr>
        <w:t>вопросительный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перечислении).</w:t>
      </w:r>
    </w:p>
    <w:p>
      <w:pPr>
        <w:pStyle w:val="9"/>
        <w:spacing w:before="7"/>
        <w:ind w:left="0"/>
        <w:jc w:val="left"/>
      </w:pPr>
    </w:p>
    <w:p>
      <w:pPr>
        <w:pStyle w:val="3"/>
        <w:spacing w:before="1"/>
        <w:ind w:left="181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0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23"/>
        </w:numPr>
        <w:tabs>
          <w:tab w:val="left" w:pos="2170"/>
        </w:tabs>
        <w:spacing w:before="1"/>
        <w:ind w:right="845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1"/>
        <w:ind w:right="84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словообразования: аффиксации (суффиксы -er/-or, -ist: teacher, actor, 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(toplay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aplay);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2" w:line="237" w:lineRule="auto"/>
        <w:ind w:right="84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словообразования: аффиксации (суффиксы -er/-or, -ist: teacher, actor, 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(toplay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aplay). </w:t>
      </w:r>
    </w:p>
    <w:p>
      <w:pPr>
        <w:pStyle w:val="14"/>
        <w:tabs>
          <w:tab w:val="left" w:pos="2170"/>
        </w:tabs>
        <w:spacing w:before="2" w:line="237" w:lineRule="auto"/>
        <w:ind w:left="0" w:right="844"/>
        <w:rPr>
          <w:sz w:val="24"/>
        </w:rPr>
      </w:pPr>
    </w:p>
    <w:p>
      <w:pPr>
        <w:pStyle w:val="3"/>
        <w:spacing w:before="71"/>
        <w:ind w:left="181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23"/>
        </w:numPr>
        <w:tabs>
          <w:tab w:val="left" w:pos="2170"/>
        </w:tabs>
        <w:ind w:right="845"/>
        <w:rPr>
          <w:sz w:val="24"/>
        </w:rPr>
      </w:pPr>
      <w:r>
        <w:rPr>
          <w:sz w:val="24"/>
        </w:rPr>
        <w:t>распознавать и употреблять в устной и письменной речи PresentContinuousTense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3" w:line="237" w:lineRule="auto"/>
        <w:ind w:right="844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tobegoingto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FutureSimpleTense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3"/>
        <w:ind w:right="85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 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haveto;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3" w:line="237" w:lineRule="auto"/>
        <w:ind w:right="8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no;</w:t>
      </w:r>
    </w:p>
    <w:p>
      <w:pPr>
        <w:pStyle w:val="14"/>
        <w:numPr>
          <w:ilvl w:val="0"/>
          <w:numId w:val="23"/>
        </w:numPr>
        <w:tabs>
          <w:tab w:val="left" w:pos="2170"/>
        </w:tabs>
        <w:spacing w:before="5" w:line="237" w:lineRule="auto"/>
        <w:ind w:right="84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-2"/>
          <w:sz w:val="24"/>
        </w:rPr>
        <w:t xml:space="preserve"> </w:t>
      </w:r>
      <w:r>
        <w:rPr>
          <w:sz w:val="24"/>
        </w:rPr>
        <w:t>best, bad —</w:t>
      </w:r>
      <w:r>
        <w:rPr>
          <w:spacing w:val="3"/>
          <w:sz w:val="24"/>
        </w:rPr>
        <w:t xml:space="preserve"> </w:t>
      </w:r>
      <w:r>
        <w:rPr>
          <w:sz w:val="24"/>
        </w:rPr>
        <w:t>worse</w:t>
      </w:r>
      <w:r>
        <w:rPr>
          <w:spacing w:val="1"/>
          <w:sz w:val="24"/>
        </w:rPr>
        <w:t xml:space="preserve"> </w:t>
      </w:r>
      <w:r>
        <w:rPr>
          <w:sz w:val="24"/>
        </w:rPr>
        <w:t>— 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5" w:line="294" w:lineRule="exact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line="292" w:lineRule="exact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line="292" w:lineRule="exact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9"/>
        <w:spacing w:before="8"/>
        <w:ind w:left="0"/>
        <w:jc w:val="left"/>
      </w:pPr>
    </w:p>
    <w:p>
      <w:pPr>
        <w:pStyle w:val="3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23"/>
        </w:numPr>
        <w:tabs>
          <w:tab w:val="left" w:pos="2170"/>
        </w:tabs>
        <w:ind w:right="845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 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знакомство,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>
      <w:pPr>
        <w:pStyle w:val="14"/>
        <w:numPr>
          <w:ilvl w:val="0"/>
          <w:numId w:val="23"/>
        </w:numPr>
        <w:tabs>
          <w:tab w:val="left" w:pos="2169"/>
          <w:tab w:val="left" w:pos="2170"/>
        </w:tabs>
        <w:ind w:right="849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6"/>
          <w:sz w:val="24"/>
        </w:rPr>
        <w:t xml:space="preserve"> </w:t>
      </w:r>
      <w:r>
        <w:rPr>
          <w:sz w:val="24"/>
        </w:rPr>
        <w:t>языке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>
      <w:pPr>
        <w:pStyle w:val="9"/>
        <w:spacing w:before="2"/>
        <w:ind w:left="0"/>
        <w:jc w:val="left"/>
      </w:pPr>
    </w:p>
    <w:p>
      <w:pPr>
        <w:pStyle w:val="9"/>
        <w:ind w:left="2148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"Математика"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>
      <w:pPr>
        <w:ind w:left="1582"/>
        <w:jc w:val="both"/>
        <w:rPr>
          <w:sz w:val="24"/>
        </w:rPr>
      </w:pPr>
      <w:r>
        <w:rPr>
          <w:b/>
          <w:sz w:val="24"/>
        </w:rPr>
        <w:t>"Математика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информатика"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>
      <w:pPr>
        <w:pStyle w:val="14"/>
        <w:numPr>
          <w:ilvl w:val="0"/>
          <w:numId w:val="24"/>
        </w:numPr>
        <w:tabs>
          <w:tab w:val="left" w:pos="2439"/>
        </w:tabs>
        <w:ind w:right="85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1"/>
          <w:sz w:val="24"/>
        </w:rPr>
        <w:t xml:space="preserve"> </w:t>
      </w:r>
      <w:r>
        <w:rPr>
          <w:sz w:val="24"/>
        </w:rPr>
        <w:t>счета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>
      <w:pPr>
        <w:pStyle w:val="14"/>
        <w:numPr>
          <w:ilvl w:val="0"/>
          <w:numId w:val="24"/>
        </w:numPr>
        <w:tabs>
          <w:tab w:val="left" w:pos="2506"/>
        </w:tabs>
        <w:ind w:right="848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>
      <w:pPr>
        <w:pStyle w:val="14"/>
        <w:numPr>
          <w:ilvl w:val="0"/>
          <w:numId w:val="24"/>
        </w:numPr>
        <w:tabs>
          <w:tab w:val="left" w:pos="2480"/>
        </w:tabs>
        <w:ind w:right="846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 способами 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длин,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площадей;</w:t>
      </w:r>
    </w:p>
    <w:p>
      <w:pPr>
        <w:pStyle w:val="14"/>
        <w:numPr>
          <w:ilvl w:val="0"/>
          <w:numId w:val="24"/>
        </w:numPr>
        <w:tabs>
          <w:tab w:val="left" w:pos="2518"/>
        </w:tabs>
        <w:spacing w:before="1"/>
        <w:ind w:right="848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 в простейших случаях в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_контрпример,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0"/>
          <w:numId w:val="24"/>
        </w:numPr>
        <w:tabs>
          <w:tab w:val="left" w:pos="2415"/>
        </w:tabs>
        <w:ind w:right="853" w:firstLine="566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(одно­двухшаговые)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4"/>
          <w:sz w:val="24"/>
        </w:rPr>
        <w:t xml:space="preserve"> </w:t>
      </w:r>
      <w:r>
        <w:rPr>
          <w:sz w:val="24"/>
        </w:rPr>
        <w:t>«если ...</w:t>
      </w:r>
      <w:r>
        <w:rPr>
          <w:spacing w:val="-1"/>
          <w:sz w:val="24"/>
        </w:rPr>
        <w:t xml:space="preserve"> </w:t>
      </w:r>
      <w:r>
        <w:rPr>
          <w:sz w:val="24"/>
        </w:rPr>
        <w:t>, то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3"/>
          <w:sz w:val="24"/>
        </w:rPr>
        <w:t xml:space="preserve"> </w:t>
      </w:r>
      <w:r>
        <w:rPr>
          <w:sz w:val="24"/>
        </w:rPr>
        <w:t>»,</w:t>
      </w:r>
      <w:r>
        <w:rPr>
          <w:spacing w:val="8"/>
          <w:sz w:val="24"/>
        </w:rPr>
        <w:t xml:space="preserve"> </w:t>
      </w:r>
      <w:r>
        <w:rPr>
          <w:sz w:val="24"/>
        </w:rPr>
        <w:t>«и»,</w:t>
      </w:r>
      <w:r>
        <w:rPr>
          <w:spacing w:val="6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«некоторые»;</w:t>
      </w:r>
    </w:p>
    <w:p>
      <w:pPr>
        <w:pStyle w:val="14"/>
        <w:numPr>
          <w:ilvl w:val="0"/>
          <w:numId w:val="24"/>
        </w:numPr>
        <w:tabs>
          <w:tab w:val="left" w:pos="2497"/>
        </w:tabs>
        <w:ind w:left="2496" w:hanging="34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8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85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графической</w:t>
      </w:r>
    </w:p>
    <w:p>
      <w:pPr>
        <w:pStyle w:val="9"/>
        <w:spacing w:before="66"/>
        <w:ind w:right="852"/>
      </w:pPr>
      <w:r>
        <w:t>форме (простейшие таблицы, схемы, столбчатые диаграммы) и</w:t>
      </w:r>
      <w:r>
        <w:rPr>
          <w:spacing w:val="1"/>
        </w:rPr>
        <w:t xml:space="preserve"> </w:t>
      </w:r>
      <w:r>
        <w:t>текстовой форме: умения</w:t>
      </w:r>
      <w:r>
        <w:rPr>
          <w:spacing w:val="1"/>
        </w:rPr>
        <w:t xml:space="preserve"> </w:t>
      </w:r>
      <w:r>
        <w:t>извлекать, анализировать, использовать информацию и делать выводы, заполнять готовые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данными;</w:t>
      </w:r>
    </w:p>
    <w:p>
      <w:pPr>
        <w:pStyle w:val="14"/>
        <w:numPr>
          <w:ilvl w:val="0"/>
          <w:numId w:val="24"/>
        </w:numPr>
        <w:tabs>
          <w:tab w:val="left" w:pos="2511"/>
        </w:tabs>
        <w:spacing w:before="1"/>
        <w:ind w:right="853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и в повседневных ситуациях для описания и объяснения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 и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финансов.</w:t>
      </w:r>
    </w:p>
    <w:p>
      <w:pPr>
        <w:pStyle w:val="9"/>
        <w:ind w:right="844" w:firstLine="566"/>
      </w:pPr>
      <w:r>
        <w:t xml:space="preserve">Предметные результаты по учебному предмету </w:t>
      </w:r>
      <w:r>
        <w:rPr>
          <w:b/>
        </w:rPr>
        <w:t xml:space="preserve">"Окружающий мир"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"Обществознание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</w:t>
      </w:r>
      <w:r>
        <w:rPr>
          <w:spacing w:val="-3"/>
        </w:rPr>
        <w:t xml:space="preserve"> </w:t>
      </w:r>
      <w:r>
        <w:t>(окружающий</w:t>
      </w:r>
      <w:r>
        <w:rPr>
          <w:spacing w:val="-2"/>
        </w:rPr>
        <w:t xml:space="preserve"> </w:t>
      </w:r>
      <w:r>
        <w:t>мир)"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25"/>
        </w:numPr>
        <w:tabs>
          <w:tab w:val="left" w:pos="2540"/>
        </w:tabs>
        <w:ind w:right="848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Организации, родному краю, России, ее истории и культуре, природе;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 победы;</w:t>
      </w:r>
    </w:p>
    <w:p>
      <w:pPr>
        <w:pStyle w:val="14"/>
        <w:numPr>
          <w:ilvl w:val="0"/>
          <w:numId w:val="25"/>
        </w:numPr>
        <w:tabs>
          <w:tab w:val="left" w:pos="2537"/>
        </w:tabs>
        <w:ind w:right="847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решений;</w:t>
      </w:r>
    </w:p>
    <w:p>
      <w:pPr>
        <w:pStyle w:val="14"/>
        <w:numPr>
          <w:ilvl w:val="0"/>
          <w:numId w:val="25"/>
        </w:numPr>
        <w:tabs>
          <w:tab w:val="left" w:pos="2439"/>
        </w:tabs>
        <w:ind w:right="849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25"/>
        </w:numPr>
        <w:tabs>
          <w:tab w:val="left" w:pos="2458"/>
        </w:tabs>
        <w:spacing w:before="1"/>
        <w:ind w:right="853" w:firstLine="566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14"/>
        <w:numPr>
          <w:ilvl w:val="0"/>
          <w:numId w:val="25"/>
        </w:numPr>
        <w:tabs>
          <w:tab w:val="left" w:pos="2456"/>
        </w:tabs>
        <w:ind w:right="851" w:firstLine="566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края);</w:t>
      </w:r>
    </w:p>
    <w:p>
      <w:pPr>
        <w:pStyle w:val="14"/>
        <w:numPr>
          <w:ilvl w:val="0"/>
          <w:numId w:val="25"/>
        </w:numPr>
        <w:tabs>
          <w:tab w:val="left" w:pos="2429"/>
        </w:tabs>
        <w:ind w:right="853" w:firstLine="566"/>
        <w:jc w:val="both"/>
        <w:rPr>
          <w:sz w:val="24"/>
        </w:rPr>
      </w:pPr>
      <w:r>
        <w:rPr>
          <w:sz w:val="24"/>
        </w:rPr>
        <w:t xml:space="preserve">умение   решать   в   рамках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 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25"/>
        </w:numPr>
        <w:tabs>
          <w:tab w:val="left" w:pos="2482"/>
        </w:tabs>
        <w:ind w:right="849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25"/>
        </w:numPr>
        <w:tabs>
          <w:tab w:val="left" w:pos="2523"/>
        </w:tabs>
        <w:ind w:right="848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в окружающей среде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>
      <w:pPr>
        <w:pStyle w:val="14"/>
        <w:numPr>
          <w:ilvl w:val="0"/>
          <w:numId w:val="25"/>
        </w:numPr>
        <w:tabs>
          <w:tab w:val="left" w:pos="2523"/>
        </w:tabs>
        <w:ind w:right="84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     среде,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людьми вне семьи, в сети Интернет и опыта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использовании 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9"/>
        <w:ind w:right="846" w:firstLine="566"/>
      </w:pPr>
      <w:r>
        <w:t>10) приобретение опыта положительного эмоционально-ценностного отношения к</w:t>
      </w:r>
      <w:r>
        <w:rPr>
          <w:spacing w:val="1"/>
        </w:rPr>
        <w:t xml:space="preserve"> </w:t>
      </w:r>
      <w:r>
        <w:t>природе; стремления действовать в окружающей среде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поведения.</w:t>
      </w:r>
    </w:p>
    <w:p>
      <w:pPr>
        <w:pStyle w:val="9"/>
        <w:spacing w:before="11"/>
        <w:ind w:left="0"/>
        <w:jc w:val="left"/>
        <w:rPr>
          <w:sz w:val="20"/>
        </w:rPr>
      </w:pPr>
    </w:p>
    <w:p>
      <w:pPr>
        <w:pStyle w:val="9"/>
        <w:ind w:right="849" w:firstLine="539"/>
      </w:pPr>
      <w:r>
        <w:t>По выбору родителей (законных представителей) несовершеннолетних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"Основы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этики"</w:t>
      </w:r>
      <w:r>
        <w:rPr>
          <w:b/>
          <w:spacing w:val="1"/>
        </w:rPr>
        <w:t xml:space="preserve"> </w:t>
      </w:r>
      <w:r>
        <w:t>предметной области "Основы религиозных культур и светской этики" изучаются учебные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этики".</w:t>
      </w:r>
    </w:p>
    <w:p>
      <w:pPr>
        <w:pStyle w:val="9"/>
        <w:spacing w:before="66"/>
        <w:ind w:right="851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этики" предметной области "Основы религиозных культур и светской этики"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>
      <w:pPr>
        <w:spacing w:before="1"/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модулю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культуры":</w:t>
      </w:r>
    </w:p>
    <w:p>
      <w:pPr>
        <w:pStyle w:val="14"/>
        <w:numPr>
          <w:ilvl w:val="0"/>
          <w:numId w:val="26"/>
        </w:numPr>
        <w:tabs>
          <w:tab w:val="left" w:pos="2576"/>
        </w:tabs>
        <w:ind w:right="849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14"/>
        <w:numPr>
          <w:ilvl w:val="0"/>
          <w:numId w:val="26"/>
        </w:numPr>
        <w:tabs>
          <w:tab w:val="left" w:pos="2415"/>
        </w:tabs>
        <w:ind w:right="857" w:firstLine="539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26"/>
        </w:numPr>
        <w:tabs>
          <w:tab w:val="left" w:pos="2470"/>
        </w:tabs>
        <w:ind w:right="849" w:firstLine="53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культуры;</w:t>
      </w:r>
    </w:p>
    <w:p>
      <w:pPr>
        <w:pStyle w:val="14"/>
        <w:numPr>
          <w:ilvl w:val="0"/>
          <w:numId w:val="26"/>
        </w:numPr>
        <w:tabs>
          <w:tab w:val="left" w:pos="2492"/>
        </w:tabs>
        <w:ind w:right="85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26"/>
        </w:numPr>
        <w:tabs>
          <w:tab w:val="left" w:pos="2434"/>
        </w:tabs>
        <w:ind w:right="856" w:firstLine="539"/>
        <w:jc w:val="both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26"/>
        </w:numPr>
        <w:tabs>
          <w:tab w:val="left" w:pos="2451"/>
        </w:tabs>
        <w:ind w:right="85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культовых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таинств;</w:t>
      </w:r>
    </w:p>
    <w:p>
      <w:pPr>
        <w:pStyle w:val="14"/>
        <w:numPr>
          <w:ilvl w:val="0"/>
          <w:numId w:val="26"/>
        </w:numPr>
        <w:tabs>
          <w:tab w:val="left" w:pos="2605"/>
        </w:tabs>
        <w:ind w:right="844" w:firstLine="53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>
      <w:pPr>
        <w:pStyle w:val="14"/>
        <w:numPr>
          <w:ilvl w:val="0"/>
          <w:numId w:val="26"/>
        </w:numPr>
        <w:tabs>
          <w:tab w:val="left" w:pos="2398"/>
        </w:tabs>
        <w:spacing w:before="1"/>
        <w:ind w:right="846" w:firstLine="539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26"/>
        </w:numPr>
        <w:tabs>
          <w:tab w:val="left" w:pos="2396"/>
        </w:tabs>
        <w:ind w:right="846" w:firstLine="539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26"/>
        </w:numPr>
        <w:tabs>
          <w:tab w:val="left" w:pos="2530"/>
        </w:tabs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26"/>
        </w:numPr>
        <w:tabs>
          <w:tab w:val="left" w:pos="2561"/>
        </w:tabs>
        <w:ind w:right="85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 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26"/>
        </w:numPr>
        <w:tabs>
          <w:tab w:val="left" w:pos="2549"/>
        </w:tabs>
        <w:ind w:right="855" w:firstLine="539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26"/>
        </w:numPr>
        <w:tabs>
          <w:tab w:val="left" w:pos="2525"/>
        </w:tabs>
        <w:ind w:right="853" w:firstLine="539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>
      <w:pPr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модулю </w:t>
      </w:r>
      <w:r>
        <w:rPr>
          <w:b/>
          <w:sz w:val="24"/>
        </w:rPr>
        <w:t>"Основы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иудейской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культуры":</w:t>
      </w:r>
    </w:p>
    <w:p>
      <w:pPr>
        <w:pStyle w:val="14"/>
        <w:numPr>
          <w:ilvl w:val="0"/>
          <w:numId w:val="27"/>
        </w:numPr>
        <w:tabs>
          <w:tab w:val="left" w:pos="2576"/>
        </w:tabs>
        <w:ind w:right="852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14"/>
        <w:numPr>
          <w:ilvl w:val="0"/>
          <w:numId w:val="27"/>
        </w:numPr>
        <w:tabs>
          <w:tab w:val="left" w:pos="2415"/>
        </w:tabs>
        <w:ind w:right="857" w:firstLine="539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27"/>
        </w:numPr>
        <w:tabs>
          <w:tab w:val="left" w:pos="2470"/>
        </w:tabs>
        <w:ind w:right="849" w:firstLine="53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культуры;</w:t>
      </w:r>
    </w:p>
    <w:p>
      <w:pPr>
        <w:pStyle w:val="14"/>
        <w:numPr>
          <w:ilvl w:val="0"/>
          <w:numId w:val="27"/>
        </w:numPr>
        <w:tabs>
          <w:tab w:val="left" w:pos="2492"/>
        </w:tabs>
        <w:ind w:right="85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>
      <w:pPr>
        <w:pStyle w:val="14"/>
        <w:numPr>
          <w:ilvl w:val="0"/>
          <w:numId w:val="27"/>
        </w:numPr>
        <w:tabs>
          <w:tab w:val="left" w:pos="2468"/>
        </w:tabs>
        <w:spacing w:before="1"/>
        <w:ind w:right="855" w:firstLine="53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27"/>
        </w:numPr>
        <w:tabs>
          <w:tab w:val="left" w:pos="2451"/>
        </w:tabs>
        <w:ind w:right="847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>
      <w:pPr>
        <w:pStyle w:val="14"/>
        <w:numPr>
          <w:ilvl w:val="0"/>
          <w:numId w:val="27"/>
        </w:numPr>
        <w:tabs>
          <w:tab w:val="left" w:pos="2605"/>
        </w:tabs>
        <w:ind w:right="844" w:firstLine="53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>
      <w:pPr>
        <w:pStyle w:val="14"/>
        <w:numPr>
          <w:ilvl w:val="0"/>
          <w:numId w:val="27"/>
        </w:numPr>
        <w:tabs>
          <w:tab w:val="left" w:pos="2398"/>
        </w:tabs>
        <w:ind w:right="852" w:firstLine="539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27"/>
        </w:numPr>
        <w:tabs>
          <w:tab w:val="left" w:pos="2396"/>
        </w:tabs>
        <w:spacing w:before="66"/>
        <w:ind w:right="850" w:firstLine="539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27"/>
        </w:numPr>
        <w:tabs>
          <w:tab w:val="left" w:pos="2530"/>
        </w:tabs>
        <w:spacing w:before="1"/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27"/>
        </w:numPr>
        <w:tabs>
          <w:tab w:val="left" w:pos="2561"/>
        </w:tabs>
        <w:ind w:right="85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 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27"/>
        </w:numPr>
        <w:tabs>
          <w:tab w:val="left" w:pos="2549"/>
        </w:tabs>
        <w:ind w:right="856" w:firstLine="539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27"/>
        </w:numPr>
        <w:tabs>
          <w:tab w:val="left" w:pos="2525"/>
        </w:tabs>
        <w:ind w:right="845" w:firstLine="539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>
      <w:pPr>
        <w:pStyle w:val="9"/>
        <w:ind w:left="0"/>
        <w:jc w:val="left"/>
      </w:pPr>
    </w:p>
    <w:p>
      <w:pPr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модулю </w:t>
      </w:r>
      <w:r>
        <w:rPr>
          <w:b/>
          <w:sz w:val="24"/>
        </w:rPr>
        <w:t>"Основы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буддийской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культуры":</w:t>
      </w:r>
    </w:p>
    <w:p>
      <w:pPr>
        <w:pStyle w:val="14"/>
        <w:numPr>
          <w:ilvl w:val="0"/>
          <w:numId w:val="28"/>
        </w:numPr>
        <w:tabs>
          <w:tab w:val="left" w:pos="2480"/>
        </w:tabs>
        <w:ind w:right="850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14"/>
        <w:numPr>
          <w:ilvl w:val="0"/>
          <w:numId w:val="28"/>
        </w:numPr>
        <w:tabs>
          <w:tab w:val="left" w:pos="2415"/>
        </w:tabs>
        <w:ind w:right="852" w:firstLine="539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28"/>
        </w:numPr>
        <w:tabs>
          <w:tab w:val="left" w:pos="2470"/>
        </w:tabs>
        <w:ind w:right="849" w:firstLine="53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культуры;</w:t>
      </w:r>
    </w:p>
    <w:p>
      <w:pPr>
        <w:pStyle w:val="14"/>
        <w:numPr>
          <w:ilvl w:val="0"/>
          <w:numId w:val="28"/>
        </w:numPr>
        <w:tabs>
          <w:tab w:val="left" w:pos="2492"/>
        </w:tabs>
        <w:ind w:right="849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>
      <w:pPr>
        <w:pStyle w:val="14"/>
        <w:numPr>
          <w:ilvl w:val="0"/>
          <w:numId w:val="28"/>
        </w:numPr>
        <w:tabs>
          <w:tab w:val="left" w:pos="2468"/>
        </w:tabs>
        <w:spacing w:before="1"/>
        <w:ind w:right="855" w:firstLine="53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28"/>
        </w:numPr>
        <w:tabs>
          <w:tab w:val="left" w:pos="2451"/>
        </w:tabs>
        <w:ind w:right="85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 религиозных служб, обрядов;</w:t>
      </w:r>
    </w:p>
    <w:p>
      <w:pPr>
        <w:pStyle w:val="14"/>
        <w:numPr>
          <w:ilvl w:val="0"/>
          <w:numId w:val="28"/>
        </w:numPr>
        <w:tabs>
          <w:tab w:val="left" w:pos="2605"/>
        </w:tabs>
        <w:ind w:right="844" w:firstLine="53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>
      <w:pPr>
        <w:pStyle w:val="14"/>
        <w:numPr>
          <w:ilvl w:val="0"/>
          <w:numId w:val="28"/>
        </w:numPr>
        <w:tabs>
          <w:tab w:val="left" w:pos="2398"/>
        </w:tabs>
        <w:ind w:right="852" w:firstLine="539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28"/>
        </w:numPr>
        <w:tabs>
          <w:tab w:val="left" w:pos="2396"/>
        </w:tabs>
        <w:ind w:right="852" w:firstLine="539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28"/>
        </w:numPr>
        <w:tabs>
          <w:tab w:val="left" w:pos="2530"/>
        </w:tabs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28"/>
        </w:numPr>
        <w:tabs>
          <w:tab w:val="left" w:pos="2561"/>
        </w:tabs>
        <w:ind w:right="85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28"/>
        </w:numPr>
        <w:tabs>
          <w:tab w:val="left" w:pos="2549"/>
        </w:tabs>
        <w:ind w:right="856" w:firstLine="539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28"/>
        </w:numPr>
        <w:tabs>
          <w:tab w:val="left" w:pos="2525"/>
        </w:tabs>
        <w:ind w:right="849" w:firstLine="539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>
      <w:pPr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модулю </w:t>
      </w:r>
      <w:r>
        <w:rPr>
          <w:b/>
          <w:sz w:val="24"/>
        </w:rPr>
        <w:t>"Основы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исламской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культуры":</w:t>
      </w:r>
    </w:p>
    <w:p>
      <w:pPr>
        <w:pStyle w:val="14"/>
        <w:numPr>
          <w:ilvl w:val="0"/>
          <w:numId w:val="29"/>
        </w:numPr>
        <w:tabs>
          <w:tab w:val="left" w:pos="2576"/>
        </w:tabs>
        <w:spacing w:before="1"/>
        <w:ind w:right="852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14"/>
        <w:numPr>
          <w:ilvl w:val="0"/>
          <w:numId w:val="29"/>
        </w:numPr>
        <w:tabs>
          <w:tab w:val="left" w:pos="2415"/>
        </w:tabs>
        <w:ind w:right="857" w:firstLine="539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29"/>
        </w:numPr>
        <w:tabs>
          <w:tab w:val="left" w:pos="2470"/>
        </w:tabs>
        <w:ind w:right="849" w:firstLine="53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 культуры;</w:t>
      </w:r>
    </w:p>
    <w:p>
      <w:pPr>
        <w:pStyle w:val="14"/>
        <w:numPr>
          <w:ilvl w:val="0"/>
          <w:numId w:val="29"/>
        </w:numPr>
        <w:tabs>
          <w:tab w:val="left" w:pos="2492"/>
        </w:tabs>
        <w:ind w:right="852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>
      <w:pPr>
        <w:pStyle w:val="14"/>
        <w:numPr>
          <w:ilvl w:val="0"/>
          <w:numId w:val="29"/>
        </w:numPr>
        <w:tabs>
          <w:tab w:val="left" w:pos="2492"/>
        </w:tabs>
        <w:spacing w:before="66"/>
        <w:ind w:right="855" w:firstLine="53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29"/>
        </w:numPr>
        <w:tabs>
          <w:tab w:val="left" w:pos="2451"/>
        </w:tabs>
        <w:ind w:right="85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>
      <w:pPr>
        <w:pStyle w:val="14"/>
        <w:numPr>
          <w:ilvl w:val="0"/>
          <w:numId w:val="29"/>
        </w:numPr>
        <w:tabs>
          <w:tab w:val="left" w:pos="2605"/>
        </w:tabs>
        <w:spacing w:before="1"/>
        <w:ind w:right="844" w:firstLine="53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>
      <w:pPr>
        <w:pStyle w:val="14"/>
        <w:numPr>
          <w:ilvl w:val="0"/>
          <w:numId w:val="29"/>
        </w:numPr>
        <w:tabs>
          <w:tab w:val="left" w:pos="2398"/>
        </w:tabs>
        <w:ind w:right="852" w:firstLine="539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29"/>
        </w:numPr>
        <w:tabs>
          <w:tab w:val="left" w:pos="2396"/>
        </w:tabs>
        <w:ind w:right="846" w:firstLine="539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29"/>
        </w:numPr>
        <w:tabs>
          <w:tab w:val="left" w:pos="2530"/>
        </w:tabs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29"/>
        </w:numPr>
        <w:tabs>
          <w:tab w:val="left" w:pos="2561"/>
        </w:tabs>
        <w:ind w:right="854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 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29"/>
        </w:numPr>
        <w:tabs>
          <w:tab w:val="left" w:pos="2549"/>
        </w:tabs>
        <w:ind w:right="856" w:firstLine="539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29"/>
        </w:numPr>
        <w:tabs>
          <w:tab w:val="left" w:pos="2525"/>
        </w:tabs>
        <w:ind w:right="852" w:firstLine="539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>
      <w:pPr>
        <w:spacing w:before="1"/>
        <w:ind w:left="2122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России"</w:t>
      </w:r>
      <w:r>
        <w:rPr>
          <w:sz w:val="24"/>
        </w:rPr>
        <w:t>:</w:t>
      </w:r>
    </w:p>
    <w:p>
      <w:pPr>
        <w:pStyle w:val="14"/>
        <w:numPr>
          <w:ilvl w:val="0"/>
          <w:numId w:val="30"/>
        </w:numPr>
        <w:tabs>
          <w:tab w:val="left" w:pos="2576"/>
        </w:tabs>
        <w:ind w:right="852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14"/>
        <w:numPr>
          <w:ilvl w:val="0"/>
          <w:numId w:val="30"/>
        </w:numPr>
        <w:tabs>
          <w:tab w:val="left" w:pos="2415"/>
        </w:tabs>
        <w:ind w:right="857" w:firstLine="539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30"/>
        </w:numPr>
        <w:tabs>
          <w:tab w:val="left" w:pos="2432"/>
        </w:tabs>
        <w:ind w:right="843" w:firstLine="539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pStyle w:val="14"/>
        <w:numPr>
          <w:ilvl w:val="0"/>
          <w:numId w:val="30"/>
        </w:numPr>
        <w:tabs>
          <w:tab w:val="left" w:pos="2489"/>
        </w:tabs>
        <w:ind w:right="850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30"/>
        </w:numPr>
        <w:tabs>
          <w:tab w:val="left" w:pos="2396"/>
        </w:tabs>
        <w:ind w:right="855" w:firstLine="539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30"/>
        </w:numPr>
        <w:tabs>
          <w:tab w:val="left" w:pos="2451"/>
        </w:tabs>
        <w:ind w:right="84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30"/>
        </w:numPr>
        <w:tabs>
          <w:tab w:val="left" w:pos="2605"/>
        </w:tabs>
        <w:ind w:right="844" w:firstLine="53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>
      <w:pPr>
        <w:pStyle w:val="14"/>
        <w:numPr>
          <w:ilvl w:val="0"/>
          <w:numId w:val="30"/>
        </w:numPr>
        <w:tabs>
          <w:tab w:val="left" w:pos="2398"/>
        </w:tabs>
        <w:ind w:right="847" w:firstLine="539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30"/>
        </w:numPr>
        <w:tabs>
          <w:tab w:val="left" w:pos="2396"/>
        </w:tabs>
        <w:ind w:right="845" w:firstLine="539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30"/>
        </w:numPr>
        <w:tabs>
          <w:tab w:val="left" w:pos="2530"/>
        </w:tabs>
        <w:spacing w:before="1"/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30"/>
        </w:numPr>
        <w:tabs>
          <w:tab w:val="left" w:pos="2561"/>
        </w:tabs>
        <w:ind w:right="85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 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30"/>
        </w:numPr>
        <w:tabs>
          <w:tab w:val="left" w:pos="2549"/>
        </w:tabs>
        <w:ind w:right="855" w:firstLine="539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30"/>
        </w:numPr>
        <w:tabs>
          <w:tab w:val="left" w:pos="2525"/>
        </w:tabs>
        <w:ind w:right="853" w:firstLine="539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достоинства.</w:t>
      </w:r>
    </w:p>
    <w:p>
      <w:pPr>
        <w:spacing w:before="66"/>
        <w:ind w:left="2122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этики":</w:t>
      </w:r>
    </w:p>
    <w:p>
      <w:pPr>
        <w:pStyle w:val="14"/>
        <w:numPr>
          <w:ilvl w:val="0"/>
          <w:numId w:val="31"/>
        </w:numPr>
        <w:tabs>
          <w:tab w:val="left" w:pos="2432"/>
        </w:tabs>
        <w:ind w:right="853" w:firstLine="539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нравственного развития человека;</w:t>
      </w:r>
    </w:p>
    <w:p>
      <w:pPr>
        <w:pStyle w:val="14"/>
        <w:numPr>
          <w:ilvl w:val="0"/>
          <w:numId w:val="31"/>
        </w:numPr>
        <w:tabs>
          <w:tab w:val="left" w:pos="2417"/>
        </w:tabs>
        <w:spacing w:before="1"/>
        <w:ind w:right="855" w:firstLine="539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0"/>
          <w:numId w:val="31"/>
        </w:numPr>
        <w:tabs>
          <w:tab w:val="left" w:pos="2456"/>
        </w:tabs>
        <w:ind w:right="850" w:firstLine="539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>
      <w:pPr>
        <w:pStyle w:val="14"/>
        <w:numPr>
          <w:ilvl w:val="0"/>
          <w:numId w:val="31"/>
        </w:numPr>
        <w:tabs>
          <w:tab w:val="left" w:pos="2487"/>
        </w:tabs>
        <w:ind w:right="852" w:firstLine="53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гражданина;</w:t>
      </w:r>
    </w:p>
    <w:p>
      <w:pPr>
        <w:pStyle w:val="14"/>
        <w:numPr>
          <w:ilvl w:val="0"/>
          <w:numId w:val="31"/>
        </w:numPr>
        <w:tabs>
          <w:tab w:val="left" w:pos="2422"/>
        </w:tabs>
        <w:ind w:right="849" w:firstLine="539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этики;</w:t>
      </w:r>
    </w:p>
    <w:p>
      <w:pPr>
        <w:pStyle w:val="14"/>
        <w:numPr>
          <w:ilvl w:val="0"/>
          <w:numId w:val="31"/>
        </w:numPr>
        <w:tabs>
          <w:tab w:val="left" w:pos="2487"/>
        </w:tabs>
        <w:ind w:right="852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>
      <w:pPr>
        <w:pStyle w:val="14"/>
        <w:numPr>
          <w:ilvl w:val="0"/>
          <w:numId w:val="31"/>
        </w:numPr>
        <w:tabs>
          <w:tab w:val="left" w:pos="2453"/>
        </w:tabs>
        <w:ind w:right="849" w:firstLine="53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14"/>
        <w:numPr>
          <w:ilvl w:val="0"/>
          <w:numId w:val="31"/>
        </w:numPr>
        <w:tabs>
          <w:tab w:val="left" w:pos="2427"/>
        </w:tabs>
        <w:ind w:right="855" w:firstLine="539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14"/>
        <w:numPr>
          <w:ilvl w:val="0"/>
          <w:numId w:val="31"/>
        </w:numPr>
        <w:tabs>
          <w:tab w:val="left" w:pos="2461"/>
        </w:tabs>
        <w:spacing w:before="1"/>
        <w:ind w:right="85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14"/>
        <w:numPr>
          <w:ilvl w:val="0"/>
          <w:numId w:val="31"/>
        </w:numPr>
        <w:tabs>
          <w:tab w:val="left" w:pos="2588"/>
        </w:tabs>
        <w:ind w:right="85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>
      <w:pPr>
        <w:pStyle w:val="14"/>
        <w:numPr>
          <w:ilvl w:val="0"/>
          <w:numId w:val="31"/>
        </w:numPr>
        <w:tabs>
          <w:tab w:val="left" w:pos="2614"/>
        </w:tabs>
        <w:ind w:right="847" w:firstLine="53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9"/>
        <w:ind w:left="212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"Искусство"</w:t>
      </w:r>
      <w:r>
        <w:rPr>
          <w:b/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32"/>
        </w:numPr>
        <w:tabs>
          <w:tab w:val="left" w:pos="2489"/>
        </w:tabs>
        <w:spacing w:before="1"/>
        <w:ind w:right="855" w:firstLine="539"/>
        <w:rPr>
          <w:sz w:val="28"/>
        </w:rPr>
      </w:pPr>
      <w:r>
        <w:rPr>
          <w:sz w:val="24"/>
        </w:rPr>
        <w:t>выполнение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0"/>
          <w:numId w:val="32"/>
        </w:numPr>
        <w:tabs>
          <w:tab w:val="left" w:pos="2384"/>
        </w:tabs>
        <w:spacing w:line="275" w:lineRule="exact"/>
        <w:ind w:left="2383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0"/>
          <w:numId w:val="32"/>
        </w:numPr>
        <w:tabs>
          <w:tab w:val="left" w:pos="2382"/>
        </w:tabs>
        <w:ind w:left="2381" w:hanging="260"/>
        <w:rPr>
          <w:sz w:val="24"/>
        </w:rPr>
      </w:pPr>
      <w:r>
        <w:rPr>
          <w:sz w:val="24"/>
        </w:rPr>
        <w:t>овладение 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представлению;</w:t>
      </w:r>
    </w:p>
    <w:p>
      <w:pPr>
        <w:pStyle w:val="14"/>
        <w:numPr>
          <w:ilvl w:val="0"/>
          <w:numId w:val="32"/>
        </w:numPr>
        <w:tabs>
          <w:tab w:val="left" w:pos="2384"/>
        </w:tabs>
        <w:ind w:left="2383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построений;</w:t>
      </w:r>
    </w:p>
    <w:p>
      <w:pPr>
        <w:pStyle w:val="14"/>
        <w:numPr>
          <w:ilvl w:val="0"/>
          <w:numId w:val="32"/>
        </w:numPr>
        <w:tabs>
          <w:tab w:val="left" w:pos="2405"/>
        </w:tabs>
        <w:ind w:right="856" w:firstLine="539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32"/>
        </w:numPr>
        <w:tabs>
          <w:tab w:val="left" w:pos="2482"/>
        </w:tabs>
        <w:ind w:right="851" w:firstLine="539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анимации.</w:t>
      </w:r>
    </w:p>
    <w:p>
      <w:pPr>
        <w:pStyle w:val="9"/>
        <w:ind w:left="2122"/>
        <w:jc w:val="left"/>
        <w:rPr>
          <w:b/>
        </w:r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rPr>
          <w:b/>
        </w:rPr>
        <w:t>"Музыка":</w:t>
      </w:r>
    </w:p>
    <w:p>
      <w:pPr>
        <w:pStyle w:val="14"/>
        <w:numPr>
          <w:ilvl w:val="0"/>
          <w:numId w:val="33"/>
        </w:numPr>
        <w:tabs>
          <w:tab w:val="left" w:pos="1849"/>
        </w:tabs>
        <w:ind w:right="856" w:firstLine="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>
      <w:pPr>
        <w:pStyle w:val="14"/>
        <w:numPr>
          <w:ilvl w:val="0"/>
          <w:numId w:val="33"/>
        </w:numPr>
        <w:tabs>
          <w:tab w:val="left" w:pos="1990"/>
        </w:tabs>
        <w:ind w:right="85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>
      <w:pPr>
        <w:pStyle w:val="14"/>
        <w:numPr>
          <w:ilvl w:val="0"/>
          <w:numId w:val="33"/>
        </w:numPr>
        <w:tabs>
          <w:tab w:val="left" w:pos="1995"/>
        </w:tabs>
        <w:ind w:right="84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>
      <w:pPr>
        <w:pStyle w:val="14"/>
        <w:numPr>
          <w:ilvl w:val="0"/>
          <w:numId w:val="33"/>
        </w:numPr>
        <w:tabs>
          <w:tab w:val="left" w:pos="1849"/>
        </w:tabs>
        <w:spacing w:before="1"/>
        <w:ind w:right="847" w:firstLine="0"/>
        <w:jc w:val="both"/>
        <w:rPr>
          <w:sz w:val="24"/>
        </w:rPr>
      </w:pPr>
      <w:r>
        <w:rPr>
          <w:sz w:val="24"/>
        </w:rPr>
        <w:t>умение воплощать музыкальные образы при создании театрализованных и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пластических композиций, исполнении вокально-хоровых произведений, в импровизации,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инструментах.</w:t>
      </w:r>
    </w:p>
    <w:p>
      <w:pPr>
        <w:pStyle w:val="9"/>
        <w:spacing w:before="10"/>
        <w:ind w:left="0"/>
        <w:jc w:val="left"/>
        <w:rPr>
          <w:sz w:val="20"/>
        </w:rPr>
      </w:pPr>
    </w:p>
    <w:p>
      <w:pPr>
        <w:pStyle w:val="9"/>
        <w:ind w:firstLine="539"/>
        <w:jc w:val="left"/>
      </w:pPr>
      <w:r>
        <w:t>Предметные результаты по</w:t>
      </w:r>
      <w:r>
        <w:rPr>
          <w:spacing w:val="1"/>
        </w:rPr>
        <w:t xml:space="preserve"> </w:t>
      </w:r>
      <w:r>
        <w:t xml:space="preserve">учебному предмету </w:t>
      </w:r>
      <w:r>
        <w:rPr>
          <w:b/>
        </w:rPr>
        <w:t>"Технология"</w:t>
      </w:r>
      <w:r>
        <w:rPr>
          <w:b/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"Технология"</w:t>
      </w:r>
      <w:r>
        <w:rPr>
          <w:spacing w:val="-3"/>
        </w:rPr>
        <w:t xml:space="preserve"> </w:t>
      </w:r>
      <w:r>
        <w:t>должны обеспечивать:</w:t>
      </w:r>
    </w:p>
    <w:p>
      <w:pPr>
        <w:pStyle w:val="14"/>
        <w:numPr>
          <w:ilvl w:val="0"/>
          <w:numId w:val="34"/>
        </w:numPr>
        <w:tabs>
          <w:tab w:val="left" w:pos="1878"/>
        </w:tabs>
        <w:spacing w:line="242" w:lineRule="auto"/>
        <w:ind w:right="853" w:firstLine="0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 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spacing w:line="242" w:lineRule="auto"/>
        <w:jc w:val="both"/>
        <w:rPr>
          <w:sz w:val="24"/>
        </w:r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pStyle w:val="14"/>
        <w:numPr>
          <w:ilvl w:val="0"/>
          <w:numId w:val="34"/>
        </w:numPr>
        <w:tabs>
          <w:tab w:val="left" w:pos="1892"/>
        </w:tabs>
        <w:spacing w:before="66" w:line="242" w:lineRule="auto"/>
        <w:ind w:right="848" w:firstLine="0"/>
        <w:jc w:val="both"/>
        <w:rPr>
          <w:sz w:val="24"/>
        </w:rPr>
      </w:pPr>
      <w:r>
        <w:rPr>
          <w:sz w:val="24"/>
        </w:rPr>
        <w:t xml:space="preserve">сформированность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первоначальных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о конструировании, моделировании;</w:t>
      </w:r>
    </w:p>
    <w:p>
      <w:pPr>
        <w:pStyle w:val="14"/>
        <w:numPr>
          <w:ilvl w:val="0"/>
          <w:numId w:val="34"/>
        </w:numPr>
        <w:tabs>
          <w:tab w:val="left" w:pos="1842"/>
        </w:tabs>
        <w:spacing w:before="199"/>
        <w:ind w:left="1842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0"/>
          <w:numId w:val="34"/>
        </w:numPr>
        <w:tabs>
          <w:tab w:val="left" w:pos="1870"/>
        </w:tabs>
        <w:spacing w:before="197"/>
        <w:ind w:right="849" w:firstLine="0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>
      <w:pPr>
        <w:pStyle w:val="14"/>
        <w:numPr>
          <w:ilvl w:val="0"/>
          <w:numId w:val="34"/>
        </w:numPr>
        <w:tabs>
          <w:tab w:val="left" w:pos="1878"/>
        </w:tabs>
        <w:spacing w:before="199" w:line="242" w:lineRule="auto"/>
        <w:ind w:right="856" w:firstLine="0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ind w:left="0"/>
        <w:jc w:val="left"/>
        <w:rPr>
          <w:sz w:val="26"/>
        </w:rPr>
      </w:pPr>
    </w:p>
    <w:p>
      <w:pPr>
        <w:ind w:left="2122"/>
        <w:jc w:val="both"/>
        <w:rPr>
          <w:b/>
          <w:sz w:val="24"/>
        </w:rPr>
      </w:pPr>
      <w:r>
        <w:rPr>
          <w:sz w:val="24"/>
        </w:rPr>
        <w:t xml:space="preserve">Предметные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учебному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предмету   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 xml:space="preserve">"Физическая 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культура"</w:t>
      </w:r>
    </w:p>
    <w:p>
      <w:pPr>
        <w:pStyle w:val="9"/>
      </w:pP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>
      <w:pPr>
        <w:pStyle w:val="14"/>
        <w:numPr>
          <w:ilvl w:val="1"/>
          <w:numId w:val="34"/>
        </w:numPr>
        <w:tabs>
          <w:tab w:val="left" w:pos="2492"/>
        </w:tabs>
        <w:ind w:right="844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спортивных);</w:t>
      </w:r>
    </w:p>
    <w:p>
      <w:pPr>
        <w:pStyle w:val="14"/>
        <w:numPr>
          <w:ilvl w:val="1"/>
          <w:numId w:val="34"/>
        </w:numPr>
        <w:tabs>
          <w:tab w:val="left" w:pos="2408"/>
        </w:tabs>
        <w:ind w:right="846" w:firstLine="539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"Готов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>
      <w:pPr>
        <w:pStyle w:val="14"/>
        <w:numPr>
          <w:ilvl w:val="1"/>
          <w:numId w:val="34"/>
        </w:numPr>
        <w:tabs>
          <w:tab w:val="left" w:pos="2482"/>
        </w:tabs>
        <w:spacing w:before="1"/>
        <w:ind w:right="853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>
      <w:pPr>
        <w:pStyle w:val="14"/>
        <w:numPr>
          <w:ilvl w:val="1"/>
          <w:numId w:val="34"/>
        </w:numPr>
        <w:tabs>
          <w:tab w:val="left" w:pos="2420"/>
        </w:tabs>
        <w:ind w:right="853" w:firstLine="539"/>
        <w:jc w:val="both"/>
        <w:rPr>
          <w:sz w:val="24"/>
        </w:rPr>
      </w:pPr>
      <w:r>
        <w:rPr>
          <w:sz w:val="24"/>
        </w:rPr>
        <w:t>овладение жизненно важными навыками плавания (при наличии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>
      <w:pPr>
        <w:pStyle w:val="14"/>
        <w:numPr>
          <w:ilvl w:val="1"/>
          <w:numId w:val="34"/>
        </w:numPr>
        <w:tabs>
          <w:tab w:val="left" w:pos="2533"/>
        </w:tabs>
        <w:ind w:right="852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14"/>
        <w:numPr>
          <w:ilvl w:val="1"/>
          <w:numId w:val="34"/>
        </w:numPr>
        <w:tabs>
          <w:tab w:val="left" w:pos="2384"/>
        </w:tabs>
        <w:ind w:right="854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1"/>
          <w:numId w:val="3"/>
        </w:numPr>
        <w:ind w:left="2429" w:leftChars="0" w:hanging="229" w:firstLineChars="0"/>
        <w:jc w:val="center"/>
        <w:rPr>
          <w:b/>
          <w:sz w:val="24"/>
        </w:rPr>
      </w:pPr>
      <w:r>
        <w:rPr>
          <w:b/>
          <w:sz w:val="24"/>
        </w:rPr>
        <w:t>Система оценки достижения планируемых результатов освоения</w:t>
      </w:r>
    </w:p>
    <w:p>
      <w:pPr>
        <w:pStyle w:val="14"/>
        <w:numPr>
          <w:ilvl w:val="0"/>
          <w:numId w:val="0"/>
        </w:numPr>
        <w:ind w:left="2200" w:leftChars="0"/>
        <w:jc w:val="both"/>
        <w:rPr>
          <w:b/>
          <w:sz w:val="24"/>
        </w:rPr>
      </w:pPr>
      <w:r>
        <w:rPr>
          <w:b/>
          <w:sz w:val="24"/>
        </w:rPr>
        <w:t xml:space="preserve"> основной общеобразовательной программы начального общего образования</w:t>
      </w:r>
    </w:p>
    <w:p>
      <w:pPr>
        <w:pStyle w:val="14"/>
        <w:tabs>
          <w:tab w:val="left" w:pos="5190"/>
        </w:tabs>
        <w:ind w:left="4713"/>
        <w:jc w:val="left"/>
        <w:rPr>
          <w:b/>
          <w:sz w:val="24"/>
        </w:rPr>
      </w:pPr>
    </w:p>
    <w:p>
      <w:pPr>
        <w:pStyle w:val="14"/>
        <w:tabs>
          <w:tab w:val="left" w:pos="5190"/>
        </w:tabs>
        <w:ind w:left="0" w:firstLine="120" w:firstLineChars="50"/>
        <w:jc w:val="center"/>
        <w:rPr>
          <w:b/>
          <w:sz w:val="24"/>
        </w:rPr>
      </w:pPr>
      <w:r>
        <w:rPr>
          <w:b/>
          <w:sz w:val="24"/>
        </w:rPr>
        <w:t>1.3.1.Общие положения</w:t>
      </w:r>
    </w:p>
    <w:p>
      <w:pPr>
        <w:pStyle w:val="9"/>
        <w:spacing w:before="222"/>
        <w:ind w:right="846" w:firstLine="566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 освоивших программу начального общего образования». Это означает, что</w:t>
      </w:r>
      <w:r>
        <w:rPr>
          <w:spacing w:val="1"/>
        </w:rPr>
        <w:t xml:space="preserve"> </w:t>
      </w:r>
      <w:r>
        <w:t>ФГОС задаёт основные требования к образовательным результатам и средствам оценки их</w:t>
      </w:r>
      <w:r>
        <w:rPr>
          <w:spacing w:val="-57"/>
        </w:rPr>
        <w:t xml:space="preserve"> </w:t>
      </w:r>
      <w:r>
        <w:t>достижения.</w:t>
      </w:r>
    </w:p>
    <w:p>
      <w:pPr>
        <w:pStyle w:val="9"/>
        <w:spacing w:before="1"/>
        <w:ind w:right="844" w:firstLine="566"/>
      </w:pPr>
      <w:r>
        <w:t>Система оценки достижения планируемых результатов (далее —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МБОУ 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2"/>
        </w:rPr>
        <w:t xml:space="preserve"> </w:t>
      </w:r>
      <w:r>
        <w:t>«Положения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достижений обучающихся».</w:t>
      </w:r>
    </w:p>
    <w:p>
      <w:pPr>
        <w:pStyle w:val="9"/>
        <w:ind w:right="845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rPr>
          <w:b/>
        </w:rPr>
        <w:t>являются</w:t>
      </w:r>
      <w:r>
        <w:rPr>
          <w:b/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9"/>
        </w:rPr>
        <w:t xml:space="preserve"> </w:t>
      </w:r>
      <w:r>
        <w:rPr>
          <w:spacing w:val="-1"/>
        </w:rPr>
        <w:t>планируемых</w:t>
      </w:r>
      <w:r>
        <w:rPr>
          <w:spacing w:val="8"/>
        </w:rPr>
        <w:t xml:space="preserve"> </w:t>
      </w:r>
      <w:r>
        <w:rPr>
          <w:spacing w:val="-1"/>
        </w:rPr>
        <w:t>результатов</w:t>
      </w:r>
      <w:r>
        <w:rPr>
          <w:spacing w:val="11"/>
        </w:rPr>
        <w:t xml:space="preserve"> </w:t>
      </w:r>
      <w:r>
        <w:rPr>
          <w:spacing w:val="-1"/>
        </w:rP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</w:p>
    <w:p>
      <w:p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spacing w:before="66"/>
        <w:ind w:left="1582" w:right="847"/>
        <w:jc w:val="both"/>
        <w:rPr>
          <w:sz w:val="24"/>
        </w:rPr>
      </w:pPr>
      <w:r>
        <w:rPr>
          <w:w w:val="105"/>
          <w:sz w:val="24"/>
        </w:rPr>
        <w:t>начального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обеспечение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эффективной</w:t>
      </w:r>
      <w:r>
        <w:rPr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обратной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связи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позволяющей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осуществлять</w:t>
      </w:r>
      <w:r>
        <w:rPr>
          <w:spacing w:val="1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управление</w:t>
      </w:r>
      <w:r>
        <w:rPr>
          <w:b/>
          <w:i/>
          <w:spacing w:val="1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образовательным процессом</w:t>
      </w:r>
      <w:r>
        <w:rPr>
          <w:w w:val="105"/>
          <w:sz w:val="24"/>
        </w:rPr>
        <w:t>.</w:t>
      </w:r>
    </w:p>
    <w:p>
      <w:pPr>
        <w:ind w:left="1582" w:right="845" w:firstLine="566"/>
        <w:jc w:val="both"/>
        <w:rPr>
          <w:sz w:val="24"/>
        </w:rPr>
      </w:pPr>
      <w:r>
        <w:rPr>
          <w:b/>
          <w:w w:val="95"/>
          <w:sz w:val="24"/>
        </w:rPr>
        <w:t>Основными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направлениями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целями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оценочной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деятельности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 МБОУ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«Глебовская средняя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5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14"/>
        <w:numPr>
          <w:ilvl w:val="3"/>
          <w:numId w:val="35"/>
        </w:numPr>
        <w:tabs>
          <w:tab w:val="left" w:pos="2830"/>
        </w:tabs>
        <w:spacing w:before="1"/>
        <w:ind w:right="848" w:firstLine="56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14"/>
        <w:numPr>
          <w:ilvl w:val="3"/>
          <w:numId w:val="35"/>
        </w:numPr>
        <w:tabs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 процедур.</w:t>
      </w:r>
    </w:p>
    <w:p>
      <w:pPr>
        <w:pStyle w:val="9"/>
        <w:ind w:right="845" w:firstLine="566"/>
      </w:pPr>
      <w:r>
        <w:rPr>
          <w:b/>
        </w:rPr>
        <w:t>Основным объектом системы оценки</w:t>
      </w:r>
      <w:r>
        <w:t>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 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оценки.</w:t>
      </w:r>
    </w:p>
    <w:p>
      <w:pPr>
        <w:ind w:left="2148"/>
        <w:jc w:val="both"/>
        <w:rPr>
          <w:sz w:val="24"/>
        </w:rPr>
      </w:pPr>
      <w:r>
        <w:rPr>
          <w:b/>
          <w:w w:val="95"/>
          <w:sz w:val="24"/>
        </w:rPr>
        <w:t>Внутренняя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оценка </w:t>
      </w:r>
      <w:r>
        <w:rPr>
          <w:w w:val="95"/>
          <w:sz w:val="24"/>
        </w:rPr>
        <w:t>включает:</w:t>
      </w:r>
    </w:p>
    <w:p>
      <w:pPr>
        <w:pStyle w:val="14"/>
        <w:numPr>
          <w:ilvl w:val="0"/>
          <w:numId w:val="36"/>
        </w:numPr>
        <w:tabs>
          <w:tab w:val="left" w:pos="2829"/>
          <w:tab w:val="left" w:pos="2830"/>
        </w:tabs>
        <w:rPr>
          <w:sz w:val="24"/>
        </w:rPr>
      </w:pPr>
      <w:r>
        <w:rPr>
          <w:w w:val="95"/>
          <w:sz w:val="24"/>
        </w:rPr>
        <w:t>стартовую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педагогическую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диагностику;</w:t>
      </w:r>
    </w:p>
    <w:p>
      <w:pPr>
        <w:pStyle w:val="14"/>
        <w:numPr>
          <w:ilvl w:val="0"/>
          <w:numId w:val="36"/>
        </w:numPr>
        <w:tabs>
          <w:tab w:val="left" w:pos="2829"/>
          <w:tab w:val="left" w:pos="2830"/>
        </w:tabs>
        <w:rPr>
          <w:sz w:val="24"/>
        </w:rPr>
      </w:pPr>
      <w:r>
        <w:rPr>
          <w:w w:val="95"/>
          <w:sz w:val="24"/>
        </w:rPr>
        <w:t>текущую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тематическую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оценку;</w:t>
      </w:r>
    </w:p>
    <w:p>
      <w:pPr>
        <w:pStyle w:val="14"/>
        <w:numPr>
          <w:ilvl w:val="0"/>
          <w:numId w:val="36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портфолио;</w:t>
      </w:r>
    </w:p>
    <w:p>
      <w:pPr>
        <w:pStyle w:val="14"/>
        <w:numPr>
          <w:ilvl w:val="0"/>
          <w:numId w:val="36"/>
        </w:numPr>
        <w:tabs>
          <w:tab w:val="left" w:pos="2829"/>
          <w:tab w:val="left" w:pos="2830"/>
        </w:tabs>
        <w:spacing w:before="1"/>
        <w:rPr>
          <w:sz w:val="24"/>
        </w:rPr>
      </w:pPr>
      <w:r>
        <w:rPr>
          <w:w w:val="95"/>
          <w:sz w:val="24"/>
        </w:rPr>
        <w:t>психолого-педагогическое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наблюдение;</w:t>
      </w:r>
    </w:p>
    <w:p>
      <w:pPr>
        <w:pStyle w:val="14"/>
        <w:numPr>
          <w:ilvl w:val="0"/>
          <w:numId w:val="36"/>
        </w:numPr>
        <w:tabs>
          <w:tab w:val="left" w:pos="2829"/>
          <w:tab w:val="left" w:pos="2830"/>
        </w:tabs>
        <w:ind w:left="2148" w:right="2973" w:firstLine="0"/>
        <w:rPr>
          <w:sz w:val="24"/>
        </w:rPr>
      </w:pPr>
      <w:r>
        <w:rPr>
          <w:w w:val="95"/>
          <w:sz w:val="24"/>
        </w:rPr>
        <w:t>внутришкольный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мониторинг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достижений.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 xml:space="preserve">К </w:t>
      </w:r>
      <w:r>
        <w:rPr>
          <w:b/>
          <w:sz w:val="24"/>
        </w:rPr>
        <w:t xml:space="preserve">внешним процедурам </w:t>
      </w:r>
      <w:r>
        <w:rPr>
          <w:sz w:val="24"/>
        </w:rPr>
        <w:t>относятся:</w:t>
      </w:r>
    </w:p>
    <w:p>
      <w:pPr>
        <w:pStyle w:val="14"/>
        <w:numPr>
          <w:ilvl w:val="0"/>
          <w:numId w:val="37"/>
        </w:numPr>
        <w:tabs>
          <w:tab w:val="left" w:pos="2829"/>
          <w:tab w:val="left" w:pos="2830"/>
        </w:tabs>
        <w:rPr>
          <w:sz w:val="24"/>
        </w:rPr>
      </w:pPr>
      <w:r>
        <w:rPr>
          <w:w w:val="95"/>
          <w:sz w:val="24"/>
        </w:rPr>
        <w:t>независимая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>
      <w:pPr>
        <w:pStyle w:val="14"/>
        <w:numPr>
          <w:ilvl w:val="0"/>
          <w:numId w:val="37"/>
        </w:numPr>
        <w:tabs>
          <w:tab w:val="left" w:pos="2830"/>
        </w:tabs>
        <w:ind w:left="1582" w:right="850" w:firstLine="566"/>
        <w:jc w:val="both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уровней.</w:t>
      </w:r>
    </w:p>
    <w:p>
      <w:pPr>
        <w:pStyle w:val="9"/>
        <w:ind w:right="847" w:firstLine="566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процедур, описаных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1.3.3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>
      <w:pPr>
        <w:pStyle w:val="9"/>
        <w:ind w:right="844" w:firstLine="566"/>
      </w:pPr>
      <w:r>
        <w:t>В соответствии с ФГОС НОО система оценки МБОУ «Глебовская средняя общеобразовательная</w:t>
      </w:r>
      <w:r>
        <w:rPr>
          <w:spacing w:val="-57"/>
        </w:rPr>
        <w:t xml:space="preserve"> </w:t>
      </w:r>
      <w:r>
        <w:t>школа» реализует системно-деятельностный, уровневый и</w:t>
      </w:r>
      <w:r>
        <w:rPr>
          <w:spacing w:val="1"/>
        </w:rPr>
        <w:t xml:space="preserve"> </w:t>
      </w:r>
      <w:r>
        <w:t>комплексный подходы к оценке образовательных достижений. 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обучающихся к решению учебно-познавательных и учебно-практических задач, 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обучения, 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>
      <w:pPr>
        <w:pStyle w:val="9"/>
        <w:ind w:right="844" w:firstLine="566"/>
      </w:pPr>
      <w:r>
        <w:rPr>
          <w:b/>
          <w:w w:val="95"/>
        </w:rPr>
        <w:t>Уровневый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служит</w:t>
      </w:r>
      <w:r>
        <w:rPr>
          <w:spacing w:val="1"/>
          <w:w w:val="95"/>
        </w:rPr>
        <w:t xml:space="preserve"> </w:t>
      </w:r>
      <w:r>
        <w:rPr>
          <w:w w:val="95"/>
        </w:rPr>
        <w:t>важнейшей</w:t>
      </w:r>
      <w:r>
        <w:rPr>
          <w:spacing w:val="1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"/>
          <w:w w:val="95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 и интерпретации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>
      <w:pPr>
        <w:pStyle w:val="9"/>
        <w:ind w:right="843" w:firstLine="566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решать</w:t>
      </w:r>
      <w:r>
        <w:rPr>
          <w:spacing w:val="30"/>
          <w:w w:val="95"/>
        </w:rPr>
        <w:t xml:space="preserve"> </w:t>
      </w:r>
      <w:r>
        <w:rPr>
          <w:w w:val="95"/>
        </w:rPr>
        <w:t>типовые</w:t>
      </w:r>
      <w:r>
        <w:rPr>
          <w:spacing w:val="29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29"/>
          <w:w w:val="95"/>
        </w:rPr>
        <w:t xml:space="preserve"> </w:t>
      </w:r>
      <w:r>
        <w:rPr>
          <w:w w:val="95"/>
        </w:rPr>
        <w:t>задачи,</w:t>
      </w:r>
      <w:r>
        <w:rPr>
          <w:spacing w:val="30"/>
          <w:w w:val="95"/>
        </w:rPr>
        <w:t xml:space="preserve"> </w:t>
      </w:r>
      <w:r>
        <w:rPr>
          <w:w w:val="95"/>
        </w:rPr>
        <w:t>целенаправленно</w:t>
      </w:r>
      <w:r>
        <w:rPr>
          <w:spacing w:val="28"/>
          <w:w w:val="95"/>
        </w:rPr>
        <w:t xml:space="preserve"> </w:t>
      </w:r>
      <w:r>
        <w:rPr>
          <w:w w:val="95"/>
        </w:rPr>
        <w:t>отрабатываемые</w:t>
      </w:r>
      <w:r>
        <w:rPr>
          <w:spacing w:val="31"/>
          <w:w w:val="95"/>
        </w:rPr>
        <w:t xml:space="preserve"> </w:t>
      </w:r>
      <w:r>
        <w:rPr>
          <w:w w:val="95"/>
        </w:rPr>
        <w:t>со</w:t>
      </w:r>
      <w:r>
        <w:rPr>
          <w:spacing w:val="35"/>
          <w:w w:val="95"/>
        </w:rPr>
        <w:t xml:space="preserve"> </w:t>
      </w:r>
      <w:r>
        <w:rPr>
          <w:w w:val="95"/>
        </w:rPr>
        <w:t>всеми</w:t>
      </w:r>
      <w:r>
        <w:rPr>
          <w:spacing w:val="34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-54"/>
          <w:w w:val="95"/>
        </w:rPr>
        <w:t xml:space="preserve"> </w:t>
      </w:r>
      <w:r>
        <w:t>в ходе учебного процесса.Овладение базовым уровнем является границей, 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материала.</w:t>
      </w:r>
    </w:p>
    <w:p>
      <w:pPr>
        <w:spacing w:before="1"/>
        <w:ind w:left="2148"/>
        <w:jc w:val="both"/>
        <w:rPr>
          <w:sz w:val="24"/>
        </w:rPr>
      </w:pPr>
      <w:r>
        <w:rPr>
          <w:b/>
          <w:w w:val="95"/>
          <w:sz w:val="24"/>
        </w:rPr>
        <w:t>Комплексный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подход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реализуется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путём:</w:t>
      </w:r>
    </w:p>
    <w:p>
      <w:pPr>
        <w:pStyle w:val="14"/>
        <w:numPr>
          <w:ilvl w:val="0"/>
          <w:numId w:val="38"/>
        </w:numPr>
        <w:tabs>
          <w:tab w:val="left" w:pos="2830"/>
        </w:tabs>
        <w:jc w:val="both"/>
        <w:rPr>
          <w:sz w:val="24"/>
        </w:rPr>
      </w:pPr>
      <w:r>
        <w:rPr>
          <w:w w:val="95"/>
          <w:sz w:val="24"/>
        </w:rPr>
        <w:t>оценки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предметных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метапредметных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результатов;</w:t>
      </w:r>
    </w:p>
    <w:p>
      <w:pPr>
        <w:pStyle w:val="14"/>
        <w:numPr>
          <w:ilvl w:val="0"/>
          <w:numId w:val="38"/>
        </w:numPr>
        <w:tabs>
          <w:tab w:val="left" w:pos="2830"/>
        </w:tabs>
        <w:ind w:left="1582" w:right="844" w:firstLine="566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(об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особенностях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условиях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др.)</w:t>
      </w:r>
    </w:p>
    <w:p>
      <w:pPr>
        <w:jc w:val="both"/>
        <w:rPr>
          <w:sz w:val="24"/>
        </w:rPr>
        <w:sectPr>
          <w:pgSz w:w="11910" w:h="16840"/>
          <w:pgMar w:top="1040" w:right="0" w:bottom="920" w:left="120" w:header="0" w:footer="659" w:gutter="0"/>
          <w:cols w:space="720" w:num="1"/>
        </w:sectPr>
      </w:pPr>
    </w:p>
    <w:p>
      <w:pPr>
        <w:pStyle w:val="9"/>
        <w:spacing w:before="66"/>
      </w:pP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интерпретации</w:t>
      </w:r>
      <w:r>
        <w:rPr>
          <w:spacing w:val="-4"/>
          <w:w w:val="95"/>
        </w:rPr>
        <w:t xml:space="preserve"> </w:t>
      </w:r>
      <w:r>
        <w:rPr>
          <w:w w:val="95"/>
        </w:rPr>
        <w:t>полученных</w:t>
      </w:r>
      <w:r>
        <w:rPr>
          <w:spacing w:val="-5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целях</w:t>
      </w:r>
      <w:r>
        <w:rPr>
          <w:spacing w:val="-6"/>
          <w:w w:val="95"/>
        </w:rPr>
        <w:t xml:space="preserve"> </w:t>
      </w:r>
      <w:r>
        <w:rPr>
          <w:w w:val="95"/>
        </w:rPr>
        <w:t>управления</w:t>
      </w:r>
      <w:r>
        <w:rPr>
          <w:spacing w:val="-4"/>
          <w:w w:val="95"/>
        </w:rPr>
        <w:t xml:space="preserve"> </w:t>
      </w:r>
      <w:r>
        <w:rPr>
          <w:w w:val="95"/>
        </w:rPr>
        <w:t>качеством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образования;</w:t>
      </w:r>
    </w:p>
    <w:p>
      <w:pPr>
        <w:pStyle w:val="14"/>
        <w:numPr>
          <w:ilvl w:val="0"/>
          <w:numId w:val="38"/>
        </w:numPr>
        <w:tabs>
          <w:tab w:val="left" w:pos="2830"/>
        </w:tabs>
        <w:ind w:left="1582" w:right="850" w:firstLine="566"/>
        <w:jc w:val="both"/>
        <w:rPr>
          <w:sz w:val="24"/>
        </w:rPr>
      </w:pPr>
      <w:r>
        <w:rPr>
          <w:w w:val="95"/>
          <w:sz w:val="24"/>
        </w:rPr>
        <w:t>использования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разнообразных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методов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взаимно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дополняющих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друг друга: стандартизированных устных и письменных работ, проектов, практических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>
      <w:pPr>
        <w:pStyle w:val="14"/>
        <w:numPr>
          <w:ilvl w:val="0"/>
          <w:numId w:val="38"/>
        </w:numPr>
        <w:tabs>
          <w:tab w:val="left" w:pos="2830"/>
        </w:tabs>
        <w:spacing w:before="1"/>
        <w:ind w:left="1582" w:right="847" w:firstLine="566"/>
        <w:jc w:val="both"/>
        <w:rPr>
          <w:sz w:val="24"/>
        </w:rPr>
      </w:pPr>
      <w:r>
        <w:rPr>
          <w:w w:val="95"/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>
      <w:pPr>
        <w:pStyle w:val="14"/>
        <w:numPr>
          <w:ilvl w:val="0"/>
          <w:numId w:val="38"/>
        </w:numPr>
        <w:tabs>
          <w:tab w:val="left" w:pos="2830"/>
        </w:tabs>
        <w:ind w:left="1582" w:right="844" w:firstLine="566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ИКТ(цифровых)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технологий.</w:t>
      </w:r>
    </w:p>
    <w:p>
      <w:pPr>
        <w:pStyle w:val="3"/>
        <w:numPr>
          <w:ilvl w:val="2"/>
          <w:numId w:val="35"/>
        </w:numPr>
        <w:tabs>
          <w:tab w:val="left" w:pos="2973"/>
        </w:tabs>
        <w:spacing w:before="71"/>
        <w:ind w:left="1582" w:right="1693" w:firstLine="849"/>
        <w:jc w:val="both"/>
        <w:rPr>
          <w:sz w:val="22"/>
        </w:rPr>
      </w:pPr>
      <w:r>
        <w:t>Особенности оценки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 результатов</w:t>
      </w:r>
    </w:p>
    <w:p>
      <w:pPr>
        <w:pStyle w:val="9"/>
        <w:spacing w:before="3"/>
        <w:ind w:right="843" w:firstLine="5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3"/>
        </w:rPr>
        <w:t xml:space="preserve"> </w:t>
      </w:r>
      <w:r>
        <w:rPr>
          <w:spacing w:val="-1"/>
        </w:rPr>
        <w:t>в программе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>
          <w:w w:val="95"/>
        </w:rPr>
        <w:t>отражают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 регулятивных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>
      <w:pPr>
        <w:pStyle w:val="9"/>
        <w:ind w:right="845" w:firstLine="566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>
      <w:pPr>
        <w:pStyle w:val="9"/>
        <w:ind w:right="843" w:firstLine="5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>
      <w:pPr>
        <w:pStyle w:val="14"/>
        <w:numPr>
          <w:ilvl w:val="0"/>
          <w:numId w:val="39"/>
        </w:numPr>
        <w:tabs>
          <w:tab w:val="left" w:pos="2324"/>
        </w:tabs>
        <w:spacing w:before="7"/>
        <w:rPr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39"/>
        </w:numPr>
        <w:tabs>
          <w:tab w:val="left" w:pos="2324"/>
        </w:tabs>
        <w:spacing w:before="7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39"/>
        </w:numPr>
        <w:tabs>
          <w:tab w:val="left" w:pos="2264"/>
        </w:tabs>
        <w:spacing w:before="8"/>
        <w:ind w:left="2263" w:hanging="262"/>
        <w:rPr>
          <w:sz w:val="24"/>
        </w:rPr>
      </w:pP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9"/>
        <w:spacing w:before="7"/>
        <w:ind w:right="845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и </w:t>
      </w:r>
      <w:r>
        <w:rPr>
          <w:b/>
        </w:rPr>
        <w:t>познавательными</w:t>
      </w:r>
      <w:r>
        <w:rPr>
          <w:b/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>
      <w:pPr>
        <w:spacing w:line="274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7"/>
        <w:ind w:right="84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7"/>
        <w:ind w:left="2830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7"/>
        <w:ind w:right="85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8"/>
        <w:ind w:right="849" w:firstLine="566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7"/>
        <w:ind w:right="851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14"/>
        <w:numPr>
          <w:ilvl w:val="1"/>
          <w:numId w:val="39"/>
        </w:numPr>
        <w:tabs>
          <w:tab w:val="left" w:pos="2829"/>
          <w:tab w:val="left" w:pos="2830"/>
        </w:tabs>
        <w:spacing w:before="9" w:line="237" w:lineRule="auto"/>
        <w:ind w:right="845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по опыту, делать выводы;</w:t>
      </w:r>
    </w:p>
    <w:p>
      <w:pPr>
        <w:spacing w:before="2"/>
        <w:ind w:left="1582"/>
        <w:rPr>
          <w:i/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исследовательские действия: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7"/>
        <w:ind w:right="84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7"/>
        <w:ind w:right="850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7"/>
        <w:ind w:right="851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8"/>
        <w:ind w:right="843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7"/>
        <w:ind w:right="843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14"/>
        <w:numPr>
          <w:ilvl w:val="0"/>
          <w:numId w:val="40"/>
        </w:numPr>
        <w:tabs>
          <w:tab w:val="left" w:pos="2830"/>
        </w:tabs>
        <w:spacing w:before="7"/>
        <w:ind w:right="849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их последствия в аналогичных или сходных ситуациях;</w:t>
      </w:r>
    </w:p>
    <w:p>
      <w:pPr>
        <w:spacing w:before="1"/>
        <w:ind w:left="1582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</w:tabs>
        <w:spacing w:before="7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  <w:tab w:val="left" w:pos="3971"/>
          <w:tab w:val="left" w:pos="5288"/>
          <w:tab w:val="left" w:pos="6590"/>
          <w:tab w:val="left" w:pos="7770"/>
          <w:tab w:val="left" w:pos="8120"/>
          <w:tab w:val="left" w:pos="9871"/>
        </w:tabs>
        <w:spacing w:before="7"/>
        <w:ind w:left="1582" w:right="849" w:firstLine="566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</w:r>
      <w:r>
        <w:rPr>
          <w:sz w:val="24"/>
        </w:rPr>
        <w:t>заданному</w:t>
      </w:r>
      <w:r>
        <w:rPr>
          <w:sz w:val="24"/>
        </w:rPr>
        <w:tab/>
      </w:r>
      <w:r>
        <w:rPr>
          <w:sz w:val="24"/>
        </w:rPr>
        <w:t>алгоритму</w:t>
      </w:r>
      <w:r>
        <w:rPr>
          <w:sz w:val="24"/>
        </w:rPr>
        <w:tab/>
      </w:r>
      <w:r>
        <w:rPr>
          <w:sz w:val="24"/>
        </w:rPr>
        <w:t>находить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предложенном</w:t>
      </w:r>
      <w:r>
        <w:rPr>
          <w:sz w:val="24"/>
        </w:rPr>
        <w:tab/>
      </w:r>
      <w:r>
        <w:rPr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</w:tabs>
        <w:spacing w:before="8"/>
        <w:ind w:left="1582" w:right="845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</w:tabs>
        <w:spacing w:before="9" w:line="237" w:lineRule="auto"/>
        <w:ind w:left="1582" w:right="850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8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9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</w:p>
    <w:p>
      <w:pPr>
        <w:pStyle w:val="9"/>
        <w:spacing w:before="66"/>
        <w:jc w:val="left"/>
      </w:pP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  <w:tab w:val="left" w:pos="4525"/>
          <w:tab w:val="left" w:pos="4863"/>
          <w:tab w:val="left" w:pos="6053"/>
          <w:tab w:val="left" w:pos="7391"/>
          <w:tab w:val="left" w:pos="8333"/>
          <w:tab w:val="left" w:pos="9957"/>
        </w:tabs>
        <w:spacing w:before="7"/>
        <w:ind w:left="1582" w:right="849" w:firstLine="566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создавать</w:t>
      </w:r>
      <w:r>
        <w:rPr>
          <w:sz w:val="24"/>
        </w:rPr>
        <w:tab/>
      </w:r>
      <w:r>
        <w:rPr>
          <w:sz w:val="24"/>
        </w:rPr>
        <w:t>текстовую,</w:t>
      </w:r>
      <w:r>
        <w:rPr>
          <w:sz w:val="24"/>
        </w:rPr>
        <w:tab/>
      </w:r>
      <w:r>
        <w:rPr>
          <w:sz w:val="24"/>
        </w:rPr>
        <w:t>видео-,</w:t>
      </w:r>
      <w:r>
        <w:rPr>
          <w:sz w:val="24"/>
        </w:rPr>
        <w:tab/>
      </w:r>
      <w:r>
        <w:rPr>
          <w:sz w:val="24"/>
        </w:rPr>
        <w:t>графическую,</w:t>
      </w:r>
      <w:r>
        <w:rPr>
          <w:sz w:val="24"/>
        </w:rPr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0"/>
          <w:numId w:val="41"/>
        </w:numPr>
        <w:tabs>
          <w:tab w:val="left" w:pos="2829"/>
          <w:tab w:val="left" w:pos="2830"/>
        </w:tabs>
        <w:spacing w:before="8" w:line="242" w:lineRule="auto"/>
        <w:ind w:left="2148" w:right="845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 xml:space="preserve">коммуникативными </w:t>
      </w:r>
      <w:r>
        <w:rPr>
          <w:sz w:val="24"/>
        </w:rPr>
        <w:t>действиями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согласно</w:t>
      </w:r>
    </w:p>
    <w:p>
      <w:pPr>
        <w:pStyle w:val="9"/>
        <w:spacing w:line="273" w:lineRule="exact"/>
        <w:jc w:val="left"/>
      </w:pPr>
      <w:r>
        <w:rPr>
          <w:w w:val="95"/>
        </w:rPr>
        <w:t>ФГОС</w:t>
      </w:r>
      <w:r>
        <w:rPr>
          <w:spacing w:val="37"/>
          <w:w w:val="95"/>
        </w:rPr>
        <w:t xml:space="preserve"> </w:t>
      </w:r>
      <w:r>
        <w:rPr>
          <w:w w:val="95"/>
        </w:rPr>
        <w:t>НОО</w:t>
      </w:r>
      <w:r>
        <w:rPr>
          <w:spacing w:val="35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36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39"/>
          <w:w w:val="95"/>
        </w:rPr>
        <w:t xml:space="preserve"> </w:t>
      </w:r>
      <w:r>
        <w:rPr>
          <w:w w:val="95"/>
        </w:rPr>
        <w:t>и оценку у обучающихся следующих групп умений:</w:t>
      </w:r>
    </w:p>
    <w:p>
      <w:pPr>
        <w:spacing w:before="5"/>
        <w:ind w:left="1582"/>
        <w:rPr>
          <w:i/>
          <w:sz w:val="24"/>
        </w:rPr>
      </w:pPr>
      <w:r>
        <w:rPr>
          <w:i/>
          <w:sz w:val="24"/>
        </w:rPr>
        <w:t>общение: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5"/>
        <w:ind w:right="847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7"/>
        <w:ind w:right="84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7"/>
        <w:ind w:left="2575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7"/>
        <w:ind w:left="2575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7"/>
        <w:ind w:left="257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8"/>
        <w:ind w:left="2575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8"/>
        <w:ind w:left="2575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14"/>
        <w:numPr>
          <w:ilvl w:val="0"/>
          <w:numId w:val="42"/>
        </w:numPr>
        <w:tabs>
          <w:tab w:val="left" w:pos="2575"/>
          <w:tab w:val="left" w:pos="2576"/>
        </w:tabs>
        <w:spacing w:before="7"/>
        <w:ind w:left="2575"/>
        <w:rPr>
          <w:sz w:val="24"/>
        </w:rPr>
      </w:pPr>
      <w:r>
        <w:rPr>
          <w:sz w:val="24"/>
        </w:rPr>
        <w:t>Подбирать иллюстративный материал (рисунки,фото,плакаты) к тексту выступления;</w:t>
      </w:r>
    </w:p>
    <w:p>
      <w:pPr>
        <w:spacing w:before="5"/>
        <w:ind w:left="1582"/>
        <w:rPr>
          <w:i/>
          <w:sz w:val="24"/>
        </w:rPr>
      </w:pPr>
      <w:r>
        <w:rPr>
          <w:i/>
          <w:sz w:val="24"/>
        </w:rPr>
        <w:t>Совместная деятельность: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4"/>
        <w:ind w:right="850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8"/>
        <w:ind w:right="844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7"/>
        <w:ind w:left="2575"/>
        <w:jc w:val="both"/>
        <w:rPr>
          <w:sz w:val="24"/>
        </w:rPr>
      </w:pPr>
      <w:r>
        <w:rPr>
          <w:sz w:val="24"/>
        </w:rPr>
        <w:t>Проявлять готовность руководить, выполнять поручения,подчиняться;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7"/>
        <w:ind w:left="2575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5"/>
        <w:ind w:left="257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0"/>
          <w:numId w:val="43"/>
        </w:numPr>
        <w:tabs>
          <w:tab w:val="left" w:pos="2576"/>
        </w:tabs>
        <w:spacing w:before="7" w:line="242" w:lineRule="auto"/>
        <w:ind w:left="2148" w:right="847" w:firstLine="0"/>
        <w:jc w:val="both"/>
        <w:rPr>
          <w:sz w:val="24"/>
        </w:rPr>
      </w:pPr>
      <w:r>
        <w:rPr>
          <w:w w:val="95"/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действиями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</w:p>
    <w:p>
      <w:pPr>
        <w:pStyle w:val="9"/>
        <w:spacing w:line="273" w:lineRule="exact"/>
        <w:jc w:val="left"/>
      </w:pPr>
      <w:r>
        <w:t>НОО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 оценку уобучающихся следующих групп умений:</w:t>
      </w:r>
    </w:p>
    <w:p>
      <w:pPr>
        <w:spacing w:before="5"/>
        <w:ind w:left="1582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14"/>
        <w:numPr>
          <w:ilvl w:val="0"/>
          <w:numId w:val="44"/>
        </w:numPr>
        <w:tabs>
          <w:tab w:val="left" w:pos="2575"/>
          <w:tab w:val="left" w:pos="2576"/>
        </w:tabs>
        <w:spacing w:before="5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0"/>
          <w:numId w:val="44"/>
        </w:numPr>
        <w:tabs>
          <w:tab w:val="left" w:pos="2575"/>
          <w:tab w:val="left" w:pos="2576"/>
        </w:tabs>
        <w:spacing w:before="7"/>
        <w:rPr>
          <w:sz w:val="24"/>
        </w:rPr>
      </w:pPr>
      <w:r>
        <w:rPr>
          <w:sz w:val="24"/>
        </w:rPr>
        <w:t>Выстраивать последовательность выбранных действий;</w:t>
      </w:r>
    </w:p>
    <w:p>
      <w:pPr>
        <w:spacing w:before="7"/>
        <w:ind w:left="1582"/>
        <w:rPr>
          <w:i/>
          <w:sz w:val="24"/>
        </w:rPr>
      </w:pPr>
      <w:r>
        <w:rPr>
          <w:i/>
          <w:sz w:val="24"/>
        </w:rPr>
        <w:t>самоконтроль:</w:t>
      </w:r>
    </w:p>
    <w:p>
      <w:pPr>
        <w:pStyle w:val="14"/>
        <w:numPr>
          <w:ilvl w:val="0"/>
          <w:numId w:val="45"/>
        </w:numPr>
        <w:tabs>
          <w:tab w:val="left" w:pos="2575"/>
          <w:tab w:val="left" w:pos="2576"/>
        </w:tabs>
        <w:spacing w:before="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45"/>
        </w:numPr>
        <w:tabs>
          <w:tab w:val="left" w:pos="2575"/>
          <w:tab w:val="left" w:pos="2576"/>
        </w:tabs>
        <w:spacing w:before="7"/>
        <w:rPr>
          <w:sz w:val="24"/>
        </w:rPr>
      </w:pPr>
      <w:r>
        <w:rPr>
          <w:sz w:val="24"/>
        </w:rPr>
        <w:t>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9"/>
        <w:ind w:right="844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w w:val="95"/>
        </w:rPr>
        <w:t>отслеживается способность обучающихся разрешать учебные ситуации и выполнять учебные</w:t>
      </w:r>
      <w:r>
        <w:rPr>
          <w:spacing w:val="1"/>
          <w:w w:val="95"/>
        </w:rPr>
        <w:t xml:space="preserve"> </w:t>
      </w:r>
      <w:r>
        <w:t>задачи, 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 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5"/>
        </w:rPr>
        <w:t xml:space="preserve"> </w:t>
      </w:r>
      <w:r>
        <w:t>реализуемыми в</w:t>
      </w:r>
      <w:r>
        <w:rPr>
          <w:spacing w:val="-3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преподавании.</w:t>
      </w:r>
    </w:p>
    <w:p>
      <w:pPr>
        <w:pStyle w:val="9"/>
        <w:spacing w:before="8"/>
        <w:ind w:right="844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 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>
      <w:pPr>
        <w:pStyle w:val="3"/>
        <w:spacing w:before="71"/>
        <w:ind w:left="3751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>
      <w:pPr>
        <w:pStyle w:val="9"/>
        <w:spacing w:before="5"/>
        <w:ind w:right="840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предметам. 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являются</w:t>
      </w:r>
      <w:r>
        <w:rPr>
          <w:spacing w:val="29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представленные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разделах</w:t>
      </w:r>
      <w:r>
        <w:rPr>
          <w:spacing w:val="31"/>
        </w:rPr>
        <w:t xml:space="preserve"> </w:t>
      </w:r>
      <w:r>
        <w:t>I</w:t>
      </w:r>
    </w:p>
    <w:p>
      <w:pPr>
        <w:pStyle w:val="9"/>
        <w:ind w:right="844"/>
      </w:pPr>
      <w:r>
        <w:t>«Общие положения» и IV «Требования к результатам освоения программы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образования». Формирование предметных результатов обеспечивается каждой учебной</w:t>
      </w:r>
      <w:r>
        <w:rPr>
          <w:spacing w:val="-54"/>
          <w:w w:val="95"/>
        </w:rPr>
        <w:t xml:space="preserve"> </w:t>
      </w:r>
      <w:r>
        <w:t>дисциплиной.</w:t>
      </w:r>
    </w:p>
    <w:p>
      <w:pPr>
        <w:pStyle w:val="9"/>
        <w:spacing w:before="10"/>
        <w:ind w:right="846" w:firstLine="566"/>
      </w:pPr>
      <w:r>
        <w:rPr>
          <w:spacing w:val="-1"/>
        </w:rPr>
        <w:t xml:space="preserve">Основным </w:t>
      </w:r>
      <w:r>
        <w:rPr>
          <w:b/>
          <w:spacing w:val="-1"/>
        </w:rPr>
        <w:t xml:space="preserve">предметом </w:t>
      </w:r>
      <w:r>
        <w:rPr>
          <w:spacing w:val="-1"/>
        </w:rPr>
        <w:t xml:space="preserve">оценки в соответствии с требованиями </w:t>
      </w:r>
      <w:r>
        <w:t>ФГОС НОО является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 регулятивных,</w:t>
      </w:r>
      <w:r>
        <w:rPr>
          <w:spacing w:val="1"/>
        </w:rPr>
        <w:t xml:space="preserve"> </w:t>
      </w:r>
      <w:r>
        <w:t>коммуникативных) действий.</w:t>
      </w:r>
    </w:p>
    <w:p>
      <w:pPr>
        <w:spacing w:before="5"/>
        <w:ind w:left="1582" w:right="847" w:firstLine="566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w w:val="105"/>
          <w:sz w:val="24"/>
        </w:rPr>
        <w:t>понимание</w:t>
      </w:r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применение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функциональность</w:t>
      </w:r>
      <w:r>
        <w:rPr>
          <w:w w:val="105"/>
          <w:sz w:val="24"/>
        </w:rPr>
        <w:t>.</w:t>
      </w:r>
    </w:p>
    <w:p>
      <w:pPr>
        <w:pStyle w:val="9"/>
        <w:ind w:right="845" w:firstLine="566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>
      <w:pPr>
        <w:spacing w:before="8"/>
        <w:ind w:left="2148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9"/>
        <w:spacing w:before="4"/>
        <w:ind w:right="846" w:firstLine="566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и операций, степенью</w:t>
      </w:r>
      <w:r>
        <w:rPr>
          <w:spacing w:val="-1"/>
        </w:rPr>
        <w:t xml:space="preserve"> </w:t>
      </w:r>
      <w:r>
        <w:t>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>
      <w:pPr>
        <w:pStyle w:val="9"/>
        <w:spacing w:before="3"/>
        <w:ind w:right="844" w:firstLine="566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 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 учебно-исследовательской и учебно-проектной деятельности.</w:t>
      </w:r>
    </w:p>
    <w:p>
      <w:pPr>
        <w:pStyle w:val="9"/>
        <w:spacing w:before="7" w:line="237" w:lineRule="auto"/>
        <w:ind w:right="844" w:firstLine="566"/>
      </w:pPr>
      <w:r>
        <w:rPr>
          <w:w w:val="95"/>
        </w:rPr>
        <w:t>Обобщённый</w:t>
      </w:r>
      <w:r>
        <w:rPr>
          <w:spacing w:val="1"/>
          <w:w w:val="95"/>
        </w:rPr>
        <w:t xml:space="preserve"> </w:t>
      </w:r>
      <w:r>
        <w:rPr>
          <w:w w:val="95"/>
        </w:rPr>
        <w:t>критерий</w:t>
      </w:r>
      <w:r>
        <w:rPr>
          <w:spacing w:val="1"/>
          <w:w w:val="95"/>
        </w:rPr>
        <w:t xml:space="preserve"> </w:t>
      </w:r>
      <w:r>
        <w:rPr>
          <w:w w:val="95"/>
        </w:rPr>
        <w:t>«</w:t>
      </w:r>
      <w:r>
        <w:rPr>
          <w:b/>
          <w:w w:val="95"/>
        </w:rPr>
        <w:t>функциональность</w:t>
      </w:r>
      <w:r>
        <w:rPr>
          <w:w w:val="95"/>
        </w:rPr>
        <w:t>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t>приобретённых</w:t>
      </w:r>
      <w:r>
        <w:rPr>
          <w:spacing w:val="2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внеучебных</w:t>
      </w:r>
      <w:r>
        <w:rPr>
          <w:spacing w:val="27"/>
        </w:rPr>
        <w:t xml:space="preserve"> </w:t>
      </w:r>
      <w:r>
        <w:t>проблем, 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4"/>
        </w:rPr>
        <w:t xml:space="preserve"> </w:t>
      </w:r>
      <w:r>
        <w:t>операций.</w:t>
      </w:r>
    </w:p>
    <w:p>
      <w:pPr>
        <w:pStyle w:val="9"/>
        <w:spacing w:before="5"/>
        <w:ind w:right="843" w:firstLine="566"/>
        <w:rPr>
          <w:sz w:val="20"/>
        </w:rPr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 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администрацией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ходе</w:t>
      </w:r>
      <w:r>
        <w:rPr>
          <w:spacing w:val="4"/>
          <w:w w:val="95"/>
        </w:rPr>
        <w:t xml:space="preserve"> </w:t>
      </w:r>
      <w:r>
        <w:rPr>
          <w:w w:val="95"/>
        </w:rPr>
        <w:t>внутришкольного</w:t>
      </w:r>
      <w:r>
        <w:rPr>
          <w:spacing w:val="4"/>
          <w:w w:val="95"/>
        </w:rPr>
        <w:t xml:space="preserve"> </w:t>
      </w:r>
      <w:r>
        <w:rPr>
          <w:w w:val="95"/>
        </w:rPr>
        <w:t>мониторинга</w:t>
      </w:r>
      <w:r>
        <w:rPr>
          <w:w w:val="95"/>
          <w:sz w:val="20"/>
        </w:rPr>
        <w:t>.</w:t>
      </w:r>
    </w:p>
    <w:p>
      <w:pPr>
        <w:pStyle w:val="9"/>
        <w:ind w:right="845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утверждается</w:t>
      </w:r>
      <w:r>
        <w:rPr>
          <w:spacing w:val="4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советом</w:t>
      </w:r>
      <w:r>
        <w:rPr>
          <w:spacing w:val="7"/>
        </w:rPr>
        <w:t xml:space="preserve"> </w:t>
      </w:r>
      <w:r>
        <w:t>МБОУ</w:t>
      </w:r>
    </w:p>
    <w:p>
      <w:pPr>
        <w:pStyle w:val="9"/>
        <w:spacing w:before="3" w:line="237" w:lineRule="auto"/>
        <w:ind w:right="847"/>
      </w:pP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представителей).</w:t>
      </w:r>
    </w:p>
    <w:p>
      <w:pPr>
        <w:pStyle w:val="9"/>
        <w:ind w:left="2148"/>
      </w:pPr>
      <w:r>
        <w:t>Описание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>
      <w:pPr>
        <w:pStyle w:val="14"/>
        <w:numPr>
          <w:ilvl w:val="0"/>
          <w:numId w:val="46"/>
        </w:numPr>
        <w:tabs>
          <w:tab w:val="left" w:pos="2434"/>
        </w:tabs>
        <w:spacing w:before="1"/>
        <w:ind w:right="845" w:firstLine="566"/>
        <w:rPr>
          <w:sz w:val="24"/>
        </w:rPr>
      </w:pPr>
      <w:r>
        <w:rPr>
          <w:sz w:val="24"/>
        </w:rPr>
        <w:t>список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 устно/письменно/практика);</w:t>
      </w:r>
    </w:p>
    <w:p>
      <w:pPr>
        <w:pStyle w:val="14"/>
        <w:numPr>
          <w:ilvl w:val="0"/>
          <w:numId w:val="46"/>
        </w:numPr>
        <w:tabs>
          <w:tab w:val="left" w:pos="2434"/>
          <w:tab w:val="left" w:pos="3799"/>
          <w:tab w:val="left" w:pos="4175"/>
          <w:tab w:val="left" w:pos="5742"/>
          <w:tab w:val="left" w:pos="6788"/>
          <w:tab w:val="left" w:pos="7247"/>
          <w:tab w:val="left" w:pos="9121"/>
          <w:tab w:val="left" w:pos="10503"/>
        </w:tabs>
        <w:ind w:right="845" w:firstLine="566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выставлению</w:t>
      </w:r>
      <w:r>
        <w:rPr>
          <w:sz w:val="24"/>
        </w:rPr>
        <w:tab/>
      </w:r>
      <w:r>
        <w:rPr>
          <w:sz w:val="24"/>
        </w:rPr>
        <w:t>отметок</w:t>
      </w:r>
      <w:r>
        <w:rPr>
          <w:sz w:val="24"/>
        </w:rPr>
        <w:tab/>
      </w:r>
      <w:r>
        <w:rPr>
          <w:sz w:val="24"/>
        </w:rPr>
        <w:t>за</w:t>
      </w:r>
      <w:r>
        <w:rPr>
          <w:sz w:val="24"/>
        </w:rPr>
        <w:tab/>
      </w:r>
      <w:r>
        <w:rPr>
          <w:sz w:val="24"/>
        </w:rPr>
        <w:t>промежуточную</w:t>
      </w:r>
      <w:r>
        <w:rPr>
          <w:sz w:val="24"/>
        </w:rPr>
        <w:tab/>
      </w:r>
      <w:r>
        <w:rPr>
          <w:sz w:val="24"/>
        </w:rPr>
        <w:t>аттестацию</w:t>
      </w:r>
      <w:r>
        <w:rPr>
          <w:sz w:val="24"/>
        </w:rPr>
        <w:tab/>
      </w:r>
      <w:r>
        <w:rPr>
          <w:spacing w:val="-6"/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степени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значимости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отметок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отдельные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оценочные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процедуры);</w:t>
      </w:r>
    </w:p>
    <w:p>
      <w:pPr>
        <w:pStyle w:val="14"/>
        <w:numPr>
          <w:ilvl w:val="0"/>
          <w:numId w:val="46"/>
        </w:numPr>
        <w:tabs>
          <w:tab w:val="left" w:pos="2434"/>
        </w:tabs>
        <w:ind w:left="2434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3"/>
        <w:numPr>
          <w:ilvl w:val="2"/>
          <w:numId w:val="35"/>
        </w:numPr>
        <w:tabs>
          <w:tab w:val="left" w:pos="2124"/>
        </w:tabs>
        <w:spacing w:before="4" w:line="274" w:lineRule="exact"/>
        <w:ind w:left="2123" w:hanging="542"/>
        <w:jc w:val="left"/>
        <w:rPr>
          <w:sz w:val="22"/>
        </w:rPr>
      </w:pP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>
      <w:pPr>
        <w:pStyle w:val="9"/>
        <w:ind w:right="844" w:firstLine="419"/>
      </w:pPr>
      <w:r>
        <w:t>Контроль сформированности личностных результатов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 образовательной организации 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и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возрасте.</w:t>
      </w:r>
    </w:p>
    <w:p>
      <w:pPr>
        <w:pStyle w:val="9"/>
        <w:ind w:right="848" w:firstLine="359"/>
      </w:pPr>
      <w:r>
        <w:t>В текущем учебном процессе используются следующие формы фиксации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мониторинга личностных</w:t>
      </w:r>
      <w:r>
        <w:rPr>
          <w:spacing w:val="1"/>
        </w:rPr>
        <w:t xml:space="preserve"> </w:t>
      </w:r>
      <w:r>
        <w:t>результатов:</w:t>
      </w:r>
    </w:p>
    <w:p>
      <w:pPr>
        <w:pStyle w:val="14"/>
        <w:numPr>
          <w:ilvl w:val="0"/>
          <w:numId w:val="47"/>
        </w:numPr>
        <w:tabs>
          <w:tab w:val="left" w:pos="2575"/>
          <w:tab w:val="left" w:pos="2576"/>
        </w:tabs>
        <w:ind w:right="853" w:hanging="360"/>
        <w:rPr>
          <w:sz w:val="24"/>
        </w:rPr>
      </w:pPr>
      <w:r>
        <w:tab/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 обучающегося;</w:t>
      </w:r>
    </w:p>
    <w:p>
      <w:pPr>
        <w:pStyle w:val="14"/>
        <w:numPr>
          <w:ilvl w:val="0"/>
          <w:numId w:val="47"/>
        </w:numPr>
        <w:tabs>
          <w:tab w:val="left" w:pos="2575"/>
          <w:tab w:val="left" w:pos="2576"/>
        </w:tabs>
        <w:spacing w:before="66"/>
        <w:ind w:left="2575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14"/>
        <w:numPr>
          <w:ilvl w:val="0"/>
          <w:numId w:val="47"/>
        </w:numPr>
        <w:tabs>
          <w:tab w:val="left" w:pos="2575"/>
          <w:tab w:val="left" w:pos="2576"/>
        </w:tabs>
        <w:ind w:left="2575"/>
        <w:jc w:val="left"/>
        <w:rPr>
          <w:sz w:val="24"/>
        </w:rPr>
      </w:pP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14"/>
        <w:numPr>
          <w:ilvl w:val="0"/>
          <w:numId w:val="47"/>
        </w:numPr>
        <w:tabs>
          <w:tab w:val="left" w:pos="2575"/>
          <w:tab w:val="left" w:pos="2576"/>
        </w:tabs>
        <w:ind w:left="2575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14"/>
        <w:numPr>
          <w:ilvl w:val="0"/>
          <w:numId w:val="47"/>
        </w:numPr>
        <w:tabs>
          <w:tab w:val="left" w:pos="2575"/>
          <w:tab w:val="left" w:pos="2576"/>
        </w:tabs>
        <w:spacing w:before="1"/>
        <w:ind w:right="846" w:hanging="360"/>
        <w:jc w:val="left"/>
        <w:rPr>
          <w:sz w:val="24"/>
        </w:rPr>
      </w:pPr>
      <w:r>
        <w:tab/>
      </w:r>
      <w:r>
        <w:rPr>
          <w:sz w:val="24"/>
        </w:rPr>
        <w:t>заключение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9"/>
        <w:ind w:right="844" w:firstLine="299"/>
      </w:pPr>
      <w:r>
        <w:t>Индивидуальное или групповое обследование уровня личностного роста обучающегося</w:t>
      </w:r>
      <w:r>
        <w:rPr>
          <w:spacing w:val="-5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 получения 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определения задач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качеств.</w:t>
      </w:r>
    </w:p>
    <w:p>
      <w:pPr>
        <w:pStyle w:val="3"/>
        <w:numPr>
          <w:ilvl w:val="2"/>
          <w:numId w:val="35"/>
        </w:numPr>
        <w:tabs>
          <w:tab w:val="left" w:pos="3881"/>
        </w:tabs>
        <w:spacing w:before="6" w:line="320" w:lineRule="exact"/>
        <w:ind w:left="3881" w:hanging="552"/>
        <w:jc w:val="both"/>
        <w:rPr>
          <w:sz w:val="22"/>
        </w:rPr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 процедур</w:t>
      </w:r>
    </w:p>
    <w:p>
      <w:pPr>
        <w:ind w:left="1582" w:right="845" w:firstLine="566"/>
        <w:jc w:val="both"/>
        <w:rPr>
          <w:sz w:val="24"/>
          <w:szCs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 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МБОУ</w:t>
      </w:r>
      <w:r>
        <w:rPr>
          <w:sz w:val="24"/>
          <w:szCs w:val="24"/>
        </w:rPr>
        <w:t xml:space="preserve"> «Глебовская средняя общеобразовательная школа» в начале 1 класса и выступает как основа (точка отсчёта) для оценки динамики образовательных достижений.Объектом оценки является сформированность предпосылок учебной деятельности, готовность к овладению чтением, грамотой и счётом.</w:t>
      </w:r>
    </w:p>
    <w:p>
      <w:pPr>
        <w:pStyle w:val="9"/>
        <w:tabs>
          <w:tab w:val="left" w:pos="3472"/>
          <w:tab w:val="left" w:pos="5060"/>
          <w:tab w:val="left" w:pos="6905"/>
          <w:tab w:val="left" w:pos="7891"/>
          <w:tab w:val="left" w:pos="10060"/>
        </w:tabs>
        <w:ind w:right="845" w:firstLine="56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 проводиться также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целью оценки готовности к изучению отдельных предметов (разделов).Результаты стартовой</w:t>
      </w:r>
      <w:r>
        <w:rPr>
          <w:spacing w:val="1"/>
          <w:w w:val="95"/>
        </w:rPr>
        <w:t xml:space="preserve"> </w:t>
      </w:r>
      <w:r>
        <w:t>диагностики</w:t>
      </w:r>
      <w:r>
        <w:tab/>
      </w:r>
      <w:r>
        <w:t>являются</w:t>
      </w:r>
      <w:r>
        <w:tab/>
      </w:r>
      <w:r>
        <w:t>основанием</w:t>
      </w:r>
      <w:r>
        <w:tab/>
      </w:r>
      <w:r>
        <w:t>для</w:t>
      </w:r>
      <w:r>
        <w:tab/>
      </w:r>
      <w:r>
        <w:t>корректировки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программ и индивидуализации учебного процесса.</w:t>
      </w:r>
    </w:p>
    <w:p>
      <w:pPr>
        <w:pStyle w:val="9"/>
        <w:ind w:right="844" w:firstLine="566"/>
      </w:pPr>
      <w:r>
        <w:rPr>
          <w:b/>
          <w:w w:val="95"/>
        </w:rPr>
        <w:t>Текущая оценка</w:t>
      </w:r>
      <w:r>
        <w:rPr>
          <w:b/>
          <w:spacing w:val="54"/>
        </w:rPr>
        <w:t xml:space="preserve"> </w:t>
      </w:r>
      <w:r>
        <w:rPr>
          <w:w w:val="95"/>
        </w:rPr>
        <w:t>представляет собой процедуру оценки индивидуального продвижения</w:t>
      </w:r>
      <w:r>
        <w:rPr>
          <w:spacing w:val="1"/>
          <w:w w:val="95"/>
        </w:rPr>
        <w:t xml:space="preserve"> </w:t>
      </w:r>
      <w:r>
        <w:t xml:space="preserve">в освоении программы учебного предмета.Текущая оценка может быть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т.е.поддерживающей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 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>
      <w:pPr>
        <w:pStyle w:val="9"/>
        <w:ind w:right="842" w:firstLine="566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 рефлексияи др.) с учётом особенностей учебного предмета и 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 являются основой для индивидуализации учебного процесса; при этом 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результатов в более сжатые (по сравнению с планируемыми педагогическим 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 для освобождения обучающегося от необходимости выполнять тематическую</w:t>
      </w:r>
      <w:r>
        <w:rPr>
          <w:spacing w:val="1"/>
        </w:rPr>
        <w:t xml:space="preserve"> </w:t>
      </w:r>
      <w:r>
        <w:t>работу.</w:t>
      </w:r>
    </w:p>
    <w:p>
      <w:pPr>
        <w:pStyle w:val="9"/>
        <w:ind w:right="847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w w:val="95"/>
        </w:rPr>
        <w:t>тематических планируемых результатов по предмету, которые представлены в тематическом</w:t>
      </w:r>
      <w:r>
        <w:rPr>
          <w:spacing w:val="1"/>
          <w:w w:val="95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</w:t>
      </w:r>
      <w:r>
        <w:rPr>
          <w:spacing w:val="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>
      <w:pPr>
        <w:pStyle w:val="9"/>
        <w:ind w:right="844" w:firstLine="566"/>
      </w:pPr>
      <w:r>
        <w:rPr>
          <w:w w:val="95"/>
        </w:rPr>
        <w:t>По предметам, вводимым образовательной организацией самостоятельно, тематические</w:t>
      </w:r>
      <w:r>
        <w:rPr>
          <w:spacing w:val="1"/>
          <w:w w:val="95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тематических планируемых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индивидуализации.</w:t>
      </w:r>
    </w:p>
    <w:p>
      <w:pPr>
        <w:pStyle w:val="9"/>
        <w:ind w:right="844" w:firstLine="566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rPr>
          <w:spacing w:val="-1"/>
        </w:rPr>
        <w:t>активности</w:t>
      </w:r>
      <w:r>
        <w:t xml:space="preserve"> 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3"/>
        </w:rPr>
        <w:t xml:space="preserve"> </w:t>
      </w:r>
      <w:r>
        <w:t>данным</w:t>
      </w:r>
      <w:r>
        <w:rPr>
          <w:spacing w:val="40"/>
        </w:rPr>
        <w:t xml:space="preserve"> </w:t>
      </w:r>
      <w:r>
        <w:t>обучающимся.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портфолио</w:t>
      </w:r>
      <w:r>
        <w:rPr>
          <w:spacing w:val="41"/>
        </w:rPr>
        <w:t xml:space="preserve"> </w:t>
      </w:r>
      <w:r>
        <w:t>включаются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работы</w:t>
      </w:r>
    </w:p>
    <w:p>
      <w:pPr>
        <w:pStyle w:val="9"/>
        <w:spacing w:before="66"/>
        <w:ind w:right="840"/>
      </w:pPr>
      <w:r>
        <w:rPr>
          <w:spacing w:val="-3"/>
        </w:rPr>
        <w:t>обучающегося</w:t>
      </w:r>
      <w:r>
        <w:rPr>
          <w:spacing w:val="-6"/>
        </w:rPr>
        <w:t xml:space="preserve"> </w:t>
      </w:r>
      <w:r>
        <w:rPr>
          <w:spacing w:val="-3"/>
        </w:rPr>
        <w:t>(в</w:t>
      </w:r>
      <w:r>
        <w:rPr>
          <w:spacing w:val="-8"/>
        </w:rPr>
        <w:t xml:space="preserve"> </w:t>
      </w:r>
      <w:r>
        <w:rPr>
          <w:spacing w:val="-3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числе</w:t>
      </w:r>
      <w:r>
        <w:rPr>
          <w:spacing w:val="-8"/>
        </w:rPr>
        <w:t xml:space="preserve"> </w:t>
      </w:r>
      <w:r>
        <w:rPr>
          <w:spacing w:val="-2"/>
        </w:rPr>
        <w:t>фотографии,</w:t>
      </w:r>
      <w:r>
        <w:rPr>
          <w:spacing w:val="-9"/>
        </w:rPr>
        <w:t xml:space="preserve"> </w:t>
      </w:r>
      <w:r>
        <w:rPr>
          <w:spacing w:val="-2"/>
        </w:rPr>
        <w:t>видеоматериалы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т.</w:t>
      </w:r>
      <w:r>
        <w:rPr>
          <w:spacing w:val="-8"/>
        </w:rPr>
        <w:t xml:space="preserve"> </w:t>
      </w:r>
      <w:r>
        <w:rPr>
          <w:spacing w:val="-2"/>
        </w:rPr>
        <w:t>п.),</w:t>
      </w:r>
      <w:r>
        <w:rPr>
          <w:spacing w:val="-9"/>
        </w:rPr>
        <w:t xml:space="preserve"> </w:t>
      </w:r>
      <w:r>
        <w:rPr>
          <w:spacing w:val="-2"/>
        </w:rPr>
        <w:t>так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отзывы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эти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57"/>
        </w:rPr>
        <w:t xml:space="preserve"> </w:t>
      </w:r>
      <w:r>
        <w:rPr>
          <w:spacing w:val="-2"/>
        </w:rPr>
        <w:t>(например,</w:t>
      </w:r>
      <w:r>
        <w:rPr>
          <w:spacing w:val="-13"/>
        </w:rPr>
        <w:t xml:space="preserve"> </w:t>
      </w:r>
      <w:r>
        <w:rPr>
          <w:spacing w:val="-2"/>
        </w:rPr>
        <w:t>наградные</w:t>
      </w:r>
      <w:r>
        <w:rPr>
          <w:spacing w:val="-12"/>
        </w:rPr>
        <w:t xml:space="preserve"> </w:t>
      </w:r>
      <w:r>
        <w:rPr>
          <w:spacing w:val="-2"/>
        </w:rPr>
        <w:t>листы,</w:t>
      </w:r>
      <w:r>
        <w:rPr>
          <w:spacing w:val="-12"/>
        </w:rPr>
        <w:t xml:space="preserve"> </w:t>
      </w:r>
      <w:r>
        <w:rPr>
          <w:spacing w:val="-2"/>
        </w:rPr>
        <w:t>дипломы,</w:t>
      </w:r>
      <w:r>
        <w:rPr>
          <w:spacing w:val="-11"/>
        </w:rPr>
        <w:t xml:space="preserve"> </w:t>
      </w:r>
      <w:r>
        <w:rPr>
          <w:spacing w:val="-2"/>
        </w:rPr>
        <w:t>сертификаты</w:t>
      </w:r>
      <w:r>
        <w:rPr>
          <w:spacing w:val="-9"/>
        </w:rPr>
        <w:t xml:space="preserve"> </w:t>
      </w:r>
      <w:r>
        <w:rPr>
          <w:spacing w:val="-2"/>
        </w:rPr>
        <w:t>участия,</w:t>
      </w:r>
      <w:r>
        <w:rPr>
          <w:spacing w:val="-12"/>
        </w:rPr>
        <w:t xml:space="preserve"> </w:t>
      </w:r>
      <w:r>
        <w:rPr>
          <w:spacing w:val="-2"/>
        </w:rPr>
        <w:t>рецензии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др.).</w:t>
      </w:r>
      <w:r>
        <w:rPr>
          <w:spacing w:val="-10"/>
        </w:rPr>
        <w:t xml:space="preserve"> </w:t>
      </w:r>
      <w:r>
        <w:rPr>
          <w:spacing w:val="-1"/>
        </w:rPr>
        <w:t>Отбор</w:t>
      </w:r>
      <w:r>
        <w:rPr>
          <w:spacing w:val="-12"/>
        </w:rPr>
        <w:t xml:space="preserve"> </w:t>
      </w:r>
      <w:r>
        <w:rPr>
          <w:spacing w:val="-1"/>
        </w:rPr>
        <w:t>работ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3"/>
        </w:rPr>
        <w:t>отзывов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портфолио</w:t>
      </w:r>
      <w:r>
        <w:rPr>
          <w:spacing w:val="-10"/>
        </w:rPr>
        <w:t xml:space="preserve"> </w:t>
      </w:r>
      <w:r>
        <w:rPr>
          <w:spacing w:val="-2"/>
        </w:rPr>
        <w:t>ведётся</w:t>
      </w:r>
      <w:r>
        <w:rPr>
          <w:spacing w:val="-9"/>
        </w:rPr>
        <w:t xml:space="preserve"> </w:t>
      </w:r>
      <w:r>
        <w:rPr>
          <w:spacing w:val="-2"/>
        </w:rPr>
        <w:t>самим</w:t>
      </w:r>
      <w:r>
        <w:rPr>
          <w:spacing w:val="-11"/>
        </w:rPr>
        <w:t xml:space="preserve"> </w:t>
      </w:r>
      <w:r>
        <w:rPr>
          <w:spacing w:val="-2"/>
        </w:rPr>
        <w:t>обучающимся</w:t>
      </w:r>
      <w:r>
        <w:rPr>
          <w:spacing w:val="-12"/>
        </w:rPr>
        <w:t xml:space="preserve"> </w:t>
      </w:r>
      <w:r>
        <w:rPr>
          <w:spacing w:val="-2"/>
        </w:rPr>
        <w:t>совместно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классным</w:t>
      </w:r>
      <w:r>
        <w:rPr>
          <w:spacing w:val="-11"/>
        </w:rPr>
        <w:t xml:space="preserve"> </w:t>
      </w:r>
      <w:r>
        <w:rPr>
          <w:spacing w:val="-2"/>
        </w:rPr>
        <w:t>руководителем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обучающегося не допускается. Портфолио </w:t>
      </w:r>
      <w:r>
        <w:t>в части подборки документов формируется в</w:t>
      </w:r>
      <w:r>
        <w:rPr>
          <w:spacing w:val="1"/>
        </w:rPr>
        <w:t xml:space="preserve"> </w:t>
      </w:r>
      <w:r>
        <w:rPr>
          <w:w w:val="95"/>
        </w:rPr>
        <w:t>электронном</w:t>
      </w:r>
      <w:r>
        <w:rPr>
          <w:spacing w:val="-7"/>
          <w:w w:val="95"/>
        </w:rPr>
        <w:t xml:space="preserve"> </w:t>
      </w:r>
      <w:r>
        <w:rPr>
          <w:w w:val="95"/>
        </w:rPr>
        <w:t>виде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течение</w:t>
      </w:r>
      <w:r>
        <w:rPr>
          <w:spacing w:val="-7"/>
          <w:w w:val="95"/>
        </w:rPr>
        <w:t xml:space="preserve"> </w:t>
      </w:r>
      <w:r>
        <w:rPr>
          <w:w w:val="95"/>
        </w:rPr>
        <w:t>всех</w:t>
      </w:r>
      <w:r>
        <w:rPr>
          <w:spacing w:val="-4"/>
          <w:w w:val="95"/>
        </w:rPr>
        <w:t xml:space="preserve"> </w:t>
      </w:r>
      <w:r>
        <w:rPr>
          <w:w w:val="95"/>
        </w:rPr>
        <w:t>лет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2"/>
          <w:w w:val="95"/>
        </w:rPr>
        <w:t xml:space="preserve"> </w:t>
      </w:r>
      <w:r>
        <w:rPr>
          <w:w w:val="95"/>
        </w:rPr>
        <w:t>школе.</w:t>
      </w:r>
      <w:r>
        <w:rPr>
          <w:spacing w:val="-3"/>
          <w:w w:val="95"/>
        </w:rPr>
        <w:t xml:space="preserve"> </w:t>
      </w:r>
      <w:r>
        <w:rPr>
          <w:w w:val="95"/>
        </w:rPr>
        <w:t>Результаты,</w:t>
      </w:r>
      <w:r>
        <w:rPr>
          <w:spacing w:val="-4"/>
          <w:w w:val="95"/>
        </w:rPr>
        <w:t xml:space="preserve"> </w:t>
      </w:r>
      <w:r>
        <w:rPr>
          <w:w w:val="95"/>
        </w:rPr>
        <w:t>представленные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траектории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отражаться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характеристике.</w:t>
      </w:r>
    </w:p>
    <w:p>
      <w:pPr>
        <w:pStyle w:val="9"/>
        <w:spacing w:before="1"/>
        <w:ind w:left="2148"/>
        <w:jc w:val="left"/>
      </w:pPr>
      <w:r>
        <w:t>Внутришкольный</w:t>
      </w:r>
      <w:r>
        <w:rPr>
          <w:spacing w:val="-13"/>
        </w:rPr>
        <w:t xml:space="preserve"> </w:t>
      </w:r>
      <w:r>
        <w:t>мониторинг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процедуры:</w:t>
      </w:r>
    </w:p>
    <w:p>
      <w:pPr>
        <w:pStyle w:val="14"/>
        <w:numPr>
          <w:ilvl w:val="0"/>
          <w:numId w:val="48"/>
        </w:numPr>
        <w:tabs>
          <w:tab w:val="left" w:pos="2575"/>
          <w:tab w:val="left" w:pos="2576"/>
        </w:tabs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48"/>
        </w:numPr>
        <w:tabs>
          <w:tab w:val="left" w:pos="2575"/>
          <w:tab w:val="left" w:pos="2576"/>
        </w:tabs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14"/>
        <w:numPr>
          <w:ilvl w:val="0"/>
          <w:numId w:val="48"/>
        </w:numPr>
        <w:tabs>
          <w:tab w:val="left" w:pos="2576"/>
        </w:tabs>
        <w:ind w:left="1582" w:right="841" w:firstLine="566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 уроков, анализа качества учебных заданий, предлагаемых обучающимся педагогическим работником.</w:t>
      </w:r>
    </w:p>
    <w:p>
      <w:pPr>
        <w:pStyle w:val="9"/>
        <w:ind w:right="845" w:firstLine="566"/>
      </w:pPr>
      <w:r>
        <w:rPr>
          <w:w w:val="95"/>
        </w:rPr>
        <w:t>Содержание и периодичность внутришкольного мониторинга устанавливается 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 совета. Результаты внутришкольного мониторинга являются основанием для</w:t>
      </w:r>
      <w:r>
        <w:rPr>
          <w:spacing w:val="1"/>
          <w:w w:val="95"/>
        </w:rPr>
        <w:t xml:space="preserve"> </w:t>
      </w:r>
      <w:r>
        <w:t>рекомендаций как для текущей коррекции учебного процесса и его индивидуализации, так</w:t>
      </w:r>
      <w:r>
        <w:rPr>
          <w:spacing w:val="-57"/>
        </w:rPr>
        <w:t xml:space="preserve"> </w:t>
      </w:r>
      <w:r>
        <w:t>и для повышения квалификации педагогического работника. Результаты внутришкольного</w:t>
      </w:r>
      <w:r>
        <w:rPr>
          <w:spacing w:val="-57"/>
        </w:rPr>
        <w:t xml:space="preserve"> </w:t>
      </w:r>
      <w:r>
        <w:t>мониторинга в части оценки уровня достижений обучающихся обобщаются и отражаются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>
      <w:pPr>
        <w:pStyle w:val="9"/>
        <w:spacing w:before="1"/>
        <w:ind w:right="846" w:firstLine="566"/>
      </w:pPr>
      <w:r>
        <w:t>Промежуточная аттестация представляет собой процедуру аттестации обучающихся,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третьего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документе 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>
      <w:pPr>
        <w:pStyle w:val="9"/>
        <w:ind w:right="848" w:firstLine="56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является основанием 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>
      <w:pPr>
        <w:pStyle w:val="9"/>
        <w:ind w:right="841" w:firstLine="566"/>
      </w:pPr>
      <w:r>
        <w:rPr>
          <w:spacing w:val="-6"/>
        </w:rPr>
        <w:t xml:space="preserve">Итоговая оценка является процедурой внутренней оценки образовательной организации </w:t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rPr>
          <w:spacing w:val="-6"/>
        </w:rPr>
        <w:t>складывается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результатов</w:t>
      </w:r>
      <w:r>
        <w:rPr>
          <w:spacing w:val="-13"/>
        </w:rPr>
        <w:t xml:space="preserve"> </w:t>
      </w:r>
      <w:r>
        <w:rPr>
          <w:spacing w:val="-6"/>
        </w:rPr>
        <w:t>накопленной</w:t>
      </w:r>
      <w:r>
        <w:rPr>
          <w:spacing w:val="-11"/>
        </w:rPr>
        <w:t xml:space="preserve"> </w:t>
      </w:r>
      <w:r>
        <w:rPr>
          <w:spacing w:val="-6"/>
        </w:rPr>
        <w:t>оценки</w:t>
      </w:r>
      <w:r>
        <w:rPr>
          <w:spacing w:val="-14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итоговой</w:t>
      </w:r>
      <w:r>
        <w:rPr>
          <w:spacing w:val="-11"/>
        </w:rPr>
        <w:t xml:space="preserve"> </w:t>
      </w:r>
      <w:r>
        <w:rPr>
          <w:spacing w:val="-5"/>
        </w:rPr>
        <w:t>работы</w:t>
      </w:r>
      <w:r>
        <w:rPr>
          <w:spacing w:val="-15"/>
        </w:rPr>
        <w:t xml:space="preserve"> </w:t>
      </w:r>
      <w:r>
        <w:rPr>
          <w:spacing w:val="-5"/>
        </w:rPr>
        <w:t>по</w:t>
      </w:r>
      <w:r>
        <w:rPr>
          <w:spacing w:val="-12"/>
        </w:rPr>
        <w:t xml:space="preserve"> </w:t>
      </w:r>
      <w:r>
        <w:rPr>
          <w:spacing w:val="-5"/>
        </w:rPr>
        <w:t>предмету.</w:t>
      </w:r>
    </w:p>
    <w:p>
      <w:pPr>
        <w:pStyle w:val="9"/>
        <w:ind w:right="849" w:firstLine="56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 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формируемых метапредметных</w:t>
      </w:r>
      <w:r>
        <w:rPr>
          <w:spacing w:val="2"/>
        </w:rPr>
        <w:t xml:space="preserve"> </w:t>
      </w:r>
      <w:r>
        <w:t>действий.</w:t>
      </w:r>
    </w:p>
    <w:p>
      <w:pPr>
        <w:pStyle w:val="9"/>
        <w:ind w:right="846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 образца.</w:t>
      </w:r>
    </w:p>
    <w:p>
      <w:pPr>
        <w:pStyle w:val="9"/>
        <w:ind w:left="2148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>
      <w:pPr>
        <w:pStyle w:val="9"/>
        <w:ind w:right="847" w:firstLine="566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>
      <w:pPr>
        <w:pStyle w:val="9"/>
        <w:ind w:left="2148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>
      <w:pPr>
        <w:pStyle w:val="9"/>
        <w:ind w:right="851" w:firstLine="566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 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9"/>
        <w:spacing w:before="1"/>
        <w:ind w:left="2148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>
      <w:pPr>
        <w:pStyle w:val="9"/>
        <w:ind w:right="849" w:firstLine="566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по 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>
      <w:pPr>
        <w:pStyle w:val="9"/>
        <w:ind w:right="847" w:firstLine="566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траектории на уровне основного общего образования с учётом </w:t>
      </w:r>
      <w:r>
        <w:t>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отмеченных образовательных  достижений.</w:t>
      </w:r>
    </w:p>
    <w:p>
      <w:pPr>
        <w:pStyle w:val="9"/>
        <w:ind w:right="846" w:firstLine="56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траектории </w:t>
      </w:r>
      <w:r>
        <w:t>доводятся до сведения выпускника и его родителей (законных</w:t>
      </w:r>
      <w:r>
        <w:rPr>
          <w:spacing w:val="-57"/>
        </w:rPr>
        <w:t xml:space="preserve"> </w:t>
      </w:r>
      <w:r>
        <w:t>представителей).</w:t>
      </w:r>
    </w:p>
    <w:p>
      <w:pPr>
        <w:pStyle w:val="9"/>
        <w:ind w:right="846" w:firstLine="566"/>
      </w:pPr>
    </w:p>
    <w:p>
      <w:pPr>
        <w:pStyle w:val="9"/>
        <w:ind w:right="846" w:firstLine="566"/>
      </w:pPr>
    </w:p>
    <w:p>
      <w:pPr>
        <w:pStyle w:val="9"/>
        <w:ind w:right="846" w:firstLine="566"/>
      </w:pPr>
    </w:p>
    <w:p>
      <w:pPr>
        <w:pStyle w:val="9"/>
        <w:ind w:right="846" w:firstLine="566"/>
      </w:pPr>
    </w:p>
    <w:p>
      <w:pPr>
        <w:pStyle w:val="3"/>
        <w:tabs>
          <w:tab w:val="left" w:pos="5547"/>
        </w:tabs>
        <w:spacing w:before="71"/>
        <w:ind w:left="4865"/>
      </w:pPr>
      <w:r>
        <w:t>2.</w:t>
      </w:r>
      <w:r>
        <w:tab/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>
      <w:pPr>
        <w:pStyle w:val="14"/>
        <w:numPr>
          <w:ilvl w:val="1"/>
          <w:numId w:val="49"/>
        </w:numPr>
        <w:tabs>
          <w:tab w:val="left" w:pos="4683"/>
          <w:tab w:val="left" w:pos="4684"/>
        </w:tabs>
        <w:ind w:hanging="683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Рабочие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учебных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предметов</w:t>
      </w:r>
    </w:p>
    <w:p>
      <w:pPr>
        <w:pStyle w:val="3"/>
        <w:numPr>
          <w:ilvl w:val="2"/>
          <w:numId w:val="49"/>
        </w:numPr>
        <w:tabs>
          <w:tab w:val="left" w:pos="5879"/>
        </w:tabs>
        <w:spacing w:before="231"/>
        <w:ind w:hanging="601"/>
        <w:jc w:val="left"/>
      </w:pPr>
      <w:r>
        <w:t>РУССКИЙЯЗЫК</w:t>
      </w:r>
    </w:p>
    <w:p>
      <w:pPr>
        <w:pStyle w:val="14"/>
        <w:numPr>
          <w:ilvl w:val="0"/>
          <w:numId w:val="50"/>
        </w:numPr>
        <w:tabs>
          <w:tab w:val="left" w:pos="5084"/>
          <w:tab w:val="left" w:pos="5085"/>
        </w:tabs>
        <w:spacing w:before="230"/>
        <w:ind w:hanging="683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9"/>
        <w:spacing w:before="178"/>
        <w:ind w:right="847" w:firstLine="566"/>
      </w:pPr>
      <w:r>
        <w:t>Рабочая программа учебного предмета «Русский язык» для 1-4 классов разработана</w:t>
      </w:r>
      <w:r>
        <w:rPr>
          <w:spacing w:val="1"/>
        </w:rPr>
        <w:t xml:space="preserve"> </w:t>
      </w:r>
      <w:r>
        <w:t>на основе Федерального государственного образовательного стандарта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03"/>
        </w:rPr>
        <w:t xml:space="preserve"> </w:t>
      </w:r>
      <w:r>
        <w:t>(утвержден</w:t>
      </w:r>
      <w:r>
        <w:rPr>
          <w:spacing w:val="105"/>
        </w:rPr>
        <w:t xml:space="preserve"> </w:t>
      </w:r>
      <w:r>
        <w:t>приказом</w:t>
      </w:r>
      <w:r>
        <w:rPr>
          <w:spacing w:val="104"/>
        </w:rPr>
        <w:t xml:space="preserve"> </w:t>
      </w:r>
      <w:r>
        <w:t>Министерства</w:t>
      </w:r>
      <w:r>
        <w:rPr>
          <w:spacing w:val="104"/>
        </w:rPr>
        <w:t xml:space="preserve"> </w:t>
      </w:r>
      <w:r>
        <w:t>просвещения</w:t>
      </w:r>
      <w:r>
        <w:rPr>
          <w:spacing w:val="104"/>
        </w:rPr>
        <w:t xml:space="preserve"> </w:t>
      </w:r>
      <w:r>
        <w:t>РФ</w:t>
      </w:r>
      <w:r>
        <w:rPr>
          <w:spacing w:val="104"/>
        </w:rPr>
        <w:t xml:space="preserve"> </w:t>
      </w:r>
      <w:r>
        <w:t>от</w:t>
      </w:r>
      <w:r>
        <w:rPr>
          <w:spacing w:val="105"/>
        </w:rPr>
        <w:t xml:space="preserve"> </w:t>
      </w:r>
      <w:r>
        <w:t>31.05.2021</w:t>
      </w:r>
      <w:r>
        <w:rPr>
          <w:spacing w:val="104"/>
        </w:rPr>
        <w:t xml:space="preserve"> </w:t>
      </w:r>
      <w:r>
        <w:t>г.</w:t>
      </w:r>
    </w:p>
    <w:p>
      <w:pPr>
        <w:pStyle w:val="9"/>
        <w:ind w:right="846"/>
      </w:pPr>
      <w:r>
        <w:t>№286), Примерной основной образовательной программы начального общего образования,</w:t>
      </w:r>
      <w:r>
        <w:rPr>
          <w:spacing w:val="-57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 xml:space="preserve">образованию (протокол от 18.03.2022 № 1/22), авторской программы </w:t>
      </w:r>
      <w:r>
        <w:rPr>
          <w:color w:val="333333"/>
        </w:rPr>
        <w:t xml:space="preserve">В.П. </w:t>
      </w:r>
      <w:r>
        <w:t>Канакина, В.Г.</w:t>
      </w:r>
      <w:r>
        <w:rPr>
          <w:spacing w:val="1"/>
        </w:rPr>
        <w:t xml:space="preserve"> </w:t>
      </w:r>
      <w:r>
        <w:t>Горецкий</w:t>
      </w:r>
      <w:r>
        <w:rPr>
          <w:spacing w:val="50"/>
        </w:rPr>
        <w:t xml:space="preserve"> </w:t>
      </w:r>
      <w:r>
        <w:t>«Русский</w:t>
      </w:r>
      <w:r>
        <w:rPr>
          <w:spacing w:val="48"/>
        </w:rPr>
        <w:t xml:space="preserve"> </w:t>
      </w:r>
      <w:r>
        <w:t>язык</w:t>
      </w:r>
      <w:r>
        <w:rPr>
          <w:color w:val="333333"/>
        </w:rPr>
        <w:t>»</w:t>
      </w:r>
      <w:r>
        <w:rPr>
          <w:color w:val="333333"/>
          <w:spacing w:val="40"/>
        </w:rPr>
        <w:t xml:space="preserve"> </w:t>
      </w:r>
      <w:r>
        <w:t>(Рабочие</w:t>
      </w:r>
      <w:r>
        <w:rPr>
          <w:spacing w:val="48"/>
        </w:rPr>
        <w:t xml:space="preserve"> </w:t>
      </w:r>
      <w:r>
        <w:t>программы.</w:t>
      </w:r>
      <w:r>
        <w:rPr>
          <w:spacing w:val="46"/>
        </w:rPr>
        <w:t xml:space="preserve"> </w:t>
      </w:r>
      <w:r>
        <w:t>Предметная</w:t>
      </w:r>
      <w:r>
        <w:rPr>
          <w:spacing w:val="47"/>
        </w:rPr>
        <w:t xml:space="preserve"> </w:t>
      </w:r>
      <w:r>
        <w:t>линия</w:t>
      </w:r>
      <w:r>
        <w:rPr>
          <w:spacing w:val="47"/>
        </w:rPr>
        <w:t xml:space="preserve"> </w:t>
      </w:r>
      <w:r>
        <w:t>учебников</w:t>
      </w:r>
      <w:r>
        <w:rPr>
          <w:spacing w:val="47"/>
        </w:rPr>
        <w:t xml:space="preserve"> </w:t>
      </w:r>
      <w:r>
        <w:t>системы</w:t>
      </w:r>
    </w:p>
    <w:p>
      <w:pPr>
        <w:pStyle w:val="9"/>
      </w:pPr>
      <w:r>
        <w:t>«Школа</w:t>
      </w:r>
      <w:r>
        <w:rPr>
          <w:spacing w:val="-5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М.;</w:t>
      </w:r>
      <w:r>
        <w:rPr>
          <w:spacing w:val="-3"/>
        </w:rPr>
        <w:t xml:space="preserve"> </w:t>
      </w:r>
      <w:r>
        <w:t>Просвещение).</w:t>
      </w:r>
    </w:p>
    <w:p>
      <w:pPr>
        <w:pStyle w:val="9"/>
        <w:ind w:right="843" w:firstLine="566"/>
      </w:pPr>
      <w:r>
        <w:t>Русский</w:t>
      </w:r>
      <w:r>
        <w:rPr>
          <w:spacing w:val="9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основой</w:t>
      </w:r>
      <w:r>
        <w:rPr>
          <w:spacing w:val="10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школе,</w:t>
      </w:r>
      <w:r>
        <w:rPr>
          <w:spacing w:val="12"/>
        </w:rPr>
        <w:t xml:space="preserve"> </w:t>
      </w:r>
      <w:r>
        <w:t>успехи</w:t>
      </w:r>
      <w:r>
        <w:rPr>
          <w:spacing w:val="-58"/>
        </w:rPr>
        <w:t xml:space="preserve"> </w:t>
      </w:r>
      <w:r>
        <w:t>в его изучении во многом определяют результаты обучающихся по другим 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младших школьников, формирует 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 деятельности. Предмет «Русский язык» обладает значительным потенциалом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>
      <w:pPr>
        <w:pStyle w:val="9"/>
        <w:spacing w:before="1"/>
        <w:ind w:right="844" w:firstLine="566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младшего</w:t>
      </w:r>
      <w:r>
        <w:rPr>
          <w:spacing w:val="-57"/>
        </w:rPr>
        <w:t xml:space="preserve"> </w:t>
      </w:r>
      <w:r>
        <w:t>школьника.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взаимодействие, участвует 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</w:t>
      </w:r>
    </w:p>
    <w:p>
      <w:pPr>
        <w:pStyle w:val="9"/>
        <w:ind w:right="847" w:firstLine="566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 мыслей, 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ответственности за сохранение чистоты русского языка. Достижение этих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>
      <w:pPr>
        <w:pStyle w:val="9"/>
        <w:spacing w:before="1"/>
        <w:ind w:right="851" w:firstLine="56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младших школьников. Языковой материал 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 Развитие устной и письменной речи младших школьников направлено на решение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усвоенных</w:t>
      </w:r>
      <w:r>
        <w:rPr>
          <w:spacing w:val="43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речевых</w:t>
      </w:r>
      <w:r>
        <w:rPr>
          <w:spacing w:val="44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</w:t>
      </w:r>
    </w:p>
    <w:p>
      <w:pPr>
        <w:sectPr>
          <w:footerReference r:id="rId4" w:type="default"/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right="850"/>
      </w:pP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решаются</w:t>
      </w:r>
      <w:r>
        <w:rPr>
          <w:spacing w:val="2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</w:p>
    <w:p>
      <w:pPr>
        <w:pStyle w:val="9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>
      <w:pPr>
        <w:pStyle w:val="9"/>
        <w:spacing w:before="1"/>
        <w:ind w:right="847" w:firstLine="566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2"/>
        </w:rPr>
        <w:t xml:space="preserve"> </w:t>
      </w:r>
      <w:r>
        <w:t>также 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>
      <w:pPr>
        <w:pStyle w:val="3"/>
        <w:spacing w:before="4" w:line="275" w:lineRule="exact"/>
        <w:ind w:left="2148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line="259" w:lineRule="auto"/>
        <w:ind w:right="849" w:firstLine="566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языков и культур на территории Российской Федерации, о языке как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средства общения; осознание значения русского языка как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 человека;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before="157" w:line="256" w:lineRule="auto"/>
        <w:ind w:right="848" w:firstLine="566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before="165" w:line="259" w:lineRule="auto"/>
        <w:ind w:right="850" w:firstLine="566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before="156" w:line="256" w:lineRule="auto"/>
        <w:ind w:right="852" w:firstLine="566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3"/>
        <w:spacing w:before="166"/>
        <w:ind w:right="854" w:firstLine="566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line="259" w:lineRule="auto"/>
        <w:ind w:right="852" w:firstLine="566"/>
        <w:rPr>
          <w:rFonts w:ascii="Symbol" w:hAnsi="Symbol"/>
          <w:sz w:val="20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before="157" w:line="259" w:lineRule="auto"/>
        <w:ind w:right="848" w:firstLine="566"/>
        <w:rPr>
          <w:rFonts w:ascii="Symbol" w:hAnsi="Symbol"/>
          <w:sz w:val="20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0"/>
          <w:numId w:val="51"/>
        </w:numPr>
        <w:tabs>
          <w:tab w:val="left" w:pos="2302"/>
        </w:tabs>
        <w:spacing w:before="159" w:line="259" w:lineRule="auto"/>
        <w:ind w:right="852" w:firstLine="566"/>
        <w:rPr>
          <w:rFonts w:ascii="Symbol" w:hAnsi="Symbol"/>
          <w:sz w:val="20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1"/>
          <w:numId w:val="47"/>
        </w:numPr>
        <w:tabs>
          <w:tab w:val="left" w:pos="1789"/>
        </w:tabs>
        <w:spacing w:before="2" w:line="256" w:lineRule="auto"/>
        <w:ind w:right="856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3" w:line="259" w:lineRule="auto"/>
        <w:ind w:left="1582" w:right="847" w:firstLine="566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59" w:line="259" w:lineRule="auto"/>
        <w:ind w:left="1582" w:right="849" w:firstLine="566"/>
        <w:rPr>
          <w:rFonts w:ascii="Symbol" w:hAnsi="Symbol"/>
          <w:sz w:val="20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49"/>
          <w:sz w:val="24"/>
        </w:rPr>
        <w:t xml:space="preserve"> </w:t>
      </w:r>
      <w:r>
        <w:rPr>
          <w:sz w:val="24"/>
        </w:rPr>
        <w:t>опыт</w:t>
      </w:r>
      <w:r>
        <w:rPr>
          <w:spacing w:val="4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групповой</w:t>
      </w:r>
    </w:p>
    <w:p>
      <w:pPr>
        <w:spacing w:line="259" w:lineRule="auto"/>
        <w:jc w:val="both"/>
        <w:rPr>
          <w:rFonts w:ascii="Symbol" w:hAnsi="Symbol"/>
          <w:sz w:val="20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tabs>
          <w:tab w:val="left" w:pos="2541"/>
          <w:tab w:val="left" w:pos="3145"/>
          <w:tab w:val="left" w:pos="4105"/>
          <w:tab w:val="left" w:pos="4443"/>
          <w:tab w:val="left" w:pos="5311"/>
          <w:tab w:val="left" w:pos="6388"/>
          <w:tab w:val="left" w:pos="7062"/>
          <w:tab w:val="left" w:pos="8546"/>
          <w:tab w:val="left" w:pos="9896"/>
          <w:tab w:val="left" w:pos="10808"/>
        </w:tabs>
        <w:spacing w:before="68" w:line="259" w:lineRule="auto"/>
        <w:ind w:right="847"/>
        <w:jc w:val="left"/>
      </w:pPr>
      <w:r>
        <w:t>работы</w:t>
      </w:r>
      <w:r>
        <w:tab/>
      </w:r>
      <w:r>
        <w:t>или</w:t>
      </w:r>
      <w:r>
        <w:tab/>
      </w:r>
      <w:r>
        <w:t>работы</w:t>
      </w:r>
      <w:r>
        <w:tab/>
      </w:r>
      <w:r>
        <w:t>в</w:t>
      </w:r>
      <w:r>
        <w:tab/>
      </w:r>
      <w:r>
        <w:t>парах,</w:t>
      </w:r>
      <w:r>
        <w:tab/>
      </w:r>
      <w:r>
        <w:t>которые</w:t>
      </w:r>
      <w:r>
        <w:tab/>
      </w:r>
      <w:r>
        <w:t>учат</w:t>
      </w:r>
      <w:r>
        <w:tab/>
      </w:r>
      <w:r>
        <w:t>школьников</w:t>
      </w:r>
      <w:r>
        <w:tab/>
      </w:r>
      <w:r>
        <w:t>командной</w:t>
      </w:r>
      <w:r>
        <w:tab/>
      </w:r>
      <w:r>
        <w:t>работе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1" w:line="259" w:lineRule="auto"/>
        <w:ind w:left="1582" w:right="852" w:firstLine="566"/>
        <w:rPr>
          <w:rFonts w:ascii="Symbol" w:hAnsi="Symbol"/>
          <w:sz w:val="20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59" w:line="256" w:lineRule="auto"/>
        <w:ind w:left="1582" w:right="852" w:firstLine="566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8" w:line="259" w:lineRule="auto"/>
        <w:ind w:left="1582" w:right="849" w:firstLine="566"/>
        <w:rPr>
          <w:rFonts w:ascii="Symbol" w:hAnsi="Symbol"/>
          <w:sz w:val="20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3"/>
        <w:spacing w:before="163" w:line="274" w:lineRule="exact"/>
        <w:ind w:left="2148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ind w:right="845" w:firstLine="566"/>
      </w:pPr>
      <w:r>
        <w:t>Учебный предмет «Русский язык» входит в обязательную часть учебного плана. На</w:t>
      </w:r>
      <w:r>
        <w:rPr>
          <w:spacing w:val="1"/>
        </w:rPr>
        <w:t xml:space="preserve"> </w:t>
      </w:r>
      <w:r>
        <w:t>изучение учебного предмета на уровне начального общего образования отводится 6</w:t>
      </w:r>
      <w:r>
        <w:rPr>
          <w:rFonts w:hint="default"/>
          <w:lang w:val="ru-RU"/>
        </w:rPr>
        <w:t>41</w:t>
      </w:r>
      <w:r>
        <w:rPr>
          <w:spacing w:val="1"/>
        </w:rPr>
        <w:t xml:space="preserve"> </w:t>
      </w:r>
      <w:r>
        <w:t>час, из них в 1 классе –165 часов (5 часов в неделю, 33 учебные недели); во 2 классе -</w:t>
      </w:r>
      <w:r>
        <w:rPr>
          <w:spacing w:val="1"/>
        </w:rPr>
        <w:t xml:space="preserve"> </w:t>
      </w:r>
      <w:r>
        <w:t>170 часов (5 часов в неделю, 34 учебные недели),</w:t>
      </w:r>
      <w:r>
        <w:rPr>
          <w:spacing w:val="1"/>
        </w:rPr>
        <w:t xml:space="preserve"> </w:t>
      </w:r>
      <w:r>
        <w:t>в 3 классе - 170 часов (5 часов в неделю,</w:t>
      </w:r>
      <w:r>
        <w:rPr>
          <w:spacing w:val="-57"/>
        </w:rPr>
        <w:t xml:space="preserve"> </w:t>
      </w:r>
      <w:r>
        <w:t>34 учебные недели), в 4 классе - 1</w:t>
      </w:r>
      <w:r>
        <w:rPr>
          <w:rFonts w:hint="default"/>
          <w:lang w:val="ru-RU"/>
        </w:rPr>
        <w:t>36</w:t>
      </w:r>
      <w:r>
        <w:t xml:space="preserve"> часов (</w:t>
      </w:r>
      <w:r>
        <w:rPr>
          <w:rFonts w:hint="default"/>
          <w:lang w:val="ru-RU"/>
        </w:rPr>
        <w:t>4</w:t>
      </w:r>
      <w:r>
        <w:t xml:space="preserve"> час</w:t>
      </w:r>
      <w:r>
        <w:rPr>
          <w:lang w:val="ru-RU"/>
        </w:rPr>
        <w:t>а</w:t>
      </w:r>
      <w:r>
        <w:t xml:space="preserve"> в неделю, 34 учебные недели). На</w:t>
      </w:r>
      <w:r>
        <w:rPr>
          <w:spacing w:val="1"/>
        </w:rPr>
        <w:t xml:space="preserve"> </w:t>
      </w:r>
      <w:r>
        <w:t>проведение контрольных диктантов отводится: в 1 классе – 1 час, во 2 классе – 8 часов, в 3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8 часов,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 – 8 часов.</w:t>
      </w:r>
    </w:p>
    <w:p>
      <w:pPr>
        <w:pStyle w:val="9"/>
        <w:ind w:left="2148"/>
      </w:pP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программного</w:t>
      </w:r>
      <w:r>
        <w:rPr>
          <w:spacing w:val="19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t>УМК</w:t>
      </w:r>
      <w:r>
        <w:rPr>
          <w:spacing w:val="23"/>
        </w:rPr>
        <w:t xml:space="preserve"> </w:t>
      </w:r>
      <w:r>
        <w:t>Канакина</w:t>
      </w:r>
      <w:r>
        <w:rPr>
          <w:spacing w:val="18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5"/>
        <w:ind w:left="0"/>
        <w:jc w:val="left"/>
        <w:rPr>
          <w:sz w:val="20"/>
        </w:rPr>
      </w:pPr>
    </w:p>
    <w:p>
      <w:pPr>
        <w:pStyle w:val="3"/>
        <w:numPr>
          <w:ilvl w:val="0"/>
          <w:numId w:val="50"/>
        </w:numPr>
        <w:tabs>
          <w:tab w:val="left" w:pos="4524"/>
          <w:tab w:val="left" w:pos="4525"/>
        </w:tabs>
        <w:spacing w:before="90"/>
        <w:ind w:left="4525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>
      <w:pPr>
        <w:pStyle w:val="14"/>
        <w:numPr>
          <w:ilvl w:val="1"/>
          <w:numId w:val="13"/>
        </w:numPr>
        <w:tabs>
          <w:tab w:val="left" w:pos="2329"/>
        </w:tabs>
        <w:spacing w:before="22"/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  <w:r>
        <w:rPr>
          <w:b/>
          <w:spacing w:val="1"/>
          <w:sz w:val="24"/>
        </w:rPr>
        <w:t xml:space="preserve"> </w:t>
      </w:r>
    </w:p>
    <w:p>
      <w:pPr>
        <w:pStyle w:val="3"/>
        <w:ind w:left="2148"/>
        <w:jc w:val="both"/>
      </w:pPr>
      <w:r>
        <w:t>Обучение</w:t>
      </w:r>
      <w:r>
        <w:rPr>
          <w:spacing w:val="-3"/>
        </w:rPr>
        <w:t xml:space="preserve"> </w:t>
      </w:r>
      <w:r>
        <w:t>письму</w:t>
      </w:r>
    </w:p>
    <w:p>
      <w:pPr>
        <w:spacing w:line="274" w:lineRule="exact"/>
        <w:ind w:left="2148"/>
        <w:jc w:val="both"/>
        <w:rPr>
          <w:b/>
          <w:sz w:val="24"/>
        </w:rPr>
      </w:pPr>
      <w:r>
        <w:rPr>
          <w:b/>
          <w:sz w:val="24"/>
        </w:rPr>
        <w:t>Добукварный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(подготовительный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период)</w:t>
      </w:r>
    </w:p>
    <w:p>
      <w:pPr>
        <w:pStyle w:val="9"/>
        <w:ind w:right="857" w:firstLine="566"/>
      </w:pPr>
      <w:r>
        <w:t>Выработка правильной осанки, наклонного расположения тетради на парте и умения</w:t>
      </w:r>
      <w:r>
        <w:rPr>
          <w:spacing w:val="-57"/>
        </w:rPr>
        <w:t xml:space="preserve"> </w:t>
      </w:r>
      <w:r>
        <w:t>держать карандаш и</w:t>
      </w:r>
      <w:r>
        <w:rPr>
          <w:spacing w:val="1"/>
        </w:rPr>
        <w:t xml:space="preserve"> </w:t>
      </w:r>
      <w:r>
        <w:t>ручку</w:t>
      </w:r>
      <w:r>
        <w:rPr>
          <w:spacing w:val="-5"/>
        </w:rPr>
        <w:t xml:space="preserve"> </w:t>
      </w:r>
      <w:r>
        <w:t>при письме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рисовании.</w:t>
      </w:r>
    </w:p>
    <w:p>
      <w:pPr>
        <w:pStyle w:val="9"/>
        <w:ind w:right="846" w:firstLine="566"/>
      </w:pPr>
      <w:r>
        <w:t>Подготовительные упражнения для развития глазомера, кисти руки и мелких мышц</w:t>
      </w:r>
      <w:r>
        <w:rPr>
          <w:spacing w:val="1"/>
        </w:rPr>
        <w:t xml:space="preserve"> </w:t>
      </w:r>
      <w:r>
        <w:t>пальцев: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контуров,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бордюров непрерывным движением руки, письмо наклонных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закруглением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петлей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внизу.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прописи.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 слога в схеме-модели слова. Письмо длинных прямых наклонных линий.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овалов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чередование.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коротких</w:t>
      </w:r>
      <w:r>
        <w:rPr>
          <w:spacing w:val="60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закруглением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наклонных линий с петлёй вверху и внизу. Письмо полуовалов, их чередование. Строчная</w:t>
      </w:r>
      <w:r>
        <w:rPr>
          <w:spacing w:val="1"/>
        </w:rPr>
        <w:t xml:space="preserve"> </w:t>
      </w:r>
      <w:r>
        <w:t>и заглавная буква А,а. Строчная и заглавная буквы О,о. Строчная и заглавная буквы и.</w:t>
      </w:r>
      <w:r>
        <w:rPr>
          <w:spacing w:val="1"/>
        </w:rPr>
        <w:t xml:space="preserve"> </w:t>
      </w:r>
      <w:r>
        <w:t>Строчная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ы. Строчная</w:t>
      </w:r>
      <w:r>
        <w:rPr>
          <w:spacing w:val="-1"/>
        </w:rPr>
        <w:t xml:space="preserve"> </w:t>
      </w:r>
      <w:r>
        <w:t>и заглавная буквы У,</w:t>
      </w:r>
      <w:r>
        <w:rPr>
          <w:spacing w:val="2"/>
        </w:rPr>
        <w:t xml:space="preserve"> </w:t>
      </w:r>
      <w:r>
        <w:t>у.</w:t>
      </w:r>
    </w:p>
    <w:p>
      <w:pPr>
        <w:pStyle w:val="3"/>
        <w:spacing w:before="1" w:line="274" w:lineRule="exact"/>
        <w:ind w:left="2148"/>
        <w:jc w:val="both"/>
      </w:pPr>
      <w:r>
        <w:t>Букварный</w:t>
      </w:r>
      <w:r>
        <w:rPr>
          <w:spacing w:val="-3"/>
        </w:rPr>
        <w:t xml:space="preserve"> </w:t>
      </w:r>
      <w:r>
        <w:t>(основной</w:t>
      </w:r>
      <w:r>
        <w:rPr>
          <w:spacing w:val="-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период</w:t>
      </w:r>
    </w:p>
    <w:p>
      <w:pPr>
        <w:pStyle w:val="9"/>
        <w:ind w:right="844" w:firstLine="566"/>
      </w:pPr>
      <w:r>
        <w:t>Знакомство с начертанием всех больших (заглавных) и маленьких (строчных) букв,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рукописного шрифта. Выработка связного и ритмичного написания букв и 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словах,</w:t>
      </w:r>
      <w:r>
        <w:rPr>
          <w:spacing w:val="35"/>
        </w:rPr>
        <w:t xml:space="preserve"> </w:t>
      </w:r>
      <w:r>
        <w:t>правильное</w:t>
      </w:r>
      <w:r>
        <w:rPr>
          <w:spacing w:val="34"/>
        </w:rPr>
        <w:t xml:space="preserve"> </w:t>
      </w:r>
      <w:r>
        <w:t>расположение</w:t>
      </w:r>
      <w:r>
        <w:rPr>
          <w:spacing w:val="34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строке.</w:t>
      </w:r>
      <w:r>
        <w:rPr>
          <w:spacing w:val="37"/>
        </w:rPr>
        <w:t xml:space="preserve"> </w:t>
      </w:r>
      <w:r>
        <w:t>Запись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предложений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right="847"/>
      </w:pPr>
      <w:r>
        <w:t>после их предварительного звуко-слогового анализа. Списывание слов и предложений с</w:t>
      </w:r>
      <w:r>
        <w:rPr>
          <w:spacing w:val="1"/>
        </w:rPr>
        <w:t xml:space="preserve"> </w:t>
      </w:r>
      <w:r>
        <w:t>образцов (сначала с рукописного, а затем с печатного текста). Проверка написанного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послогового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слов.</w:t>
      </w:r>
    </w:p>
    <w:p>
      <w:pPr>
        <w:pStyle w:val="9"/>
        <w:spacing w:before="1"/>
        <w:ind w:left="2148"/>
      </w:pPr>
      <w:r>
        <w:t>Письмо</w:t>
      </w:r>
      <w:r>
        <w:rPr>
          <w:spacing w:val="52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диктовку</w:t>
      </w:r>
      <w:r>
        <w:rPr>
          <w:spacing w:val="50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написание</w:t>
      </w:r>
      <w:r>
        <w:rPr>
          <w:spacing w:val="5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расходится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произношением.</w:t>
      </w:r>
    </w:p>
    <w:p>
      <w:pPr>
        <w:pStyle w:val="9"/>
      </w:pPr>
      <w:r>
        <w:t>Письменные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>
      <w:pPr>
        <w:pStyle w:val="9"/>
        <w:ind w:right="847" w:firstLine="566"/>
      </w:pP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 букву в именах людей и кличках животных. Привлечение внимания детей к</w:t>
      </w:r>
      <w:r>
        <w:rPr>
          <w:spacing w:val="1"/>
        </w:rPr>
        <w:t xml:space="preserve"> </w:t>
      </w:r>
      <w:r>
        <w:t>словам, написание которых расходится с произношением (безударные гласные, сочетания</w:t>
      </w:r>
      <w:r>
        <w:rPr>
          <w:spacing w:val="1"/>
        </w:rPr>
        <w:t xml:space="preserve"> </w:t>
      </w:r>
      <w:r>
        <w:rPr>
          <w:i/>
        </w:rPr>
        <w:t>жи-ши,</w:t>
      </w:r>
      <w:r>
        <w:rPr>
          <w:i/>
          <w:spacing w:val="-1"/>
        </w:rPr>
        <w:t xml:space="preserve"> </w:t>
      </w:r>
      <w:r>
        <w:rPr>
          <w:i/>
        </w:rPr>
        <w:t>ча-ща, чу-щу</w:t>
      </w:r>
      <w:r>
        <w:t>).</w:t>
      </w:r>
    </w:p>
    <w:p>
      <w:pPr>
        <w:pStyle w:val="3"/>
        <w:spacing w:before="4" w:line="274" w:lineRule="exact"/>
        <w:ind w:left="2148"/>
        <w:jc w:val="both"/>
      </w:pPr>
      <w:r>
        <w:t>Послебукварный</w:t>
      </w:r>
      <w:r>
        <w:rPr>
          <w:spacing w:val="-2"/>
        </w:rPr>
        <w:t xml:space="preserve"> </w:t>
      </w:r>
      <w:r>
        <w:t>период</w:t>
      </w:r>
    </w:p>
    <w:p>
      <w:pPr>
        <w:pStyle w:val="9"/>
        <w:ind w:right="847" w:firstLine="566"/>
      </w:pPr>
      <w:r>
        <w:t xml:space="preserve">Практическое применение правил о правописании </w:t>
      </w:r>
      <w:r>
        <w:rPr>
          <w:i/>
        </w:rPr>
        <w:t xml:space="preserve">жи-ши, ча-ща, чу-щу, </w:t>
      </w:r>
      <w:r>
        <w:t>о большой</w:t>
      </w:r>
      <w:r>
        <w:rPr>
          <w:spacing w:val="1"/>
        </w:rPr>
        <w:t xml:space="preserve"> </w:t>
      </w:r>
      <w:r>
        <w:t>букве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слова, о постановке ударения.</w:t>
      </w:r>
    </w:p>
    <w:p>
      <w:pPr>
        <w:pStyle w:val="9"/>
        <w:ind w:right="847" w:firstLine="566"/>
      </w:pP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Озаглавливание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ind w:right="851" w:firstLine="566"/>
      </w:pPr>
      <w:r>
        <w:t>Составление предложений на определённую тему, по картине, устных рассказов по</w:t>
      </w:r>
      <w:r>
        <w:rPr>
          <w:spacing w:val="1"/>
        </w:rPr>
        <w:t xml:space="preserve"> </w:t>
      </w:r>
      <w:r>
        <w:t>сюжетным</w:t>
      </w:r>
      <w:r>
        <w:rPr>
          <w:spacing w:val="-3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по личным</w:t>
      </w:r>
      <w:r>
        <w:rPr>
          <w:spacing w:val="-3"/>
        </w:rPr>
        <w:t xml:space="preserve"> </w:t>
      </w:r>
      <w:r>
        <w:t>наблюдениям, по пословице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ind w:left="2148"/>
      </w:pPr>
      <w:r>
        <w:t>Речевая</w:t>
      </w:r>
      <w:r>
        <w:rPr>
          <w:spacing w:val="-5"/>
        </w:rPr>
        <w:t xml:space="preserve"> </w:t>
      </w:r>
      <w:r>
        <w:t>этика.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общения.</w:t>
      </w:r>
    </w:p>
    <w:p>
      <w:pPr>
        <w:pStyle w:val="9"/>
        <w:ind w:right="850" w:firstLine="566"/>
      </w:pPr>
      <w:r>
        <w:t>Письмо под диктовку слов, написание которых не расходится с произношением, и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слов.</w:t>
      </w:r>
    </w:p>
    <w:p>
      <w:pPr>
        <w:pStyle w:val="9"/>
        <w:ind w:left="2148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расходится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произношением.</w:t>
      </w:r>
    </w:p>
    <w:p>
      <w:pPr>
        <w:pStyle w:val="9"/>
        <w:ind w:right="854" w:firstLine="566"/>
      </w:pPr>
      <w:r>
        <w:t>Упражнения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9"/>
        <w:ind w:right="855" w:firstLine="566"/>
      </w:pPr>
      <w:r>
        <w:t>Закрепление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>
      <w:pPr>
        <w:pStyle w:val="9"/>
        <w:ind w:right="849" w:firstLine="566"/>
      </w:pPr>
      <w:r>
        <w:t>Выполнение заданий к упражнениям учебника. Упражнение в звуко- слоговом и</w:t>
      </w:r>
      <w:r>
        <w:rPr>
          <w:spacing w:val="1"/>
        </w:rPr>
        <w:t xml:space="preserve"> </w:t>
      </w:r>
      <w:r>
        <w:t>звукобуквенном анализе слов, в составлении слов и предложений по слоговой таблице.</w:t>
      </w:r>
      <w:r>
        <w:rPr>
          <w:spacing w:val="1"/>
        </w:rPr>
        <w:t xml:space="preserve"> </w:t>
      </w:r>
      <w:r>
        <w:t>Упражнение в преобразовании слов, их чтение. Простейшие пересказы прочитанного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вехам.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6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 рисунку</w:t>
      </w:r>
      <w:r>
        <w:rPr>
          <w:spacing w:val="-5"/>
        </w:rPr>
        <w:t xml:space="preserve"> </w:t>
      </w:r>
      <w:r>
        <w:t>или серии рисунков.</w:t>
      </w:r>
    </w:p>
    <w:p>
      <w:pPr>
        <w:pStyle w:val="3"/>
        <w:spacing w:before="4"/>
        <w:ind w:left="2148" w:right="7133"/>
        <w:jc w:val="both"/>
      </w:pPr>
      <w:r>
        <w:t>Систематический курс</w:t>
      </w:r>
      <w:r>
        <w:rPr>
          <w:spacing w:val="-57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речь</w:t>
      </w:r>
    </w:p>
    <w:p>
      <w:pPr>
        <w:pStyle w:val="9"/>
        <w:ind w:right="842" w:firstLine="566"/>
      </w:pPr>
      <w:r>
        <w:t>Язык и речь, их значение в жизни людей. Виды речи (общее представление). Речь</w:t>
      </w:r>
      <w:r>
        <w:rPr>
          <w:spacing w:val="1"/>
        </w:rPr>
        <w:t xml:space="preserve"> </w:t>
      </w:r>
      <w:r>
        <w:rPr>
          <w:spacing w:val="-4"/>
        </w:rPr>
        <w:t>устная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письменная</w:t>
      </w:r>
      <w:r>
        <w:rPr>
          <w:spacing w:val="-8"/>
        </w:rPr>
        <w:t xml:space="preserve"> </w:t>
      </w:r>
      <w:r>
        <w:rPr>
          <w:spacing w:val="-4"/>
        </w:rPr>
        <w:t>(общее</w:t>
      </w:r>
      <w:r>
        <w:rPr>
          <w:spacing w:val="-11"/>
        </w:rPr>
        <w:t xml:space="preserve"> </w:t>
      </w:r>
      <w:r>
        <w:rPr>
          <w:spacing w:val="-4"/>
        </w:rPr>
        <w:t>представление).</w:t>
      </w:r>
      <w:r>
        <w:rPr>
          <w:spacing w:val="-10"/>
        </w:rPr>
        <w:t xml:space="preserve"> </w:t>
      </w:r>
      <w:r>
        <w:rPr>
          <w:spacing w:val="-4"/>
        </w:rPr>
        <w:t>Русский</w:t>
      </w:r>
      <w:r>
        <w:rPr>
          <w:spacing w:val="-9"/>
        </w:rPr>
        <w:t xml:space="preserve"> </w:t>
      </w:r>
      <w:r>
        <w:rPr>
          <w:spacing w:val="-4"/>
        </w:rPr>
        <w:t>язык</w:t>
      </w:r>
      <w:r>
        <w:rPr>
          <w:spacing w:val="-6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родной</w:t>
      </w:r>
      <w:r>
        <w:rPr>
          <w:spacing w:val="-7"/>
        </w:rPr>
        <w:t xml:space="preserve"> </w:t>
      </w:r>
      <w:r>
        <w:rPr>
          <w:spacing w:val="-4"/>
        </w:rPr>
        <w:t>язык</w:t>
      </w:r>
      <w:r>
        <w:rPr>
          <w:spacing w:val="-7"/>
        </w:rPr>
        <w:t xml:space="preserve"> </w:t>
      </w:r>
      <w:r>
        <w:rPr>
          <w:spacing w:val="-3"/>
        </w:rPr>
        <w:t>русского</w:t>
      </w:r>
      <w:r>
        <w:rPr>
          <w:spacing w:val="-8"/>
        </w:rPr>
        <w:t xml:space="preserve"> </w:t>
      </w:r>
      <w:r>
        <w:rPr>
          <w:spacing w:val="-3"/>
        </w:rPr>
        <w:t>народа.</w:t>
      </w:r>
    </w:p>
    <w:p>
      <w:pPr>
        <w:pStyle w:val="3"/>
        <w:spacing w:line="274" w:lineRule="exact"/>
        <w:ind w:left="2148"/>
        <w:jc w:val="both"/>
      </w:pPr>
      <w:r>
        <w:t>Текст,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диалог</w:t>
      </w:r>
    </w:p>
    <w:p>
      <w:pPr>
        <w:pStyle w:val="9"/>
        <w:ind w:right="878" w:firstLine="566"/>
      </w:pPr>
      <w:r>
        <w:t>Смысловая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60"/>
        </w:rPr>
        <w:t xml:space="preserve"> </w:t>
      </w:r>
      <w:r>
        <w:t>Заголовок</w:t>
      </w:r>
      <w:r>
        <w:rPr>
          <w:spacing w:val="60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Предложение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законченную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3"/>
        <w:spacing w:before="3" w:line="274" w:lineRule="exact"/>
        <w:ind w:left="2208"/>
        <w:jc w:val="both"/>
      </w:pPr>
      <w:r>
        <w:t>Слова,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слова…</w:t>
      </w:r>
    </w:p>
    <w:p>
      <w:pPr>
        <w:pStyle w:val="9"/>
        <w:spacing w:line="274" w:lineRule="exact"/>
        <w:ind w:left="2148"/>
      </w:pPr>
      <w:r>
        <w:t>Роль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речи.</w:t>
      </w:r>
      <w:r>
        <w:rPr>
          <w:spacing w:val="25"/>
        </w:rPr>
        <w:t xml:space="preserve"> </w:t>
      </w:r>
      <w:r>
        <w:t>Тематические</w:t>
      </w:r>
      <w:r>
        <w:rPr>
          <w:spacing w:val="25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слов.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однозначные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многозначные.</w:t>
      </w:r>
    </w:p>
    <w:p>
      <w:pPr>
        <w:pStyle w:val="9"/>
        <w:spacing w:before="1"/>
      </w:pPr>
      <w:r>
        <w:t>Слова</w:t>
      </w:r>
      <w:r>
        <w:rPr>
          <w:spacing w:val="-3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противоположные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значению.</w:t>
      </w:r>
    </w:p>
    <w:p>
      <w:pPr>
        <w:pStyle w:val="3"/>
        <w:spacing w:before="4" w:line="274" w:lineRule="exact"/>
        <w:ind w:left="2148"/>
        <w:jc w:val="both"/>
      </w:pP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</w:t>
      </w:r>
    </w:p>
    <w:p>
      <w:pPr>
        <w:pStyle w:val="9"/>
        <w:ind w:right="851" w:firstLine="566"/>
      </w:pP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Словообразующая роль ударения. Зависимость значения слова от ударения. Слогоударные</w:t>
      </w:r>
      <w:r>
        <w:rPr>
          <w:spacing w:val="-57"/>
        </w:rPr>
        <w:t xml:space="preserve"> </w:t>
      </w:r>
      <w:r>
        <w:t>модели слов.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словарём.</w:t>
      </w:r>
    </w:p>
    <w:p>
      <w:pPr>
        <w:pStyle w:val="3"/>
        <w:spacing w:before="3" w:line="274" w:lineRule="exact"/>
        <w:ind w:left="2148"/>
        <w:jc w:val="both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</w:p>
    <w:p>
      <w:pPr>
        <w:pStyle w:val="9"/>
        <w:ind w:right="850" w:firstLine="566"/>
      </w:pPr>
      <w:r>
        <w:t>Смыслоразличительная роль звуков и букв в слове. Условные звуковые обозначения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алфавита: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алфавита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словарями.</w:t>
      </w:r>
      <w:r>
        <w:rPr>
          <w:spacing w:val="44"/>
        </w:rPr>
        <w:t xml:space="preserve"> </w:t>
      </w:r>
      <w:r>
        <w:t>Буквы,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right="845"/>
      </w:pPr>
      <w:r>
        <w:t>обозначающие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обозначающих гласные звуки. Ударные и безударные гласные звуки. Способы проверки</w:t>
      </w:r>
      <w:r>
        <w:rPr>
          <w:spacing w:val="1"/>
        </w:rPr>
        <w:t xml:space="preserve"> </w:t>
      </w:r>
      <w:r>
        <w:t>написания буквы, обозначающей безударный гласный звук. Согласные звуки. Буквы Й и</w:t>
      </w:r>
      <w:r>
        <w:rPr>
          <w:spacing w:val="1"/>
        </w:rPr>
        <w:t xml:space="preserve"> </w:t>
      </w:r>
      <w:r>
        <w:t>И. твёрдые и мягкие согласные звуки. Мягкий знак как показатель мягкости согласного</w:t>
      </w:r>
      <w:r>
        <w:rPr>
          <w:spacing w:val="1"/>
        </w:rPr>
        <w:t xml:space="preserve"> </w:t>
      </w:r>
      <w:r>
        <w:t>звука. Согласные звонкие и глухие. Шипящие согласные звуки. Буквосочетания ЧК, ЧН,</w:t>
      </w:r>
      <w:r>
        <w:rPr>
          <w:spacing w:val="1"/>
        </w:rPr>
        <w:t xml:space="preserve"> </w:t>
      </w:r>
      <w:r>
        <w:t>ЧТ.</w:t>
      </w:r>
      <w:r>
        <w:rPr>
          <w:spacing w:val="-2"/>
        </w:rPr>
        <w:t xml:space="preserve"> </w:t>
      </w:r>
      <w:r>
        <w:t>Буквосочетания</w:t>
      </w:r>
      <w:r>
        <w:rPr>
          <w:spacing w:val="-1"/>
        </w:rPr>
        <w:t xml:space="preserve"> </w:t>
      </w:r>
      <w:r>
        <w:t>ЖИ-ШИ,</w:t>
      </w:r>
      <w:r>
        <w:rPr>
          <w:spacing w:val="-1"/>
        </w:rPr>
        <w:t xml:space="preserve"> </w:t>
      </w:r>
      <w:r>
        <w:t>ЧА-ЩА,</w:t>
      </w:r>
      <w:r>
        <w:rPr>
          <w:spacing w:val="-1"/>
        </w:rPr>
        <w:t xml:space="preserve"> </w:t>
      </w:r>
      <w:r>
        <w:t>ЧУ-ЩУ.</w:t>
      </w:r>
      <w:r>
        <w:rPr>
          <w:spacing w:val="-1"/>
        </w:rPr>
        <w:t xml:space="preserve"> </w:t>
      </w:r>
      <w:r>
        <w:t>Заглавная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Проекты.</w:t>
      </w:r>
    </w:p>
    <w:p>
      <w:pPr>
        <w:pStyle w:val="3"/>
        <w:spacing w:before="5"/>
        <w:ind w:left="2148"/>
      </w:pPr>
      <w:r>
        <w:t>Повторение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13"/>
        </w:numPr>
        <w:tabs>
          <w:tab w:val="left" w:pos="2329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3"/>
        <w:spacing w:line="274" w:lineRule="exact"/>
        <w:ind w:left="2148"/>
      </w:pPr>
      <w:r>
        <w:t>Наша</w:t>
      </w:r>
      <w:r>
        <w:rPr>
          <w:spacing w:val="57"/>
        </w:rPr>
        <w:t xml:space="preserve"> </w:t>
      </w:r>
      <w:r>
        <w:t>речь</w:t>
      </w:r>
    </w:p>
    <w:p>
      <w:pPr>
        <w:pStyle w:val="9"/>
        <w:ind w:right="843" w:firstLine="926"/>
      </w:pPr>
      <w:r>
        <w:t>Язык и речь, их значение в жизни — главный способ общения людей. Язык 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>
      <w:pPr>
        <w:pStyle w:val="3"/>
        <w:spacing w:before="3" w:line="274" w:lineRule="exact"/>
        <w:ind w:left="2148"/>
      </w:pPr>
      <w:r>
        <w:t>Текст</w:t>
      </w:r>
    </w:p>
    <w:p>
      <w:pPr>
        <w:pStyle w:val="9"/>
        <w:ind w:right="848" w:firstLine="926"/>
      </w:pPr>
      <w:r>
        <w:t>Текст. Сопоставление текста и отдельных предложений, не объединенных общей</w:t>
      </w:r>
      <w:r>
        <w:rPr>
          <w:spacing w:val="1"/>
        </w:rPr>
        <w:t xml:space="preserve"> </w:t>
      </w:r>
      <w:r>
        <w:t>темой. Тема и главная мысль текста. Связь между предложениями в тексте. Заголовок.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плане.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строка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>
      <w:pPr>
        <w:pStyle w:val="3"/>
        <w:spacing w:before="3" w:line="274" w:lineRule="exact"/>
        <w:ind w:left="2148"/>
      </w:pPr>
      <w:r>
        <w:t>Предложение</w:t>
      </w:r>
    </w:p>
    <w:p>
      <w:pPr>
        <w:pStyle w:val="9"/>
        <w:ind w:right="845" w:firstLine="926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 и интонации (без терминологии), интонирование предложений. Логическое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прозаических и стихотворных текстах. Диалог и монолог. Пунктуационное оформление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Главные и второстепенные члены предложения, их назначение.</w:t>
      </w:r>
      <w:r>
        <w:rPr>
          <w:spacing w:val="1"/>
        </w:rPr>
        <w:t xml:space="preserve"> </w:t>
      </w:r>
      <w:r>
        <w:t>Основа предложения.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подлежащего и сказуемого в предложении. Связь слов в предложении. Упражнение 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 предложения. Вычленение из предложения пар слов, связанных 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второстепенными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 по данному подлежащему (сказуемому), из набора слов, по опорным словам,</w:t>
      </w:r>
      <w:r>
        <w:rPr>
          <w:spacing w:val="-57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рисунку, демонстрационной</w:t>
      </w:r>
      <w:r>
        <w:rPr>
          <w:spacing w:val="-3"/>
        </w:rPr>
        <w:t xml:space="preserve"> </w:t>
      </w:r>
      <w:r>
        <w:t>картине, заданной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запись.</w:t>
      </w:r>
    </w:p>
    <w:p>
      <w:pPr>
        <w:pStyle w:val="3"/>
        <w:spacing w:before="3"/>
        <w:ind w:left="2148"/>
        <w:jc w:val="both"/>
      </w:pPr>
      <w:r>
        <w:t>Слова,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слова…</w:t>
      </w:r>
    </w:p>
    <w:p>
      <w:pPr>
        <w:spacing w:line="274" w:lineRule="exact"/>
        <w:ind w:left="2148"/>
        <w:jc w:val="both"/>
        <w:rPr>
          <w:b/>
          <w:sz w:val="24"/>
        </w:rPr>
      </w:pPr>
      <w:r>
        <w:rPr>
          <w:b/>
          <w:sz w:val="24"/>
        </w:rPr>
        <w:t>Слово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лексическое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значение</w:t>
      </w:r>
    </w:p>
    <w:p>
      <w:pPr>
        <w:pStyle w:val="9"/>
        <w:ind w:right="853" w:firstLine="926"/>
      </w:pP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60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 —</w:t>
      </w:r>
      <w:r>
        <w:rPr>
          <w:spacing w:val="1"/>
        </w:rPr>
        <w:t xml:space="preserve"> </w:t>
      </w:r>
      <w:r>
        <w:t>общее название многих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Тематические группы слов.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слова. Прямое и</w:t>
      </w:r>
      <w:r>
        <w:rPr>
          <w:spacing w:val="-1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слов.</w:t>
      </w:r>
    </w:p>
    <w:p>
      <w:pPr>
        <w:pStyle w:val="3"/>
        <w:spacing w:before="3" w:line="274" w:lineRule="exact"/>
        <w:ind w:left="2148"/>
        <w:jc w:val="both"/>
      </w:pPr>
      <w:r>
        <w:t>Синонимы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антонимы</w:t>
      </w:r>
    </w:p>
    <w:p>
      <w:pPr>
        <w:pStyle w:val="9"/>
        <w:ind w:right="849" w:firstLine="926"/>
      </w:pPr>
      <w:r>
        <w:t>Синонимы. Антонимы. Наблюдение над употреблением в речи однозначных 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(толковым,</w:t>
      </w:r>
      <w:r>
        <w:rPr>
          <w:spacing w:val="1"/>
        </w:rPr>
        <w:t xml:space="preserve"> </w:t>
      </w:r>
      <w:r>
        <w:t>орфоэпическим,</w:t>
      </w:r>
      <w:r>
        <w:rPr>
          <w:spacing w:val="-1"/>
        </w:rPr>
        <w:t xml:space="preserve"> </w:t>
      </w:r>
      <w:r>
        <w:t>орфографическим,</w:t>
      </w:r>
      <w:r>
        <w:rPr>
          <w:spacing w:val="-1"/>
        </w:rPr>
        <w:t xml:space="preserve"> </w:t>
      </w:r>
      <w:r>
        <w:t>словарем</w:t>
      </w:r>
      <w:r>
        <w:rPr>
          <w:spacing w:val="1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антонимов).</w:t>
      </w:r>
    </w:p>
    <w:p>
      <w:pPr>
        <w:pStyle w:val="3"/>
        <w:spacing w:before="3" w:line="274" w:lineRule="exact"/>
        <w:ind w:left="2148"/>
        <w:jc w:val="both"/>
      </w:pPr>
      <w:r>
        <w:t>Однокоренные</w:t>
      </w:r>
      <w:r>
        <w:rPr>
          <w:spacing w:val="-8"/>
        </w:rPr>
        <w:t xml:space="preserve"> </w:t>
      </w:r>
      <w:r>
        <w:t>(родственные)</w:t>
      </w:r>
      <w:r>
        <w:rPr>
          <w:spacing w:val="-6"/>
        </w:rPr>
        <w:t xml:space="preserve"> </w:t>
      </w:r>
      <w:r>
        <w:t>слова</w:t>
      </w:r>
    </w:p>
    <w:p>
      <w:pPr>
        <w:pStyle w:val="9"/>
        <w:ind w:right="845" w:firstLine="926"/>
      </w:pPr>
      <w:r>
        <w:t>Родственные</w:t>
      </w:r>
      <w:r>
        <w:rPr>
          <w:spacing w:val="1"/>
        </w:rPr>
        <w:t xml:space="preserve"> </w:t>
      </w:r>
      <w:r>
        <w:t>слова. Однокоренные слова (общее представление). Корень 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(горе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гора,</w:t>
      </w:r>
      <w:r>
        <w:rPr>
          <w:spacing w:val="1"/>
        </w:rPr>
        <w:t xml:space="preserve"> </w:t>
      </w:r>
      <w:r>
        <w:t>смелый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храбрый) и форм слов (тропа, к тропе, у тропы). Упражнение         в</w:t>
      </w:r>
      <w:r>
        <w:rPr>
          <w:spacing w:val="60"/>
        </w:rPr>
        <w:t xml:space="preserve"> </w:t>
      </w:r>
      <w:r>
        <w:t>распознавании</w:t>
      </w:r>
      <w:r>
        <w:rPr>
          <w:spacing w:val="60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единообразным</w:t>
      </w:r>
      <w:r>
        <w:rPr>
          <w:spacing w:val="60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словах.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3"/>
        <w:spacing w:before="71" w:line="274" w:lineRule="exact"/>
        <w:ind w:left="2148"/>
        <w:jc w:val="both"/>
      </w:pPr>
      <w:r>
        <w:t>Слог.</w:t>
      </w:r>
      <w:r>
        <w:rPr>
          <w:spacing w:val="-2"/>
        </w:rPr>
        <w:t xml:space="preserve"> </w:t>
      </w:r>
      <w:r>
        <w:t>Ударение.</w:t>
      </w:r>
      <w:r>
        <w:rPr>
          <w:spacing w:val="56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</w:p>
    <w:p>
      <w:pPr>
        <w:pStyle w:val="9"/>
        <w:ind w:right="851" w:firstLine="926"/>
      </w:pPr>
      <w:r>
        <w:t>Слово,</w:t>
      </w:r>
      <w:r>
        <w:rPr>
          <w:spacing w:val="1"/>
        </w:rPr>
        <w:t xml:space="preserve"> </w:t>
      </w:r>
      <w:r>
        <w:t>слог,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минимальной</w:t>
      </w:r>
      <w:r>
        <w:rPr>
          <w:spacing w:val="-1"/>
        </w:rPr>
        <w:t xml:space="preserve"> </w:t>
      </w:r>
      <w:r>
        <w:t>произносительной</w:t>
      </w:r>
      <w:r>
        <w:rPr>
          <w:spacing w:val="-1"/>
        </w:rPr>
        <w:t xml:space="preserve"> </w:t>
      </w:r>
      <w:r>
        <w:t>единице,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слогообразующей</w:t>
      </w:r>
      <w:r>
        <w:rPr>
          <w:spacing w:val="-1"/>
        </w:rPr>
        <w:t xml:space="preserve"> </w:t>
      </w:r>
      <w:r>
        <w:t>роли гласной.</w:t>
      </w:r>
    </w:p>
    <w:p>
      <w:pPr>
        <w:pStyle w:val="9"/>
        <w:ind w:right="845" w:firstLine="986"/>
      </w:pPr>
      <w:r>
        <w:t>Ударение,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разноместностью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подвижностью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ударением.</w:t>
      </w:r>
      <w:r>
        <w:rPr>
          <w:spacing w:val="1"/>
        </w:rPr>
        <w:t xml:space="preserve"> </w:t>
      </w:r>
      <w:r>
        <w:t>Совершенствование навыка определять в слове слоги, обозначать ударение, распознавать</w:t>
      </w:r>
      <w:r>
        <w:rPr>
          <w:spacing w:val="1"/>
        </w:rPr>
        <w:t xml:space="preserve"> </w:t>
      </w:r>
      <w:r>
        <w:t>ударные и безударные слоги. Упражнение в правильном орфоэпическом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(алфавит,</w:t>
      </w:r>
      <w:r>
        <w:rPr>
          <w:spacing w:val="-1"/>
        </w:rPr>
        <w:t xml:space="preserve"> </w:t>
      </w:r>
      <w:r>
        <w:t>банты,</w:t>
      </w:r>
      <w:r>
        <w:rPr>
          <w:spacing w:val="-1"/>
        </w:rPr>
        <w:t xml:space="preserve"> </w:t>
      </w:r>
      <w:r>
        <w:t>магазин, торты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словарем.</w:t>
      </w:r>
    </w:p>
    <w:p>
      <w:pPr>
        <w:pStyle w:val="9"/>
        <w:ind w:right="854" w:firstLine="866"/>
      </w:pPr>
      <w:r>
        <w:t>Перенос слов. Правила переноса слов с одной строки на другую. Упражнение в</w:t>
      </w:r>
      <w:r>
        <w:rPr>
          <w:spacing w:val="1"/>
        </w:rPr>
        <w:t xml:space="preserve"> </w:t>
      </w:r>
      <w:r>
        <w:t>переносе</w:t>
      </w:r>
      <w:r>
        <w:rPr>
          <w:spacing w:val="-2"/>
        </w:rPr>
        <w:t xml:space="preserve"> </w:t>
      </w:r>
      <w:r>
        <w:t>слов.</w:t>
      </w:r>
    </w:p>
    <w:p>
      <w:pPr>
        <w:pStyle w:val="3"/>
        <w:spacing w:before="3"/>
        <w:ind w:left="2148"/>
        <w:jc w:val="both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</w:p>
    <w:p>
      <w:pPr>
        <w:spacing w:line="274" w:lineRule="exact"/>
        <w:ind w:left="2148"/>
        <w:jc w:val="both"/>
        <w:rPr>
          <w:b/>
          <w:sz w:val="24"/>
        </w:rPr>
      </w:pPr>
      <w:r>
        <w:rPr>
          <w:b/>
          <w:sz w:val="24"/>
        </w:rPr>
        <w:t>Звуки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буквы.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Алфавит</w:t>
      </w:r>
    </w:p>
    <w:p>
      <w:pPr>
        <w:pStyle w:val="9"/>
        <w:ind w:right="847" w:firstLine="866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Условное обозначение звуков речи. Сопоставление звуковых и буквенных обозначений</w:t>
      </w:r>
      <w:r>
        <w:rPr>
          <w:spacing w:val="1"/>
        </w:rPr>
        <w:t xml:space="preserve"> </w:t>
      </w:r>
      <w:r>
        <w:t>слов. Звукобуквенный разбор слов. Алфавит, его значение. Уточнение представлений об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Алфавитное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 справочниках,</w:t>
      </w:r>
      <w:r>
        <w:rPr>
          <w:spacing w:val="-1"/>
        </w:rPr>
        <w:t xml:space="preserve"> </w:t>
      </w:r>
      <w:r>
        <w:t>энциклопедиях.</w:t>
      </w:r>
    </w:p>
    <w:p>
      <w:pPr>
        <w:pStyle w:val="3"/>
        <w:spacing w:before="3" w:line="274" w:lineRule="exact"/>
        <w:ind w:left="2148"/>
        <w:jc w:val="both"/>
      </w:pPr>
      <w:r>
        <w:t>Гласные</w:t>
      </w:r>
      <w:r>
        <w:rPr>
          <w:spacing w:val="-4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</w:p>
    <w:p>
      <w:pPr>
        <w:pStyle w:val="9"/>
        <w:ind w:right="853" w:firstLine="926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Соотношение гласных звуков и букв, обозначающих гласные звуки. Определение роли</w:t>
      </w:r>
      <w:r>
        <w:rPr>
          <w:spacing w:val="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ind w:right="848" w:firstLine="926"/>
      </w:pPr>
      <w:r>
        <w:t>Обозначение гласных звуков буквами в ударных и безударных слогах в корне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проверяемого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безударном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Введение правила. Упражнение в обосновании способов проверки безударных гласных в</w:t>
      </w:r>
      <w:r>
        <w:rPr>
          <w:spacing w:val="1"/>
        </w:rPr>
        <w:t xml:space="preserve"> </w:t>
      </w:r>
      <w:r>
        <w:t>корне слова, в правописании слов с безударными гласными, проверяемыми ударением.</w:t>
      </w:r>
      <w:r>
        <w:rPr>
          <w:spacing w:val="1"/>
        </w:rPr>
        <w:t xml:space="preserve"> </w:t>
      </w:r>
      <w:r>
        <w:t>Слова с безударной гласной, не проверяемой ударением. Упражнение в написании слов с</w:t>
      </w:r>
      <w:r>
        <w:rPr>
          <w:spacing w:val="1"/>
        </w:rPr>
        <w:t xml:space="preserve"> </w:t>
      </w:r>
      <w:r>
        <w:t>безударной гласной, проверяемой и не проверяемой ударением. Общее представление об</w:t>
      </w:r>
      <w:r>
        <w:rPr>
          <w:spacing w:val="1"/>
        </w:rPr>
        <w:t xml:space="preserve"> </w:t>
      </w:r>
      <w:r>
        <w:t>орфограмме.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словарем.</w:t>
      </w:r>
    </w:p>
    <w:p>
      <w:pPr>
        <w:pStyle w:val="3"/>
        <w:spacing w:before="3" w:line="274" w:lineRule="exact"/>
        <w:ind w:left="2148"/>
        <w:jc w:val="both"/>
      </w:pPr>
      <w:r>
        <w:t>Согласные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</w:p>
    <w:p>
      <w:pPr>
        <w:pStyle w:val="9"/>
        <w:ind w:right="843" w:firstLine="926"/>
      </w:pPr>
      <w:r>
        <w:t>Основные признаки согласных звуков, их смыслоразличительная роль в слове.</w:t>
      </w:r>
      <w:r>
        <w:rPr>
          <w:spacing w:val="1"/>
        </w:rPr>
        <w:t xml:space="preserve"> </w:t>
      </w:r>
      <w:r>
        <w:t>Буквы, обозначающие согласные звуки. Согласный звук [й'] и буква «и краткое». Двойные</w:t>
      </w:r>
      <w:r>
        <w:rPr>
          <w:spacing w:val="-57"/>
        </w:rPr>
        <w:t xml:space="preserve"> </w:t>
      </w:r>
      <w:r>
        <w:t>согласные буквы. Произношение и написание слов с двойными согласными. Твердые и</w:t>
      </w:r>
      <w:r>
        <w:rPr>
          <w:spacing w:val="1"/>
        </w:rPr>
        <w:t xml:space="preserve"> </w:t>
      </w:r>
      <w:r>
        <w:t>мягкие согласные звуки, способы обозначения их на письме гласными буквами и мягким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Буквосочетания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нч,</w:t>
      </w:r>
      <w:r>
        <w:rPr>
          <w:spacing w:val="1"/>
        </w:rPr>
        <w:t xml:space="preserve"> </w:t>
      </w:r>
      <w:r>
        <w:t>нщ,</w:t>
      </w:r>
      <w:r>
        <w:rPr>
          <w:spacing w:val="1"/>
        </w:rPr>
        <w:t xml:space="preserve"> </w:t>
      </w:r>
      <w:r>
        <w:t>произношение и написание слов с этими буквосочетаниями. Шипящие согласные звуки,</w:t>
      </w:r>
      <w:r>
        <w:rPr>
          <w:spacing w:val="1"/>
        </w:rPr>
        <w:t xml:space="preserve"> </w:t>
      </w:r>
      <w:r>
        <w:t>обозначение шипящих звуков буквами. Правописание слов с буквосочетаниями жи — ши,</w:t>
      </w:r>
      <w:r>
        <w:rPr>
          <w:spacing w:val="-57"/>
        </w:rPr>
        <w:t xml:space="preserve"> </w:t>
      </w:r>
      <w:r>
        <w:t>ча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ща, чу</w:t>
      </w:r>
      <w:r>
        <w:rPr>
          <w:spacing w:val="-5"/>
        </w:rPr>
        <w:t xml:space="preserve"> </w:t>
      </w:r>
      <w:r>
        <w:t>— щу.</w:t>
      </w:r>
    </w:p>
    <w:p>
      <w:pPr>
        <w:pStyle w:val="3"/>
        <w:spacing w:before="3" w:line="274" w:lineRule="exact"/>
        <w:ind w:left="2148"/>
        <w:jc w:val="both"/>
      </w:pP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</w:t>
      </w:r>
    </w:p>
    <w:p>
      <w:pPr>
        <w:pStyle w:val="9"/>
        <w:ind w:right="844" w:firstLine="926"/>
      </w:pPr>
      <w:r>
        <w:t>Глухие и звонкие согласные звуки. Обозначение буквами парных по глухости-</w:t>
      </w:r>
      <w:r>
        <w:rPr>
          <w:spacing w:val="1"/>
        </w:rPr>
        <w:t xml:space="preserve"> </w:t>
      </w:r>
      <w:r>
        <w:t>звонкости согласных звуков в конце слова и перед согласным. Особенности проверяемого</w:t>
      </w:r>
      <w:r>
        <w:rPr>
          <w:spacing w:val="1"/>
        </w:rPr>
        <w:t xml:space="preserve"> </w:t>
      </w:r>
      <w:r>
        <w:t>и проверочного слов. Способы проверки написания глухих и звонких согласных в конце</w:t>
      </w:r>
      <w:r>
        <w:rPr>
          <w:spacing w:val="1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согласным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корне</w:t>
      </w:r>
      <w:r>
        <w:rPr>
          <w:spacing w:val="6"/>
        </w:rPr>
        <w:t xml:space="preserve"> </w:t>
      </w:r>
      <w:r>
        <w:t>слова.</w:t>
      </w:r>
      <w:r>
        <w:rPr>
          <w:spacing w:val="10"/>
        </w:rPr>
        <w:t xml:space="preserve"> </w:t>
      </w:r>
      <w:r>
        <w:t>Введение</w:t>
      </w:r>
      <w:r>
        <w:rPr>
          <w:spacing w:val="7"/>
        </w:rPr>
        <w:t xml:space="preserve"> </w:t>
      </w:r>
      <w:r>
        <w:t>правила.</w:t>
      </w:r>
      <w:r>
        <w:rPr>
          <w:spacing w:val="8"/>
        </w:rPr>
        <w:t xml:space="preserve"> </w:t>
      </w:r>
      <w:r>
        <w:t>Упражнение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написании</w:t>
      </w:r>
      <w:r>
        <w:rPr>
          <w:spacing w:val="9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глухости-звонкости</w:t>
      </w:r>
      <w:r>
        <w:rPr>
          <w:spacing w:val="1"/>
        </w:rPr>
        <w:t xml:space="preserve"> </w:t>
      </w:r>
      <w:r>
        <w:t>согласным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обозначения буквами гласных в безударном слоге корня и парных по глухости-звонкости</w:t>
      </w:r>
      <w:r>
        <w:rPr>
          <w:spacing w:val="1"/>
        </w:rPr>
        <w:t xml:space="preserve"> </w:t>
      </w:r>
      <w:r>
        <w:t>согласных в конце слова и перед согласным в корне слова. Упражнение в правописании</w:t>
      </w:r>
      <w:r>
        <w:rPr>
          <w:spacing w:val="1"/>
        </w:rPr>
        <w:t xml:space="preserve"> </w:t>
      </w:r>
      <w:r>
        <w:t>гласных и</w:t>
      </w:r>
      <w:r>
        <w:rPr>
          <w:spacing w:val="-1"/>
        </w:rPr>
        <w:t xml:space="preserve"> </w:t>
      </w:r>
      <w:r>
        <w:t>согласных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слова.</w:t>
      </w:r>
    </w:p>
    <w:p>
      <w:pPr>
        <w:pStyle w:val="3"/>
        <w:spacing w:before="3" w:line="274" w:lineRule="exact"/>
        <w:ind w:left="2148"/>
        <w:jc w:val="both"/>
      </w:pP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</w:t>
      </w:r>
    </w:p>
    <w:p>
      <w:pPr>
        <w:pStyle w:val="9"/>
        <w:ind w:right="854" w:firstLine="866"/>
      </w:pP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</w:t>
      </w:r>
      <w:r>
        <w:rPr>
          <w:spacing w:val="-3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знаком.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3"/>
        <w:spacing w:before="71"/>
        <w:ind w:left="2148"/>
        <w:jc w:val="both"/>
      </w:pPr>
      <w:r>
        <w:t>Части</w:t>
      </w:r>
      <w:r>
        <w:rPr>
          <w:spacing w:val="-2"/>
        </w:rPr>
        <w:t xml:space="preserve"> </w:t>
      </w:r>
      <w:r>
        <w:t>речи</w:t>
      </w:r>
    </w:p>
    <w:p>
      <w:pPr>
        <w:spacing w:line="274" w:lineRule="exact"/>
        <w:ind w:left="2148"/>
        <w:jc w:val="both"/>
        <w:rPr>
          <w:b/>
          <w:sz w:val="24"/>
        </w:rPr>
      </w:pP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представление)</w:t>
      </w:r>
    </w:p>
    <w:p>
      <w:pPr>
        <w:pStyle w:val="9"/>
        <w:ind w:right="851" w:firstLine="686"/>
      </w:pPr>
      <w:r>
        <w:t>Слова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 к определенной части</w:t>
      </w:r>
      <w:r>
        <w:rPr>
          <w:spacing w:val="1"/>
        </w:rPr>
        <w:t xml:space="preserve"> </w:t>
      </w:r>
      <w:r>
        <w:t>речи.</w:t>
      </w:r>
    </w:p>
    <w:p>
      <w:pPr>
        <w:pStyle w:val="3"/>
        <w:spacing w:before="3" w:line="274" w:lineRule="exact"/>
        <w:ind w:left="2148"/>
        <w:jc w:val="both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>
      <w:pPr>
        <w:pStyle w:val="9"/>
        <w:ind w:right="845" w:firstLine="626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60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имени существительного и вопросами, на которые отвечает эта часть речи). Роль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(общее представление), упражнение в их распознавании. Собственные и нарицательные</w:t>
      </w:r>
      <w:r>
        <w:rPr>
          <w:spacing w:val="1"/>
        </w:rPr>
        <w:t xml:space="preserve"> </w:t>
      </w:r>
      <w:r>
        <w:t>имена существительные (общее представление). Заглавная буква в именах собственных</w:t>
      </w:r>
      <w:r>
        <w:rPr>
          <w:spacing w:val="1"/>
        </w:rPr>
        <w:t xml:space="preserve"> </w:t>
      </w:r>
      <w:r>
        <w:t>(фамилиях,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деревень, рек, озер и др.). Правописание собственных имен существительных. Число имен</w:t>
      </w:r>
      <w:r>
        <w:rPr>
          <w:spacing w:val="-5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молоко).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в прямом и переносном значении, имена существительные близкие 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(их признаков), в правильном употреблении их в речи, в правописании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 с</w:t>
      </w:r>
      <w:r>
        <w:rPr>
          <w:spacing w:val="-2"/>
        </w:rPr>
        <w:t xml:space="preserve"> </w:t>
      </w:r>
      <w:r>
        <w:t>изученными орфограммами.</w:t>
      </w:r>
    </w:p>
    <w:p>
      <w:pPr>
        <w:pStyle w:val="3"/>
        <w:spacing w:before="3" w:line="274" w:lineRule="exact"/>
        <w:ind w:left="2148"/>
        <w:jc w:val="both"/>
      </w:pPr>
      <w:r>
        <w:t>Глагол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842" w:firstLine="926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вопросами, на которые отвечает эта часть речи). Роль глаголов в речи. Число глаголов.</w:t>
      </w:r>
      <w:r>
        <w:rPr>
          <w:spacing w:val="1"/>
        </w:rPr>
        <w:t xml:space="preserve"> </w:t>
      </w:r>
      <w:r>
        <w:t>Изменение 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Правописание глаголов</w:t>
      </w:r>
      <w:r>
        <w:rPr>
          <w:spacing w:val="1"/>
        </w:rPr>
        <w:t xml:space="preserve"> </w:t>
      </w:r>
      <w:r>
        <w:t>с частицей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Упражнение 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признаков),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Текст-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-57"/>
        </w:rPr>
        <w:t xml:space="preserve"> </w:t>
      </w:r>
      <w:r>
        <w:t>повествовании.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повествовательного текста.</w:t>
      </w:r>
    </w:p>
    <w:p>
      <w:pPr>
        <w:pStyle w:val="3"/>
        <w:spacing w:before="3" w:line="274" w:lineRule="exact"/>
        <w:ind w:left="2148"/>
        <w:jc w:val="both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851" w:firstLine="926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имени прилагательного и вопросами, на которые отвечает эта часть речи). Роль 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 (их признаков),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употреблении</w:t>
      </w:r>
    </w:p>
    <w:p>
      <w:pPr>
        <w:pStyle w:val="9"/>
        <w:ind w:right="844" w:firstLine="566"/>
      </w:pP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близкие и противоположные по значению. Текст-описание.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-1"/>
        </w:rPr>
        <w:t xml:space="preserve"> </w:t>
      </w:r>
      <w:r>
        <w:t>текста.</w:t>
      </w:r>
    </w:p>
    <w:p>
      <w:pPr>
        <w:pStyle w:val="3"/>
        <w:spacing w:before="3" w:line="274" w:lineRule="exact"/>
        <w:ind w:left="2148"/>
        <w:jc w:val="both"/>
      </w:pPr>
      <w:r>
        <w:t>Местоимение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ind w:right="845" w:firstLine="566"/>
      </w:pPr>
      <w:r>
        <w:t>Местоимение как часть речи. Общее представление о личных местоимениях. 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Текст-рассуждение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Текста-рассуждения.</w:t>
      </w:r>
    </w:p>
    <w:p>
      <w:pPr>
        <w:pStyle w:val="3"/>
        <w:spacing w:before="3" w:line="274" w:lineRule="exact"/>
        <w:ind w:left="2148"/>
      </w:pPr>
      <w:r>
        <w:t>Предлог</w:t>
      </w:r>
    </w:p>
    <w:p>
      <w:pPr>
        <w:pStyle w:val="9"/>
        <w:ind w:right="850" w:firstLine="746"/>
      </w:pPr>
      <w:r>
        <w:t>Предлог как часть речи. Роль предлогов в речи. Раздельное написание 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к,</w:t>
      </w:r>
      <w:r>
        <w:rPr>
          <w:spacing w:val="1"/>
        </w:rPr>
        <w:t xml:space="preserve"> </w:t>
      </w:r>
      <w:r>
        <w:t>от,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2"/>
        </w:rPr>
        <w:t xml:space="preserve"> </w:t>
      </w:r>
      <w:r>
        <w:t>Упражнение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предлогов,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Правильном</w:t>
      </w:r>
      <w:r>
        <w:rPr>
          <w:spacing w:val="4"/>
        </w:rPr>
        <w:t xml:space="preserve"> </w:t>
      </w:r>
      <w:r>
        <w:t>употреблении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right="854"/>
      </w:pP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57"/>
        </w:rPr>
        <w:t xml:space="preserve"> </w:t>
      </w:r>
      <w:r>
        <w:t>существительными.</w:t>
      </w:r>
    </w:p>
    <w:p>
      <w:pPr>
        <w:pStyle w:val="3"/>
        <w:spacing w:before="5" w:line="274" w:lineRule="exact"/>
        <w:ind w:left="2148"/>
        <w:jc w:val="both"/>
      </w:pP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</w:p>
    <w:p>
      <w:pPr>
        <w:pStyle w:val="9"/>
        <w:ind w:right="851" w:firstLine="806"/>
      </w:pPr>
      <w:r>
        <w:t>Речь устная и письменная. Текст. Предложение. Главные и второстепенные 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гласных и согласных звуков в слове. Правописание слов с изученными орфограммами,</w:t>
      </w:r>
      <w:r>
        <w:rPr>
          <w:spacing w:val="1"/>
        </w:rPr>
        <w:t xml:space="preserve"> </w:t>
      </w:r>
      <w:r>
        <w:t>лексическое значение слова. Синонимы. Антонимы. Однозначные и многозначные слова.</w:t>
      </w:r>
      <w:r>
        <w:rPr>
          <w:spacing w:val="1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Смысловой,</w:t>
      </w:r>
      <w:r>
        <w:rPr>
          <w:spacing w:val="-3"/>
        </w:rPr>
        <w:t xml:space="preserve"> </w:t>
      </w:r>
      <w:r>
        <w:t>звуковой,</w:t>
      </w:r>
      <w:r>
        <w:rPr>
          <w:spacing w:val="-2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>
      <w:pPr>
        <w:pStyle w:val="9"/>
        <w:spacing w:before="3"/>
        <w:ind w:left="0"/>
        <w:jc w:val="left"/>
      </w:pPr>
    </w:p>
    <w:p>
      <w:pPr>
        <w:pStyle w:val="3"/>
        <w:numPr>
          <w:ilvl w:val="1"/>
          <w:numId w:val="13"/>
        </w:numPr>
        <w:tabs>
          <w:tab w:val="left" w:pos="2329"/>
        </w:tabs>
        <w:ind w:left="2208" w:right="8220" w:hanging="60"/>
      </w:pPr>
      <w:r>
        <w:t xml:space="preserve"> класс</w:t>
      </w:r>
      <w:r>
        <w:rPr>
          <w:spacing w:val="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речь</w:t>
      </w:r>
    </w:p>
    <w:p>
      <w:pPr>
        <w:pStyle w:val="9"/>
        <w:spacing w:line="271" w:lineRule="exact"/>
        <w:ind w:left="2148"/>
        <w:jc w:val="left"/>
      </w:pPr>
      <w:r>
        <w:t>Виды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>
      <w:pPr>
        <w:pStyle w:val="9"/>
        <w:spacing w:line="242" w:lineRule="auto"/>
        <w:ind w:left="2148" w:right="1227"/>
        <w:jc w:val="left"/>
        <w:rPr>
          <w:b/>
        </w:rPr>
      </w:pPr>
      <w:r>
        <w:t>Язык, его назначение и его выбор в соответствии с целями и условиями общения.</w:t>
      </w:r>
      <w:r>
        <w:rPr>
          <w:spacing w:val="-57"/>
        </w:rPr>
        <w:t xml:space="preserve"> </w:t>
      </w:r>
      <w:r>
        <w:t>Формирование представлений о языке как основе национального самосознания.</w:t>
      </w:r>
      <w:r>
        <w:rPr>
          <w:spacing w:val="1"/>
        </w:rPr>
        <w:t xml:space="preserve"> </w:t>
      </w:r>
      <w:r>
        <w:rPr>
          <w:b/>
        </w:rPr>
        <w:t>Текст,</w:t>
      </w:r>
      <w:r>
        <w:rPr>
          <w:b/>
          <w:spacing w:val="-1"/>
        </w:rPr>
        <w:t xml:space="preserve"> </w:t>
      </w:r>
      <w:r>
        <w:rPr>
          <w:b/>
        </w:rPr>
        <w:t>предложение, словосочетание</w:t>
      </w:r>
    </w:p>
    <w:p>
      <w:pPr>
        <w:pStyle w:val="9"/>
        <w:ind w:right="853" w:firstLine="566"/>
      </w:pP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мысль.</w:t>
      </w:r>
    </w:p>
    <w:p>
      <w:pPr>
        <w:pStyle w:val="9"/>
        <w:ind w:left="2148"/>
      </w:pPr>
      <w:r>
        <w:t>Построение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заключение.</w:t>
      </w:r>
    </w:p>
    <w:p>
      <w:pPr>
        <w:pStyle w:val="9"/>
        <w:ind w:right="851" w:firstLine="5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-3"/>
        </w:rPr>
        <w:t xml:space="preserve"> </w:t>
      </w:r>
      <w:r>
        <w:t>и невосклицательные)</w:t>
      </w:r>
    </w:p>
    <w:p>
      <w:pPr>
        <w:pStyle w:val="9"/>
        <w:ind w:left="2148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предложений.</w:t>
      </w:r>
    </w:p>
    <w:p>
      <w:pPr>
        <w:pStyle w:val="9"/>
        <w:ind w:right="848" w:firstLine="626"/>
      </w:pPr>
      <w:r>
        <w:t>Подлежащее и сказуемое — главные члены предложения. Второстепенные члены.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>
      <w:pPr>
        <w:pStyle w:val="9"/>
        <w:spacing w:before="9"/>
        <w:ind w:left="0"/>
        <w:jc w:val="left"/>
        <w:rPr>
          <w:sz w:val="23"/>
        </w:rPr>
      </w:pPr>
    </w:p>
    <w:p>
      <w:pPr>
        <w:pStyle w:val="3"/>
        <w:spacing w:line="274" w:lineRule="exact"/>
        <w:ind w:left="2148"/>
        <w:jc w:val="both"/>
      </w:pPr>
      <w:r>
        <w:t>Слово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852" w:firstLine="566"/>
      </w:pPr>
      <w:r>
        <w:t>Слово и его лексическое значение. Однозначные и многозначные слова. 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(фразеологизмы)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лексических групп слов в речи, выборе наиболее точного слова для выражения мысли.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 словарями</w:t>
      </w:r>
      <w:r>
        <w:rPr>
          <w:spacing w:val="3"/>
        </w:rPr>
        <w:t xml:space="preserve"> </w:t>
      </w:r>
      <w:r>
        <w:t>учебника.</w:t>
      </w:r>
    </w:p>
    <w:p>
      <w:pPr>
        <w:pStyle w:val="9"/>
        <w:ind w:right="844" w:firstLine="566"/>
      </w:pPr>
      <w:r>
        <w:t>Имя существительное, местоимение, имя прилагательное, глагол. Имя числительное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 (общее</w:t>
      </w:r>
      <w:r>
        <w:rPr>
          <w:spacing w:val="-1"/>
        </w:rPr>
        <w:t xml:space="preserve"> </w:t>
      </w:r>
      <w:r>
        <w:t>представление).</w:t>
      </w:r>
    </w:p>
    <w:p>
      <w:pPr>
        <w:pStyle w:val="9"/>
        <w:ind w:right="849" w:firstLine="626"/>
      </w:pPr>
      <w:r>
        <w:t>Слово и слог. Гласные звуки. Буквы, обозначающие гласные звуки. 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Согласные звуки. Буквы, обозначающие согласные звуки. Правописание слов с парным по</w:t>
      </w:r>
      <w:r>
        <w:rPr>
          <w:spacing w:val="-57"/>
        </w:rPr>
        <w:t xml:space="preserve"> </w:t>
      </w:r>
      <w:r>
        <w:t>глухости-звонкости</w:t>
      </w:r>
      <w:r>
        <w:rPr>
          <w:spacing w:val="1"/>
        </w:rPr>
        <w:t xml:space="preserve"> </w:t>
      </w:r>
      <w:r>
        <w:t>согласным звуком в</w:t>
      </w:r>
      <w:r>
        <w:rPr>
          <w:spacing w:val="1"/>
        </w:rPr>
        <w:t xml:space="preserve"> </w:t>
      </w:r>
      <w:r>
        <w:t>корне слова. Мягкий знак (Ь) как показатель</w:t>
      </w:r>
      <w:r>
        <w:rPr>
          <w:spacing w:val="1"/>
        </w:rPr>
        <w:t xml:space="preserve"> </w:t>
      </w:r>
      <w:r>
        <w:t>мягкости согласного звука. Разделительный (Ь) мягкий знак. Упражнение в правописании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 орфограммами. Перенос</w:t>
      </w:r>
      <w:r>
        <w:rPr>
          <w:spacing w:val="-1"/>
        </w:rPr>
        <w:t xml:space="preserve"> </w:t>
      </w:r>
      <w:r>
        <w:t>слов.</w:t>
      </w:r>
    </w:p>
    <w:p>
      <w:pPr>
        <w:pStyle w:val="3"/>
        <w:spacing w:before="3" w:line="274" w:lineRule="exact"/>
        <w:ind w:left="2448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</w:p>
    <w:p>
      <w:pPr>
        <w:pStyle w:val="9"/>
        <w:ind w:right="847" w:firstLine="566"/>
      </w:pP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 суффиксе, окончании. Наблюдения над изменением формы слова с помощью</w:t>
      </w:r>
      <w:r>
        <w:rPr>
          <w:spacing w:val="1"/>
        </w:rPr>
        <w:t xml:space="preserve"> </w:t>
      </w:r>
      <w:r>
        <w:t>окончаний и образованием слов с помощью приставок и суффиксов. Однокоренные слова</w:t>
      </w:r>
      <w:r>
        <w:rPr>
          <w:spacing w:val="1"/>
        </w:rPr>
        <w:t xml:space="preserve"> </w:t>
      </w:r>
      <w:r>
        <w:t>и формы одного и того же слова (сопоставление). Распознавание орфограмм в 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орфограмм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(сопоставление).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Распознавание орфограмм в разных частях слова и особенности проверки их написания.</w:t>
      </w:r>
      <w:r>
        <w:rPr>
          <w:spacing w:val="1"/>
        </w:rPr>
        <w:t xml:space="preserve"> </w:t>
      </w:r>
      <w:r>
        <w:t>Способы проверки орфограмм в корне слова (сопоставление). Правописание проверяемых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непроверяемых</w:t>
      </w:r>
      <w:r>
        <w:rPr>
          <w:spacing w:val="56"/>
        </w:rPr>
        <w:t xml:space="preserve"> </w:t>
      </w:r>
      <w:r>
        <w:t>безударных</w:t>
      </w:r>
      <w:r>
        <w:rPr>
          <w:spacing w:val="57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корне</w:t>
      </w:r>
      <w:r>
        <w:rPr>
          <w:spacing w:val="53"/>
        </w:rPr>
        <w:t xml:space="preserve"> </w:t>
      </w:r>
      <w:r>
        <w:t>слова.</w:t>
      </w:r>
      <w:r>
        <w:rPr>
          <w:spacing w:val="55"/>
        </w:rPr>
        <w:t xml:space="preserve"> </w:t>
      </w:r>
      <w:r>
        <w:t>Чередование</w:t>
      </w:r>
      <w:r>
        <w:rPr>
          <w:spacing w:val="53"/>
        </w:rPr>
        <w:t xml:space="preserve"> </w:t>
      </w:r>
      <w:r>
        <w:t>согласных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корне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right="844"/>
      </w:pPr>
      <w:r>
        <w:t>слова: пеку— печь, лицо — личный, бег — бежать, верх — вершина, вязать — вяжет и др.</w:t>
      </w:r>
      <w:r>
        <w:rPr>
          <w:spacing w:val="-57"/>
        </w:rPr>
        <w:t xml:space="preserve"> </w:t>
      </w:r>
      <w:r>
        <w:t>Распознавание орфограмм в разных частях слова и особенности проверки их написания.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(сопоставление).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непроизносимых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>
      <w:pPr>
        <w:pStyle w:val="9"/>
        <w:spacing w:before="1"/>
        <w:ind w:right="844" w:firstLine="566"/>
      </w:pP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о-,</w:t>
      </w:r>
      <w:r>
        <w:rPr>
          <w:spacing w:val="-1"/>
        </w:rPr>
        <w:t xml:space="preserve"> </w:t>
      </w:r>
      <w:r>
        <w:t>об-(обо-), от- (ото-),</w:t>
      </w:r>
      <w:r>
        <w:rPr>
          <w:spacing w:val="-1"/>
        </w:rPr>
        <w:t xml:space="preserve"> </w:t>
      </w:r>
      <w:r>
        <w:t>до-, по-,</w:t>
      </w:r>
      <w:r>
        <w:rPr>
          <w:spacing w:val="-1"/>
        </w:rPr>
        <w:t xml:space="preserve"> </w:t>
      </w:r>
      <w:r>
        <w:t>под-</w:t>
      </w:r>
      <w:r>
        <w:rPr>
          <w:spacing w:val="-1"/>
        </w:rPr>
        <w:t xml:space="preserve"> </w:t>
      </w:r>
      <w:r>
        <w:t>(подо-),</w:t>
      </w:r>
      <w:r>
        <w:rPr>
          <w:spacing w:val="-1"/>
        </w:rPr>
        <w:t xml:space="preserve"> </w:t>
      </w:r>
      <w:r>
        <w:t>про-,</w:t>
      </w:r>
      <w:r>
        <w:rPr>
          <w:spacing w:val="1"/>
        </w:rPr>
        <w:t xml:space="preserve"> </w:t>
      </w:r>
      <w:r>
        <w:t>за-, на-,</w:t>
      </w:r>
      <w:r>
        <w:rPr>
          <w:spacing w:val="-1"/>
        </w:rPr>
        <w:t xml:space="preserve"> </w:t>
      </w:r>
      <w:r>
        <w:t>над-, в-</w:t>
      </w:r>
      <w:r>
        <w:rPr>
          <w:spacing w:val="-2"/>
        </w:rPr>
        <w:t xml:space="preserve"> </w:t>
      </w:r>
      <w:r>
        <w:t>(во-), с-</w:t>
      </w:r>
      <w:r>
        <w:rPr>
          <w:spacing w:val="1"/>
        </w:rPr>
        <w:t xml:space="preserve"> </w:t>
      </w:r>
      <w:r>
        <w:t>(со-</w:t>
      </w:r>
    </w:p>
    <w:p>
      <w:pPr>
        <w:pStyle w:val="9"/>
      </w:pPr>
      <w:r>
        <w:t>),</w:t>
      </w:r>
      <w:r>
        <w:rPr>
          <w:spacing w:val="-2"/>
        </w:rPr>
        <w:t xml:space="preserve"> </w:t>
      </w:r>
      <w:r>
        <w:t>вы-,</w:t>
      </w:r>
      <w:r>
        <w:rPr>
          <w:spacing w:val="-1"/>
        </w:rPr>
        <w:t xml:space="preserve"> </w:t>
      </w:r>
      <w:r>
        <w:t>пере-.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Ъ.</w:t>
      </w:r>
    </w:p>
    <w:p>
      <w:pPr>
        <w:pStyle w:val="3"/>
        <w:spacing w:before="4" w:line="274" w:lineRule="exact"/>
        <w:ind w:left="2628"/>
        <w:jc w:val="both"/>
      </w:pPr>
      <w:r>
        <w:t>Правописание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слова</w:t>
      </w:r>
    </w:p>
    <w:p>
      <w:pPr>
        <w:pStyle w:val="9"/>
        <w:ind w:right="853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безударными гласными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корне.</w:t>
      </w:r>
    </w:p>
    <w:p>
      <w:pPr>
        <w:pStyle w:val="9"/>
        <w:ind w:right="847" w:firstLine="566"/>
      </w:pPr>
      <w:r>
        <w:t>Правописание слов с парными согласными по глухости – звонкости согласными 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согласным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удвоенными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</w:t>
      </w:r>
      <w:r>
        <w:rPr>
          <w:spacing w:val="-3"/>
        </w:rPr>
        <w:t xml:space="preserve"> </w:t>
      </w:r>
      <w:r>
        <w:t>твёрдым</w:t>
      </w:r>
      <w:r>
        <w:rPr>
          <w:spacing w:val="-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(Ъ).</w:t>
      </w:r>
    </w:p>
    <w:p>
      <w:pPr>
        <w:pStyle w:val="3"/>
        <w:spacing w:before="3" w:line="274" w:lineRule="exact"/>
        <w:ind w:left="2688"/>
        <w:jc w:val="both"/>
      </w:pPr>
      <w:r>
        <w:t>Части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ind w:right="842" w:firstLine="566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глагол, местоимение, предлоги). Имя существительное как часть речи: общее 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одушевленные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 Имена существительные собственные и нарицательные. Заглавная буква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 окончаниями в единственном числе. Распознавание падежей. Ь после шипящих</w:t>
      </w:r>
      <w:r>
        <w:rPr>
          <w:spacing w:val="1"/>
        </w:rPr>
        <w:t xml:space="preserve"> </w:t>
      </w:r>
      <w:r>
        <w:t>на конце имен существительных женского рода (речь, вещь, рожь, мышь) и его отсутствие</w:t>
      </w:r>
      <w:r>
        <w:rPr>
          <w:spacing w:val="-57"/>
        </w:rPr>
        <w:t xml:space="preserve"> </w:t>
      </w:r>
      <w:r>
        <w:t>на конце имен существительных мужского рода (товарищ, мяч). Имена существительные,</w:t>
      </w:r>
      <w:r>
        <w:rPr>
          <w:spacing w:val="1"/>
        </w:rPr>
        <w:t xml:space="preserve"> </w:t>
      </w:r>
      <w:r>
        <w:t>которые употребляются только в единственном числе (молоко, молодёжь) или только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(очки,</w:t>
      </w:r>
      <w:r>
        <w:rPr>
          <w:spacing w:val="1"/>
        </w:rPr>
        <w:t xml:space="preserve"> </w:t>
      </w:r>
      <w:r>
        <w:t>ножницы).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тивоположные по смыслу. Употребление в речи прилагательных-антонимов. Изменение</w:t>
      </w:r>
      <w:r>
        <w:rPr>
          <w:spacing w:val="1"/>
        </w:rPr>
        <w:t xml:space="preserve"> </w:t>
      </w:r>
      <w:r>
        <w:t>имен прилагательных по родам и числам при сочетании с именами существительными.</w:t>
      </w:r>
      <w:r>
        <w:rPr>
          <w:spacing w:val="1"/>
        </w:rPr>
        <w:t xml:space="preserve"> </w:t>
      </w:r>
      <w:r>
        <w:t>Правописание окончаний -ий, -ый, -ая, -яя, -ое, -ее, -ие, -ые. Глагол как часть речи: 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термина).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t>времени. Правописание не с глаголами. Глаголы, близкие и противоположные по смыслу</w:t>
      </w:r>
      <w:r>
        <w:rPr>
          <w:spacing w:val="1"/>
        </w:rPr>
        <w:t xml:space="preserve"> </w:t>
      </w:r>
      <w:r>
        <w:t>(антонимы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1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значении.</w:t>
      </w:r>
    </w:p>
    <w:p>
      <w:pPr>
        <w:pStyle w:val="3"/>
        <w:spacing w:before="4" w:line="274" w:lineRule="exact"/>
        <w:ind w:left="2448"/>
        <w:jc w:val="both"/>
      </w:pPr>
      <w:r>
        <w:t>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</w:p>
    <w:p>
      <w:pPr>
        <w:pStyle w:val="9"/>
        <w:ind w:right="850" w:firstLine="566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предложения. Состав слова. Правописание звонких, глухих, непроизносимых, двойных</w:t>
      </w:r>
      <w:r>
        <w:rPr>
          <w:spacing w:val="1"/>
        </w:rPr>
        <w:t xml:space="preserve"> </w:t>
      </w:r>
      <w:r>
        <w:t>согласных, безударных гласных в корне слова. Разделительные ъ и ь. Части речи: 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-1"/>
        </w:rPr>
        <w:t xml:space="preserve"> </w:t>
      </w:r>
      <w:r>
        <w:t>имя прилагательное, глагол.</w:t>
      </w:r>
    </w:p>
    <w:p>
      <w:pPr>
        <w:pStyle w:val="9"/>
        <w:spacing w:before="3"/>
        <w:ind w:left="0"/>
        <w:jc w:val="left"/>
      </w:pPr>
    </w:p>
    <w:p>
      <w:pPr>
        <w:pStyle w:val="3"/>
        <w:numPr>
          <w:ilvl w:val="1"/>
          <w:numId w:val="13"/>
        </w:numPr>
        <w:tabs>
          <w:tab w:val="left" w:pos="2338"/>
        </w:tabs>
        <w:ind w:left="2148" w:right="8302" w:firstLine="0"/>
      </w:pPr>
      <w:r>
        <w:t>класс</w:t>
      </w:r>
      <w:r>
        <w:rPr>
          <w:spacing w:val="1"/>
        </w:rPr>
        <w:t xml:space="preserve"> </w:t>
      </w:r>
      <w:r>
        <w:t>Повторение</w:t>
      </w:r>
    </w:p>
    <w:p>
      <w:pPr>
        <w:pStyle w:val="9"/>
        <w:spacing w:line="271" w:lineRule="exact"/>
        <w:ind w:left="2148"/>
        <w:jc w:val="left"/>
      </w:pPr>
      <w:r>
        <w:t>Наша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вежливости.</w:t>
      </w:r>
    </w:p>
    <w:p>
      <w:pPr>
        <w:pStyle w:val="9"/>
        <w:ind w:right="892" w:firstLine="566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 текста. Связь между частями текста. План. Типы текста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рассуждение, смешанный текст).</w:t>
      </w:r>
    </w:p>
    <w:p>
      <w:pPr>
        <w:pStyle w:val="9"/>
        <w:ind w:left="2148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ind w:left="2148" w:right="3857"/>
      </w:pPr>
      <w:r>
        <w:t>Виды предложений по цели высказывания и интонации.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предложений.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9"/>
        <w:spacing w:before="66"/>
        <w:ind w:left="2148"/>
        <w:jc w:val="left"/>
      </w:pPr>
      <w:r>
        <w:t>Диалог.</w:t>
      </w:r>
    </w:p>
    <w:p>
      <w:pPr>
        <w:pStyle w:val="9"/>
        <w:ind w:right="843" w:firstLine="566"/>
        <w:jc w:val="left"/>
      </w:pPr>
      <w:r>
        <w:t>Обращение.</w:t>
      </w:r>
      <w:r>
        <w:rPr>
          <w:spacing w:val="35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препинания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обращением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начале,</w:t>
      </w:r>
      <w:r>
        <w:rPr>
          <w:spacing w:val="35"/>
        </w:rPr>
        <w:t xml:space="preserve"> </w:t>
      </w:r>
      <w:r>
        <w:t>середине,</w:t>
      </w:r>
      <w:r>
        <w:rPr>
          <w:spacing w:val="-57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обращением.</w:t>
      </w:r>
    </w:p>
    <w:p>
      <w:pPr>
        <w:pStyle w:val="9"/>
        <w:spacing w:before="1"/>
        <w:ind w:left="2148" w:right="2125"/>
        <w:jc w:val="left"/>
      </w:pPr>
      <w:r>
        <w:t>Основа предложения. Главные и второстепенные члены предложения.</w:t>
      </w:r>
      <w:r>
        <w:rPr>
          <w:spacing w:val="1"/>
        </w:rPr>
        <w:t xml:space="preserve"> </w:t>
      </w:r>
      <w:r>
        <w:t>Словосочетание. Вычленение из предложения основы и словосочетаний.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предложения.</w:t>
      </w:r>
    </w:p>
    <w:p>
      <w:pPr>
        <w:pStyle w:val="3"/>
        <w:spacing w:before="4" w:line="274" w:lineRule="exact"/>
        <w:ind w:left="2148"/>
      </w:pPr>
      <w:r>
        <w:t>Предложение</w:t>
      </w:r>
    </w:p>
    <w:p>
      <w:pPr>
        <w:pStyle w:val="9"/>
        <w:ind w:right="890" w:firstLine="566"/>
      </w:pP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без союзов.</w:t>
      </w:r>
    </w:p>
    <w:p>
      <w:pPr>
        <w:pStyle w:val="9"/>
        <w:ind w:right="892" w:firstLine="566"/>
      </w:pPr>
      <w:r>
        <w:t>Интонация перечисления, запятая при перечислении. Предложения с однородными</w:t>
      </w:r>
      <w:r>
        <w:rPr>
          <w:spacing w:val="1"/>
        </w:rPr>
        <w:t xml:space="preserve"> </w:t>
      </w:r>
      <w:r>
        <w:t>членами, связанными союзами и (без перечисления), а, но. Интонация, знаки 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 и без союзов.</w:t>
      </w:r>
    </w:p>
    <w:p>
      <w:pPr>
        <w:pStyle w:val="9"/>
        <w:ind w:right="890" w:firstLine="56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>
      <w:pPr>
        <w:pStyle w:val="3"/>
        <w:spacing w:before="3" w:line="274" w:lineRule="exact"/>
        <w:ind w:left="2148"/>
        <w:jc w:val="both"/>
      </w:pPr>
      <w:r>
        <w:t>Слово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907" w:firstLine="566"/>
      </w:pP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 значения слов. Синонимы, антонимы, омонимы. Устаревшие и новые слова.</w:t>
      </w:r>
      <w:r>
        <w:rPr>
          <w:spacing w:val="1"/>
        </w:rPr>
        <w:t xml:space="preserve"> </w:t>
      </w:r>
      <w:r>
        <w:t>Заимствованные слова. Устойчивые сочетания слов (фразеологизмы). Ознакомление со</w:t>
      </w:r>
      <w:r>
        <w:rPr>
          <w:spacing w:val="1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учебника.</w:t>
      </w:r>
    </w:p>
    <w:p>
      <w:pPr>
        <w:pStyle w:val="9"/>
        <w:tabs>
          <w:tab w:val="left" w:pos="3090"/>
          <w:tab w:val="left" w:pos="3445"/>
          <w:tab w:val="left" w:pos="5611"/>
          <w:tab w:val="left" w:pos="6938"/>
          <w:tab w:val="left" w:pos="8334"/>
          <w:tab w:val="left" w:pos="9768"/>
        </w:tabs>
        <w:ind w:right="852" w:firstLine="566"/>
        <w:jc w:val="left"/>
      </w:pPr>
      <w:r>
        <w:t>Работа</w:t>
      </w:r>
      <w:r>
        <w:tab/>
      </w:r>
      <w:r>
        <w:t>с</w:t>
      </w:r>
      <w:r>
        <w:tab/>
      </w:r>
      <w:r>
        <w:t>лингвистическими</w:t>
      </w:r>
      <w:r>
        <w:tab/>
      </w:r>
      <w:r>
        <w:t>словарями</w:t>
      </w:r>
      <w:r>
        <w:tab/>
      </w:r>
      <w:r>
        <w:t>(толковым,</w:t>
      </w:r>
      <w:r>
        <w:tab/>
      </w:r>
      <w:r>
        <w:t>синонимов,</w:t>
      </w:r>
      <w:r>
        <w:tab/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фразеологизмов).</w:t>
      </w:r>
    </w:p>
    <w:p>
      <w:pPr>
        <w:pStyle w:val="9"/>
        <w:ind w:left="2148"/>
        <w:jc w:val="left"/>
      </w:pPr>
      <w:r>
        <w:t>Наблюдение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изобразительно-выразительными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языка.</w:t>
      </w:r>
    </w:p>
    <w:p>
      <w:pPr>
        <w:pStyle w:val="9"/>
        <w:ind w:right="999" w:firstLine="566"/>
        <w:jc w:val="left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-3"/>
        </w:rPr>
        <w:t xml:space="preserve"> </w:t>
      </w:r>
      <w:r>
        <w:t>слова.</w:t>
      </w:r>
    </w:p>
    <w:p>
      <w:pPr>
        <w:pStyle w:val="9"/>
        <w:ind w:right="911" w:firstLine="566"/>
        <w:jc w:val="right"/>
      </w:pPr>
      <w:r>
        <w:t>Правописание</w:t>
      </w:r>
      <w:r>
        <w:rPr>
          <w:spacing w:val="19"/>
        </w:rPr>
        <w:t xml:space="preserve"> </w:t>
      </w:r>
      <w:r>
        <w:t>приставок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суффиксов,</w:t>
      </w:r>
      <w:r>
        <w:rPr>
          <w:spacing w:val="20"/>
        </w:rPr>
        <w:t xml:space="preserve"> </w:t>
      </w:r>
      <w:r>
        <w:t>разделительных</w:t>
      </w:r>
      <w:r>
        <w:rPr>
          <w:spacing w:val="20"/>
        </w:rPr>
        <w:t xml:space="preserve"> </w:t>
      </w:r>
      <w:r>
        <w:t>твердого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мягкого</w:t>
      </w:r>
      <w:r>
        <w:rPr>
          <w:spacing w:val="20"/>
        </w:rPr>
        <w:t xml:space="preserve"> </w:t>
      </w:r>
      <w:r>
        <w:t>знаков.</w:t>
      </w:r>
      <w:r>
        <w:rPr>
          <w:spacing w:val="-57"/>
        </w:rPr>
        <w:t xml:space="preserve"> </w:t>
      </w:r>
      <w:r>
        <w:t>Обобщение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частях</w:t>
      </w:r>
      <w:r>
        <w:rPr>
          <w:spacing w:val="16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(имя</w:t>
      </w:r>
      <w:r>
        <w:rPr>
          <w:spacing w:val="13"/>
        </w:rPr>
        <w:t xml:space="preserve"> </w:t>
      </w:r>
      <w:r>
        <w:t>существительное,</w:t>
      </w:r>
      <w:r>
        <w:rPr>
          <w:spacing w:val="14"/>
        </w:rPr>
        <w:t xml:space="preserve"> </w:t>
      </w:r>
      <w:r>
        <w:t>имя</w:t>
      </w:r>
      <w:r>
        <w:rPr>
          <w:spacing w:val="13"/>
        </w:rPr>
        <w:t xml:space="preserve"> </w:t>
      </w:r>
      <w:r>
        <w:t>прилагательное,</w:t>
      </w:r>
      <w:r>
        <w:rPr>
          <w:spacing w:val="14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числительное,</w:t>
      </w:r>
      <w:r>
        <w:rPr>
          <w:spacing w:val="51"/>
        </w:rPr>
        <w:t xml:space="preserve"> </w:t>
      </w:r>
      <w:r>
        <w:t>местоимение,</w:t>
      </w:r>
      <w:r>
        <w:rPr>
          <w:spacing w:val="51"/>
        </w:rPr>
        <w:t xml:space="preserve"> </w:t>
      </w:r>
      <w:r>
        <w:t>предлог),</w:t>
      </w:r>
      <w:r>
        <w:rPr>
          <w:spacing w:val="51"/>
        </w:rPr>
        <w:t xml:space="preserve"> </w:t>
      </w:r>
      <w:r>
        <w:t>деление</w:t>
      </w:r>
      <w:r>
        <w:rPr>
          <w:spacing w:val="50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самостоятельные</w:t>
      </w:r>
      <w:r>
        <w:rPr>
          <w:spacing w:val="50"/>
        </w:rPr>
        <w:t xml:space="preserve"> </w:t>
      </w:r>
      <w:r>
        <w:t>и</w:t>
      </w:r>
    </w:p>
    <w:p>
      <w:pPr>
        <w:pStyle w:val="9"/>
        <w:jc w:val="left"/>
      </w:pPr>
      <w:r>
        <w:t>служебные.</w:t>
      </w:r>
    </w:p>
    <w:p>
      <w:pPr>
        <w:pStyle w:val="9"/>
        <w:spacing w:line="242" w:lineRule="auto"/>
        <w:ind w:left="2148" w:right="2725"/>
        <w:rPr>
          <w:b/>
        </w:rPr>
      </w:pPr>
      <w:r>
        <w:t>Наречие как часть речи (общее представление), значение, вопросы.</w:t>
      </w:r>
      <w:r>
        <w:rPr>
          <w:spacing w:val="-57"/>
        </w:rPr>
        <w:t xml:space="preserve"> </w:t>
      </w:r>
      <w:r>
        <w:t>Роль наречий в предложении (второстепенный член предложения).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-2"/>
        </w:rPr>
        <w:t xml:space="preserve"> </w:t>
      </w:r>
      <w:r>
        <w:rPr>
          <w:b/>
        </w:rPr>
        <w:t>существительное</w:t>
      </w:r>
    </w:p>
    <w:p>
      <w:pPr>
        <w:pStyle w:val="9"/>
        <w:ind w:right="905" w:firstLine="566"/>
      </w:pP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склонении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падежей.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>
      <w:pPr>
        <w:pStyle w:val="9"/>
        <w:ind w:left="2148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склонения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>
      <w:pPr>
        <w:pStyle w:val="9"/>
        <w:ind w:right="913" w:firstLine="566"/>
      </w:pPr>
      <w:r>
        <w:t>Первое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1-го</w:t>
      </w:r>
      <w:r>
        <w:rPr>
          <w:spacing w:val="-3"/>
        </w:rPr>
        <w:t xml:space="preserve"> </w:t>
      </w:r>
      <w:r>
        <w:t>склонения.</w:t>
      </w:r>
    </w:p>
    <w:p>
      <w:pPr>
        <w:pStyle w:val="9"/>
        <w:ind w:right="915" w:firstLine="566"/>
      </w:pPr>
      <w:r>
        <w:t>Второе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2-го</w:t>
      </w:r>
      <w:r>
        <w:rPr>
          <w:spacing w:val="-3"/>
        </w:rPr>
        <w:t xml:space="preserve"> </w:t>
      </w:r>
      <w:r>
        <w:t>склонения.</w:t>
      </w:r>
    </w:p>
    <w:p>
      <w:pPr>
        <w:pStyle w:val="9"/>
        <w:ind w:right="913" w:firstLine="566"/>
      </w:pPr>
      <w:r>
        <w:t>Третье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существительных3-го</w:t>
      </w:r>
      <w:r>
        <w:rPr>
          <w:spacing w:val="-2"/>
        </w:rPr>
        <w:t xml:space="preserve"> </w:t>
      </w:r>
      <w:r>
        <w:t>склонения.</w:t>
      </w:r>
    </w:p>
    <w:p>
      <w:pPr>
        <w:pStyle w:val="9"/>
        <w:ind w:right="905" w:firstLine="566"/>
      </w:pPr>
      <w:r>
        <w:t>Правописание безударных падежных окончаний имён существительных 1, 2 и 3-го</w:t>
      </w:r>
      <w:r>
        <w:rPr>
          <w:spacing w:val="1"/>
        </w:rPr>
        <w:t xml:space="preserve"> </w:t>
      </w:r>
      <w:r>
        <w:t>склонения в единственном числе (кроме имен существительных на -мя, -ий, -ие, -ия).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>
      <w:pPr>
        <w:pStyle w:val="9"/>
        <w:ind w:right="906" w:firstLine="419"/>
      </w:pPr>
      <w:r>
        <w:t>Правописания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падежей.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-57"/>
        </w:rPr>
        <w:t xml:space="preserve"> </w:t>
      </w:r>
      <w:r>
        <w:t>падежных форм имен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 и без</w:t>
      </w:r>
      <w:r>
        <w:rPr>
          <w:spacing w:val="-1"/>
        </w:rPr>
        <w:t xml:space="preserve"> </w:t>
      </w:r>
      <w:r>
        <w:t>предлога в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ind w:right="913" w:firstLine="566"/>
      </w:pP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6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падежей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3"/>
        <w:spacing w:before="71"/>
        <w:ind w:left="2148" w:right="4138"/>
        <w:jc w:val="both"/>
      </w:pPr>
      <w:r>
        <w:t>Морфологический разбор имён существительных.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>
      <w:pPr>
        <w:pStyle w:val="9"/>
        <w:ind w:right="911" w:firstLine="566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лексическому значению, в изменении имен прилагательных по числам, в 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родам, в</w:t>
      </w:r>
      <w:r>
        <w:rPr>
          <w:spacing w:val="-1"/>
        </w:rPr>
        <w:t xml:space="preserve"> </w:t>
      </w:r>
      <w:r>
        <w:t>правописании</w:t>
      </w:r>
      <w:r>
        <w:rPr>
          <w:spacing w:val="2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окончаний.</w:t>
      </w:r>
    </w:p>
    <w:p>
      <w:pPr>
        <w:pStyle w:val="9"/>
        <w:ind w:right="910" w:firstLine="566"/>
      </w:pPr>
      <w:r>
        <w:t>Склонение имен прилагательных (кроме прилагательных с основой на шипящий и</w:t>
      </w:r>
      <w:r>
        <w:rPr>
          <w:spacing w:val="1"/>
        </w:rPr>
        <w:t xml:space="preserve"> </w:t>
      </w:r>
      <w:r>
        <w:t>оканчивающихся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-ья</w:t>
      </w:r>
      <w:r>
        <w:rPr>
          <w:vertAlign w:val="subscript"/>
        </w:rPr>
        <w:t>;</w:t>
      </w:r>
      <w:r>
        <w:rPr>
          <w:spacing w:val="1"/>
        </w:rPr>
        <w:t xml:space="preserve"> </w:t>
      </w:r>
      <w:r>
        <w:t>-ье,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 окончаний</w:t>
      </w:r>
      <w:r>
        <w:rPr>
          <w:spacing w:val="-1"/>
        </w:rPr>
        <w:t xml:space="preserve"> </w:t>
      </w:r>
      <w:r>
        <w:t>имен прилагательных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>
      <w:pPr>
        <w:pStyle w:val="9"/>
        <w:ind w:right="914" w:firstLine="566"/>
      </w:pPr>
      <w:r>
        <w:t>Склонение имен прилагательных в мужском и среднем роде в единственном числе.</w:t>
      </w:r>
      <w:r>
        <w:rPr>
          <w:spacing w:val="1"/>
        </w:rPr>
        <w:t xml:space="preserve"> </w:t>
      </w:r>
      <w:r>
        <w:t>Развитие навыка правописания падежных окончаний имен прилагательных мужского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числе.</w:t>
      </w:r>
    </w:p>
    <w:p>
      <w:pPr>
        <w:pStyle w:val="9"/>
        <w:ind w:right="913" w:firstLine="566"/>
      </w:pPr>
      <w:r>
        <w:t>Склонение имен прилагательных женского рода в единственном числе.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числе.</w:t>
      </w:r>
    </w:p>
    <w:p>
      <w:pPr>
        <w:pStyle w:val="9"/>
        <w:ind w:left="2148"/>
      </w:pPr>
      <w:r>
        <w:t>Склонение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>
      <w:pPr>
        <w:pStyle w:val="3"/>
        <w:spacing w:before="1" w:line="274" w:lineRule="exact"/>
        <w:ind w:left="2148"/>
        <w:jc w:val="both"/>
      </w:pPr>
      <w:r>
        <w:t>Личные</w:t>
      </w:r>
      <w:r>
        <w:rPr>
          <w:spacing w:val="-5"/>
        </w:rPr>
        <w:t xml:space="preserve"> </w:t>
      </w:r>
      <w:r>
        <w:t>местоимения</w:t>
      </w:r>
    </w:p>
    <w:p>
      <w:pPr>
        <w:pStyle w:val="9"/>
        <w:spacing w:line="274" w:lineRule="exact"/>
        <w:ind w:left="2148"/>
      </w:pPr>
      <w:r>
        <w:t>Местоимение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ind w:left="2148"/>
        <w:jc w:val="left"/>
      </w:pP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>
      <w:pPr>
        <w:pStyle w:val="9"/>
        <w:ind w:right="999" w:firstLine="566"/>
        <w:jc w:val="left"/>
      </w:pPr>
      <w:r>
        <w:t>Склонение</w:t>
      </w:r>
      <w:r>
        <w:rPr>
          <w:spacing w:val="5"/>
        </w:rPr>
        <w:t xml:space="preserve"> </w:t>
      </w:r>
      <w:r>
        <w:t>личных</w:t>
      </w:r>
      <w:r>
        <w:rPr>
          <w:spacing w:val="8"/>
        </w:rPr>
        <w:t xml:space="preserve"> </w:t>
      </w:r>
      <w:r>
        <w:t>местоимений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предлогами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предлогов.</w:t>
      </w:r>
      <w:r>
        <w:rPr>
          <w:spacing w:val="5"/>
        </w:rPr>
        <w:t xml:space="preserve"> </w:t>
      </w:r>
      <w:r>
        <w:t>Раздельное</w:t>
      </w:r>
      <w:r>
        <w:rPr>
          <w:spacing w:val="-5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4"/>
        </w:rPr>
        <w:t xml:space="preserve"> </w:t>
      </w:r>
      <w:r>
        <w:t>местоимениями.</w:t>
      </w:r>
    </w:p>
    <w:p>
      <w:pPr>
        <w:pStyle w:val="9"/>
        <w:ind w:firstLine="566"/>
        <w:jc w:val="left"/>
        <w:rPr>
          <w:spacing w:val="-57"/>
        </w:rPr>
      </w:pPr>
      <w:r>
        <w:t>Развитие</w:t>
      </w:r>
      <w:r>
        <w:rPr>
          <w:spacing w:val="30"/>
        </w:rPr>
        <w:t xml:space="preserve"> </w:t>
      </w:r>
      <w:r>
        <w:t>навыка</w:t>
      </w:r>
      <w:r>
        <w:rPr>
          <w:spacing w:val="31"/>
        </w:rPr>
        <w:t xml:space="preserve"> </w:t>
      </w:r>
      <w:r>
        <w:t>правописания</w:t>
      </w:r>
      <w:r>
        <w:rPr>
          <w:spacing w:val="32"/>
        </w:rPr>
        <w:t xml:space="preserve"> </w:t>
      </w:r>
      <w:r>
        <w:t>падежных</w:t>
      </w:r>
      <w:r>
        <w:rPr>
          <w:spacing w:val="33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местоимений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косвенных</w:t>
      </w:r>
      <w:r>
        <w:rPr>
          <w:spacing w:val="-57"/>
        </w:rPr>
        <w:t xml:space="preserve">   </w:t>
      </w:r>
    </w:p>
    <w:p>
      <w:pPr>
        <w:pStyle w:val="9"/>
        <w:ind w:firstLine="566"/>
        <w:jc w:val="left"/>
      </w:pPr>
      <w:r>
        <w:t>падежах.</w:t>
      </w:r>
    </w:p>
    <w:p>
      <w:pPr>
        <w:pStyle w:val="9"/>
        <w:tabs>
          <w:tab w:val="left" w:pos="3803"/>
          <w:tab w:val="left" w:pos="4220"/>
          <w:tab w:val="left" w:pos="5755"/>
          <w:tab w:val="left" w:pos="7491"/>
          <w:tab w:val="left" w:pos="9163"/>
          <w:tab w:val="left" w:pos="9580"/>
        </w:tabs>
        <w:ind w:left="2208"/>
        <w:jc w:val="left"/>
      </w:pPr>
      <w:r>
        <w:t>Упражнение</w:t>
      </w:r>
      <w:r>
        <w:tab/>
      </w:r>
      <w:r>
        <w:t>в</w:t>
      </w:r>
      <w:r>
        <w:tab/>
      </w:r>
      <w:r>
        <w:t>правильном</w:t>
      </w:r>
      <w:r>
        <w:tab/>
      </w:r>
      <w:r>
        <w:t>употреблении</w:t>
      </w:r>
      <w:r>
        <w:tab/>
      </w:r>
      <w:r>
        <w:t>местоимений</w:t>
      </w:r>
      <w:r>
        <w:tab/>
      </w:r>
      <w:r>
        <w:t>в</w:t>
      </w:r>
      <w:r>
        <w:tab/>
      </w:r>
      <w:r>
        <w:t>речи.</w:t>
      </w:r>
    </w:p>
    <w:p>
      <w:pPr>
        <w:pStyle w:val="9"/>
        <w:jc w:val="left"/>
      </w:pPr>
      <w:r>
        <w:t>Использование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>
      <w:pPr>
        <w:pStyle w:val="3"/>
        <w:spacing w:before="5" w:line="274" w:lineRule="exact"/>
        <w:ind w:left="2148"/>
      </w:pPr>
      <w:r>
        <w:t>Глагол</w:t>
      </w:r>
    </w:p>
    <w:p>
      <w:pPr>
        <w:pStyle w:val="9"/>
        <w:ind w:right="887" w:firstLine="566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лексическому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 по родам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числе.</w:t>
      </w:r>
    </w:p>
    <w:p>
      <w:pPr>
        <w:pStyle w:val="9"/>
        <w:ind w:right="892" w:firstLine="566"/>
      </w:pPr>
      <w:r>
        <w:t>Неопределенная форма глагола. Образование временных форм от неопределенной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глагола.</w:t>
      </w:r>
    </w:p>
    <w:p>
      <w:pPr>
        <w:pStyle w:val="9"/>
        <w:ind w:right="891" w:firstLine="566"/>
      </w:pPr>
      <w:r>
        <w:t>Возвратные глаголы (общее представление). Правописание возвратных глаголов в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1"/>
        </w:rPr>
        <w:t xml:space="preserve"> </w:t>
      </w:r>
      <w:r>
        <w:t>форме.</w:t>
      </w:r>
    </w:p>
    <w:p>
      <w:pPr>
        <w:pStyle w:val="9"/>
        <w:ind w:right="894" w:firstLine="566"/>
      </w:pP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Развитие умения изменять глаголы в настоящем и будущем времени по</w:t>
      </w:r>
      <w:r>
        <w:rPr>
          <w:spacing w:val="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 числам, распознавать лицо</w:t>
      </w:r>
      <w:r>
        <w:rPr>
          <w:spacing w:val="-3"/>
        </w:rPr>
        <w:t xml:space="preserve"> </w:t>
      </w:r>
      <w:r>
        <w:t>и число</w:t>
      </w:r>
      <w:r>
        <w:rPr>
          <w:spacing w:val="-1"/>
        </w:rPr>
        <w:t xml:space="preserve"> </w:t>
      </w:r>
      <w:r>
        <w:t>глаголов.</w:t>
      </w:r>
    </w:p>
    <w:p>
      <w:pPr>
        <w:pStyle w:val="9"/>
        <w:ind w:right="886" w:firstLine="566"/>
      </w:pPr>
      <w:r>
        <w:t>Правописание мягкого знака (ь) в окончаниях глаголов 2-го 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>
      <w:pPr>
        <w:pStyle w:val="9"/>
        <w:ind w:left="2148" w:right="4594"/>
      </w:pPr>
      <w:r>
        <w:t>Глаголы I и Il спряжения (общее представление).</w:t>
      </w:r>
      <w:r>
        <w:rPr>
          <w:spacing w:val="-57"/>
        </w:rPr>
        <w:t xml:space="preserve"> </w:t>
      </w:r>
      <w:r>
        <w:t>Глаголы-исключения.</w:t>
      </w:r>
    </w:p>
    <w:p>
      <w:pPr>
        <w:pStyle w:val="9"/>
        <w:ind w:right="897" w:firstLine="566"/>
      </w:pP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-57"/>
        </w:rPr>
        <w:t xml:space="preserve"> </w:t>
      </w:r>
      <w:r>
        <w:t>времени.</w:t>
      </w:r>
    </w:p>
    <w:p>
      <w:pPr>
        <w:pStyle w:val="9"/>
        <w:ind w:right="890" w:firstLine="566"/>
      </w:pPr>
      <w:r>
        <w:t>Распознавание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(что делает?</w:t>
      </w:r>
      <w:r>
        <w:rPr>
          <w:spacing w:val="1"/>
        </w:rPr>
        <w:t xml:space="preserve"> </w:t>
      </w:r>
      <w:r>
        <w:t>что делать?).</w:t>
      </w:r>
    </w:p>
    <w:p>
      <w:pPr>
        <w:pStyle w:val="9"/>
        <w:ind w:right="885" w:firstLine="566"/>
      </w:pPr>
      <w:r>
        <w:t>Правописание буквосочетаний</w:t>
      </w:r>
      <w:r>
        <w:rPr>
          <w:spacing w:val="1"/>
        </w:rPr>
        <w:t xml:space="preserve"> </w:t>
      </w:r>
      <w:r>
        <w:rPr>
          <w:b/>
        </w:rPr>
        <w:t xml:space="preserve">-тся </w:t>
      </w:r>
      <w:r>
        <w:t xml:space="preserve">в возвратных глаголах в 3-м лице и </w:t>
      </w:r>
      <w:r>
        <w:rPr>
          <w:b/>
        </w:rPr>
        <w:t xml:space="preserve">-ться </w:t>
      </w:r>
      <w:r>
        <w:t>в</w:t>
      </w:r>
      <w:r>
        <w:rPr>
          <w:spacing w:val="1"/>
        </w:rPr>
        <w:t xml:space="preserve"> </w:t>
      </w:r>
      <w:r>
        <w:t>возвратных глаголах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1"/>
        </w:rPr>
        <w:t xml:space="preserve"> </w:t>
      </w:r>
      <w:r>
        <w:t>формы (общее</w:t>
      </w:r>
      <w:r>
        <w:rPr>
          <w:spacing w:val="-2"/>
        </w:rPr>
        <w:t xml:space="preserve"> </w:t>
      </w:r>
      <w:r>
        <w:t>представление).</w:t>
      </w:r>
    </w:p>
    <w:p>
      <w:pPr>
        <w:pStyle w:val="9"/>
        <w:ind w:right="892" w:firstLine="566"/>
        <w:rPr>
          <w:i/>
        </w:rPr>
      </w:pPr>
      <w:r>
        <w:t>Правописание глаголов в прошедшем времени. Правописание родовых 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i/>
        </w:rPr>
        <w:t xml:space="preserve">(видеть </w:t>
      </w:r>
      <w:r>
        <w:t xml:space="preserve">— </w:t>
      </w:r>
      <w:r>
        <w:rPr>
          <w:i/>
        </w:rPr>
        <w:t>видел,</w:t>
      </w:r>
      <w:r>
        <w:rPr>
          <w:i/>
          <w:spacing w:val="-1"/>
        </w:rPr>
        <w:t xml:space="preserve"> </w:t>
      </w:r>
      <w:r>
        <w:rPr>
          <w:i/>
        </w:rPr>
        <w:t>слышать</w:t>
      </w:r>
      <w:r>
        <w:rPr>
          <w:i/>
          <w:spacing w:val="2"/>
        </w:rPr>
        <w:t xml:space="preserve"> </w:t>
      </w:r>
      <w:r>
        <w:t xml:space="preserve">— </w:t>
      </w:r>
      <w:r>
        <w:rPr>
          <w:i/>
        </w:rPr>
        <w:t>слышал).</w:t>
      </w:r>
    </w:p>
    <w:p>
      <w:pPr>
        <w:pStyle w:val="9"/>
        <w:ind w:right="885" w:firstLine="566"/>
      </w:pP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глаголов-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глаголов-антонимов.</w:t>
      </w:r>
    </w:p>
    <w:p>
      <w:pPr>
        <w:pStyle w:val="9"/>
        <w:ind w:left="2148"/>
      </w:pPr>
      <w:r>
        <w:t>Развитие</w:t>
      </w:r>
      <w:r>
        <w:rPr>
          <w:spacing w:val="54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правильно</w:t>
      </w:r>
      <w:r>
        <w:rPr>
          <w:spacing w:val="54"/>
        </w:rPr>
        <w:t xml:space="preserve"> </w:t>
      </w:r>
      <w:r>
        <w:t>употреблять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глаголах</w:t>
      </w:r>
      <w:r>
        <w:rPr>
          <w:spacing w:val="54"/>
        </w:rPr>
        <w:t xml:space="preserve"> </w:t>
      </w:r>
      <w:r>
        <w:t>имена</w:t>
      </w:r>
      <w:r>
        <w:rPr>
          <w:spacing w:val="53"/>
        </w:rPr>
        <w:t xml:space="preserve"> </w:t>
      </w:r>
      <w:r>
        <w:t>существительные</w:t>
      </w:r>
      <w:r>
        <w:rPr>
          <w:spacing w:val="52"/>
        </w:rPr>
        <w:t xml:space="preserve"> </w:t>
      </w:r>
      <w:r>
        <w:t>в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spacing w:before="66"/>
        <w:ind w:left="1582" w:right="843"/>
        <w:rPr>
          <w:i/>
          <w:sz w:val="24"/>
        </w:rPr>
      </w:pPr>
      <w:r>
        <w:rPr>
          <w:sz w:val="24"/>
        </w:rPr>
        <w:t>нужных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падежах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(тревожиться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отца,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беспокоиться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закатом,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смотреть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закат).</w:t>
      </w:r>
    </w:p>
    <w:p>
      <w:pPr>
        <w:pStyle w:val="9"/>
        <w:spacing w:before="6"/>
        <w:ind w:left="0"/>
        <w:jc w:val="left"/>
        <w:rPr>
          <w:i/>
        </w:rPr>
      </w:pPr>
    </w:p>
    <w:p>
      <w:pPr>
        <w:pStyle w:val="3"/>
        <w:numPr>
          <w:ilvl w:val="0"/>
          <w:numId w:val="50"/>
        </w:numPr>
        <w:tabs>
          <w:tab w:val="left" w:pos="4270"/>
          <w:tab w:val="left" w:pos="4271"/>
        </w:tabs>
        <w:spacing w:line="252" w:lineRule="auto"/>
        <w:ind w:left="5101" w:right="2288" w:hanging="1513"/>
        <w:jc w:val="left"/>
        <w:rPr>
          <w:sz w:val="28"/>
        </w:rPr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>
      <w:pPr>
        <w:pStyle w:val="9"/>
        <w:ind w:right="846" w:firstLine="866"/>
      </w:pPr>
      <w:r>
        <w:t>Изучение русского языка на</w:t>
      </w:r>
      <w:r>
        <w:rPr>
          <w:spacing w:val="60"/>
        </w:rPr>
        <w:t xml:space="preserve"> </w:t>
      </w:r>
      <w:r>
        <w:t>уровне начального общего образования направлено</w:t>
      </w:r>
      <w:r>
        <w:rPr>
          <w:spacing w:val="1"/>
        </w:rPr>
        <w:t xml:space="preserve"> </w:t>
      </w:r>
      <w:r>
        <w:t>на 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>
      <w:pPr>
        <w:pStyle w:val="3"/>
        <w:spacing w:before="5" w:line="274" w:lineRule="exact"/>
        <w:ind w:left="2148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48" w:firstLine="566"/>
      </w:pPr>
      <w:r>
        <w:t xml:space="preserve">Личностные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ценностями 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57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3"/>
        <w:spacing w:before="3" w:line="274" w:lineRule="exact"/>
        <w:ind w:left="2148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right="848" w:firstLine="566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52"/>
        </w:numPr>
        <w:tabs>
          <w:tab w:val="left" w:pos="2662"/>
        </w:tabs>
        <w:ind w:right="852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>
      <w:pPr>
        <w:pStyle w:val="14"/>
        <w:numPr>
          <w:ilvl w:val="0"/>
          <w:numId w:val="52"/>
        </w:numPr>
        <w:tabs>
          <w:tab w:val="left" w:pos="2576"/>
        </w:tabs>
        <w:ind w:right="851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>
      <w:pPr>
        <w:pStyle w:val="14"/>
        <w:numPr>
          <w:ilvl w:val="0"/>
          <w:numId w:val="52"/>
        </w:numPr>
        <w:tabs>
          <w:tab w:val="left" w:pos="2631"/>
        </w:tabs>
        <w:ind w:right="854" w:firstLine="566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0"/>
          <w:numId w:val="52"/>
        </w:numPr>
        <w:tabs>
          <w:tab w:val="left" w:pos="2653"/>
        </w:tabs>
        <w:ind w:right="853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произведениях;</w:t>
      </w:r>
    </w:p>
    <w:p>
      <w:pPr>
        <w:pStyle w:val="3"/>
        <w:spacing w:before="3" w:line="274" w:lineRule="exact"/>
        <w:ind w:left="2148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52"/>
        </w:numPr>
        <w:tabs>
          <w:tab w:val="left" w:pos="2701"/>
        </w:tabs>
        <w:ind w:right="851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>
      <w:pPr>
        <w:pStyle w:val="14"/>
        <w:numPr>
          <w:ilvl w:val="0"/>
          <w:numId w:val="52"/>
        </w:numPr>
        <w:tabs>
          <w:tab w:val="left" w:pos="2638"/>
        </w:tabs>
        <w:ind w:right="854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>
      <w:pPr>
        <w:pStyle w:val="14"/>
        <w:numPr>
          <w:ilvl w:val="0"/>
          <w:numId w:val="52"/>
        </w:numPr>
        <w:tabs>
          <w:tab w:val="left" w:pos="2542"/>
        </w:tabs>
        <w:ind w:right="852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3"/>
        <w:spacing w:before="3" w:line="274" w:lineRule="exact"/>
        <w:ind w:left="2148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52"/>
        </w:numPr>
        <w:tabs>
          <w:tab w:val="left" w:pos="2962"/>
        </w:tabs>
        <w:ind w:right="854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52"/>
        </w:numPr>
        <w:tabs>
          <w:tab w:val="left" w:pos="2552"/>
        </w:tabs>
        <w:ind w:right="853" w:firstLine="566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3"/>
        <w:spacing w:before="2"/>
        <w:ind w:right="850" w:firstLine="566"/>
        <w:jc w:val="both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14"/>
        <w:numPr>
          <w:ilvl w:val="0"/>
          <w:numId w:val="52"/>
        </w:numPr>
        <w:tabs>
          <w:tab w:val="left" w:pos="2566"/>
        </w:tabs>
        <w:ind w:right="851" w:firstLine="5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>
      <w:pPr>
        <w:pStyle w:val="14"/>
        <w:numPr>
          <w:ilvl w:val="0"/>
          <w:numId w:val="52"/>
        </w:numPr>
        <w:tabs>
          <w:tab w:val="left" w:pos="2514"/>
        </w:tabs>
        <w:ind w:right="847" w:firstLine="566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jc w:val="both"/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3"/>
        <w:spacing w:before="71" w:line="274" w:lineRule="exact"/>
        <w:ind w:left="2148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52"/>
        </w:numPr>
        <w:tabs>
          <w:tab w:val="left" w:pos="2547"/>
        </w:tabs>
        <w:ind w:right="850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 к различным профессиям, возникающий при обсуждении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3"/>
        <w:spacing w:before="3" w:line="274" w:lineRule="exact"/>
        <w:ind w:left="2148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52"/>
        </w:numPr>
        <w:tabs>
          <w:tab w:val="left" w:pos="2509"/>
        </w:tabs>
        <w:spacing w:line="274" w:lineRule="exact"/>
        <w:ind w:left="2508" w:hanging="36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>
      <w:pPr>
        <w:pStyle w:val="3"/>
        <w:spacing w:before="5" w:line="274" w:lineRule="exact"/>
        <w:ind w:left="2148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14"/>
        <w:numPr>
          <w:ilvl w:val="0"/>
          <w:numId w:val="52"/>
        </w:numPr>
        <w:tabs>
          <w:tab w:val="left" w:pos="2773"/>
        </w:tabs>
        <w:ind w:right="852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>
      <w:pPr>
        <w:pStyle w:val="14"/>
        <w:numPr>
          <w:ilvl w:val="0"/>
          <w:numId w:val="52"/>
        </w:numPr>
        <w:tabs>
          <w:tab w:val="left" w:pos="2662"/>
        </w:tabs>
        <w:ind w:right="850" w:firstLine="56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актив­ность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ind w:right="855" w:firstLine="566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>
      <w:pPr>
        <w:pStyle w:val="4"/>
        <w:spacing w:before="2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576"/>
        </w:tabs>
        <w:ind w:right="848" w:firstLine="566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14"/>
        <w:numPr>
          <w:ilvl w:val="0"/>
          <w:numId w:val="52"/>
        </w:numPr>
        <w:tabs>
          <w:tab w:val="left" w:pos="2523"/>
        </w:tabs>
        <w:ind w:right="851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>
      <w:pPr>
        <w:pStyle w:val="14"/>
        <w:numPr>
          <w:ilvl w:val="0"/>
          <w:numId w:val="52"/>
        </w:numPr>
        <w:tabs>
          <w:tab w:val="left" w:pos="2653"/>
        </w:tabs>
        <w:ind w:right="845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единиц;</w:t>
      </w:r>
    </w:p>
    <w:p>
      <w:pPr>
        <w:pStyle w:val="14"/>
        <w:numPr>
          <w:ilvl w:val="0"/>
          <w:numId w:val="52"/>
        </w:numPr>
        <w:tabs>
          <w:tab w:val="left" w:pos="2566"/>
        </w:tabs>
        <w:ind w:right="846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52"/>
        </w:numPr>
        <w:tabs>
          <w:tab w:val="left" w:pos="2746"/>
        </w:tabs>
        <w:ind w:right="848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4"/>
        <w:spacing w:before="3"/>
        <w:rPr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614"/>
        </w:tabs>
        <w:ind w:right="853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>
      <w:pPr>
        <w:pStyle w:val="14"/>
        <w:numPr>
          <w:ilvl w:val="0"/>
          <w:numId w:val="52"/>
        </w:numPr>
        <w:tabs>
          <w:tab w:val="left" w:pos="2720"/>
        </w:tabs>
        <w:ind w:right="85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0"/>
          <w:numId w:val="52"/>
        </w:numPr>
        <w:tabs>
          <w:tab w:val="left" w:pos="3003"/>
        </w:tabs>
        <w:ind w:right="853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>
      <w:pPr>
        <w:pStyle w:val="14"/>
        <w:numPr>
          <w:ilvl w:val="0"/>
          <w:numId w:val="52"/>
        </w:numPr>
        <w:tabs>
          <w:tab w:val="left" w:pos="2778"/>
        </w:tabs>
        <w:ind w:right="85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 материала;</w:t>
      </w:r>
    </w:p>
    <w:p>
      <w:pPr>
        <w:pStyle w:val="14"/>
        <w:numPr>
          <w:ilvl w:val="0"/>
          <w:numId w:val="52"/>
        </w:numPr>
        <w:tabs>
          <w:tab w:val="left" w:pos="2624"/>
        </w:tabs>
        <w:ind w:right="852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jc w:val="both"/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4"/>
        <w:spacing w:before="71"/>
        <w:rPr>
          <w:i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638"/>
        </w:tabs>
        <w:ind w:right="853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14"/>
        <w:numPr>
          <w:ilvl w:val="0"/>
          <w:numId w:val="52"/>
        </w:numPr>
        <w:tabs>
          <w:tab w:val="left" w:pos="2758"/>
        </w:tabs>
        <w:ind w:right="849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 справочниках;</w:t>
      </w:r>
    </w:p>
    <w:p>
      <w:pPr>
        <w:pStyle w:val="14"/>
        <w:numPr>
          <w:ilvl w:val="0"/>
          <w:numId w:val="52"/>
        </w:numPr>
        <w:tabs>
          <w:tab w:val="left" w:pos="2518"/>
        </w:tabs>
        <w:ind w:right="850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>
      <w:pPr>
        <w:pStyle w:val="14"/>
        <w:numPr>
          <w:ilvl w:val="0"/>
          <w:numId w:val="52"/>
        </w:numPr>
        <w:tabs>
          <w:tab w:val="left" w:pos="2730"/>
        </w:tabs>
        <w:ind w:right="846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Интернете (информации о написании и произношении слова, 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происхождении слова, 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>
      <w:pPr>
        <w:pStyle w:val="14"/>
        <w:numPr>
          <w:ilvl w:val="0"/>
          <w:numId w:val="52"/>
        </w:numPr>
        <w:tabs>
          <w:tab w:val="left" w:pos="2830"/>
        </w:tabs>
        <w:ind w:right="85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0"/>
          <w:numId w:val="52"/>
        </w:numPr>
        <w:tabs>
          <w:tab w:val="left" w:pos="2523"/>
        </w:tabs>
        <w:ind w:right="846" w:firstLine="566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10"/>
        <w:ind w:left="0"/>
        <w:jc w:val="left"/>
        <w:rPr>
          <w:sz w:val="23"/>
        </w:rPr>
      </w:pPr>
    </w:p>
    <w:p>
      <w:pPr>
        <w:pStyle w:val="9"/>
        <w:tabs>
          <w:tab w:val="left" w:pos="2582"/>
          <w:tab w:val="left" w:pos="3466"/>
          <w:tab w:val="left" w:pos="4699"/>
          <w:tab w:val="left" w:pos="5085"/>
          <w:tab w:val="left" w:pos="6430"/>
          <w:tab w:val="left" w:pos="7353"/>
          <w:tab w:val="left" w:pos="7742"/>
          <w:tab w:val="left" w:pos="9512"/>
        </w:tabs>
        <w:ind w:left="2148"/>
        <w:jc w:val="left"/>
      </w:pPr>
      <w:r>
        <w:t>К</w:t>
      </w:r>
      <w:r>
        <w:tab/>
      </w:r>
      <w:r>
        <w:t>концу</w:t>
      </w:r>
      <w:r>
        <w:tab/>
      </w:r>
      <w:r>
        <w:t>обучения</w:t>
      </w:r>
      <w:r>
        <w:tab/>
      </w:r>
      <w:r>
        <w:t>в</w:t>
      </w:r>
      <w:r>
        <w:tab/>
      </w:r>
      <w:r>
        <w:t>начальной</w:t>
      </w:r>
      <w:r>
        <w:tab/>
      </w:r>
      <w:r>
        <w:t>школе</w:t>
      </w:r>
      <w:r>
        <w:tab/>
      </w:r>
      <w:r>
        <w:t>у</w:t>
      </w:r>
      <w:r>
        <w:tab/>
      </w:r>
      <w:r>
        <w:t>обучающегося</w:t>
      </w:r>
      <w:r>
        <w:tab/>
      </w:r>
      <w:r>
        <w:t>формируются</w:t>
      </w:r>
    </w:p>
    <w:p>
      <w:pPr>
        <w:ind w:left="1582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</w:p>
    <w:p>
      <w:pPr>
        <w:pStyle w:val="4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589"/>
          <w:tab w:val="left" w:pos="2590"/>
        </w:tabs>
        <w:ind w:right="84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0"/>
          <w:numId w:val="52"/>
        </w:numPr>
        <w:tabs>
          <w:tab w:val="left" w:pos="2542"/>
        </w:tabs>
        <w:ind w:right="855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со­блюдать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52"/>
        </w:numPr>
        <w:tabs>
          <w:tab w:val="left" w:pos="2547"/>
        </w:tabs>
        <w:ind w:right="855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>
      <w:pPr>
        <w:pStyle w:val="14"/>
        <w:numPr>
          <w:ilvl w:val="0"/>
          <w:numId w:val="52"/>
        </w:numPr>
        <w:tabs>
          <w:tab w:val="left" w:pos="2547"/>
        </w:tabs>
        <w:ind w:right="849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14"/>
        <w:numPr>
          <w:ilvl w:val="0"/>
          <w:numId w:val="52"/>
        </w:numPr>
        <w:tabs>
          <w:tab w:val="left" w:pos="2729"/>
          <w:tab w:val="left" w:pos="2730"/>
        </w:tabs>
        <w:ind w:right="850" w:firstLine="5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0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0"/>
          <w:sz w:val="24"/>
        </w:rPr>
        <w:t xml:space="preserve"> </w:t>
      </w:r>
      <w:r>
        <w:rPr>
          <w:sz w:val="24"/>
        </w:rPr>
        <w:t>фото,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4"/>
        <w:spacing w:before="3"/>
        <w:jc w:val="left"/>
        <w:rPr>
          <w:i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533"/>
        </w:tabs>
        <w:ind w:right="851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14"/>
        <w:numPr>
          <w:ilvl w:val="0"/>
          <w:numId w:val="52"/>
        </w:numPr>
        <w:tabs>
          <w:tab w:val="left" w:pos="2566"/>
        </w:tabs>
        <w:ind w:right="849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52"/>
        </w:numPr>
        <w:tabs>
          <w:tab w:val="left" w:pos="2835"/>
        </w:tabs>
        <w:ind w:right="850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9"/>
        <w:ind w:left="2148"/>
        <w:rPr>
          <w:b/>
        </w:rPr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21"/>
        </w:rPr>
        <w:t xml:space="preserve"> </w:t>
      </w:r>
      <w:r>
        <w:rPr>
          <w:b/>
        </w:rPr>
        <w:t>регулятивные</w:t>
      </w:r>
    </w:p>
    <w:p>
      <w:pPr>
        <w:pStyle w:val="9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>
      <w:pPr>
        <w:pStyle w:val="4"/>
        <w:spacing w:before="4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509"/>
        </w:tabs>
        <w:spacing w:line="274" w:lineRule="exact"/>
        <w:ind w:left="2508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>
      <w:pPr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4"/>
        <w:spacing w:before="66" w:line="240" w:lineRule="auto"/>
        <w:jc w:val="left"/>
        <w:rPr>
          <w:b w:val="0"/>
          <w:i w:val="0"/>
        </w:rPr>
      </w:pPr>
      <w:r>
        <w:t>Самоконтроль</w:t>
      </w:r>
      <w:r>
        <w:rPr>
          <w:b w:val="0"/>
          <w:i w:val="0"/>
        </w:rPr>
        <w:t>:</w:t>
      </w:r>
    </w:p>
    <w:p>
      <w:pPr>
        <w:pStyle w:val="14"/>
        <w:numPr>
          <w:ilvl w:val="0"/>
          <w:numId w:val="52"/>
        </w:numPr>
        <w:tabs>
          <w:tab w:val="left" w:pos="2511"/>
        </w:tabs>
        <w:ind w:left="2510" w:hanging="36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52"/>
        </w:numPr>
        <w:tabs>
          <w:tab w:val="left" w:pos="2844"/>
          <w:tab w:val="left" w:pos="2845"/>
          <w:tab w:val="left" w:pos="4676"/>
          <w:tab w:val="left" w:pos="5374"/>
          <w:tab w:val="left" w:pos="6464"/>
          <w:tab w:val="left" w:pos="7615"/>
          <w:tab w:val="left" w:pos="8196"/>
          <w:tab w:val="left" w:pos="9734"/>
          <w:tab w:val="left" w:pos="10808"/>
        </w:tabs>
        <w:ind w:right="846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преодоления</w:t>
      </w:r>
      <w:r>
        <w:rPr>
          <w:sz w:val="24"/>
        </w:rPr>
        <w:tab/>
      </w:r>
      <w:r>
        <w:rPr>
          <w:sz w:val="24"/>
        </w:rPr>
        <w:t>речевых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14"/>
        <w:numPr>
          <w:ilvl w:val="0"/>
          <w:numId w:val="52"/>
        </w:numPr>
        <w:tabs>
          <w:tab w:val="left" w:pos="2738"/>
          <w:tab w:val="left" w:pos="2739"/>
        </w:tabs>
        <w:spacing w:before="1"/>
        <w:ind w:right="851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52"/>
        </w:numPr>
        <w:tabs>
          <w:tab w:val="left" w:pos="2589"/>
          <w:tab w:val="left" w:pos="2590"/>
        </w:tabs>
        <w:ind w:right="844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>
      <w:pPr>
        <w:pStyle w:val="14"/>
        <w:numPr>
          <w:ilvl w:val="0"/>
          <w:numId w:val="52"/>
        </w:numPr>
        <w:tabs>
          <w:tab w:val="left" w:pos="2666"/>
          <w:tab w:val="left" w:pos="2667"/>
        </w:tabs>
        <w:ind w:right="850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>
      <w:pPr>
        <w:pStyle w:val="3"/>
        <w:spacing w:before="4" w:line="274" w:lineRule="exact"/>
        <w:ind w:left="2148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tabs>
          <w:tab w:val="left" w:pos="4996"/>
          <w:tab w:val="left" w:pos="8892"/>
        </w:tabs>
        <w:ind w:right="1413" w:firstLine="566"/>
        <w:jc w:val="left"/>
      </w:pPr>
      <w:r>
        <w:t>Предметные</w:t>
      </w:r>
      <w:r>
        <w:rPr>
          <w:spacing w:val="114"/>
        </w:rPr>
        <w:t xml:space="preserve"> </w:t>
      </w:r>
      <w:r>
        <w:t>результаты</w:t>
      </w:r>
      <w:r>
        <w:tab/>
      </w:r>
      <w:r>
        <w:t>по</w:t>
      </w:r>
      <w:r>
        <w:rPr>
          <w:spacing w:val="116"/>
        </w:rPr>
        <w:t xml:space="preserve"> </w:t>
      </w:r>
      <w:r>
        <w:t>предметной</w:t>
      </w:r>
      <w:r>
        <w:rPr>
          <w:spacing w:val="115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«Русский</w:t>
      </w:r>
      <w:r>
        <w:tab/>
      </w:r>
      <w:r>
        <w:t>язык» должны</w:t>
      </w:r>
      <w:r>
        <w:rPr>
          <w:spacing w:val="-57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  <w:tab w:val="left" w:pos="6380"/>
        </w:tabs>
        <w:ind w:right="933" w:firstLine="566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pacing w:val="1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</w:tabs>
        <w:ind w:right="1057" w:firstLine="566"/>
        <w:jc w:val="left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Федерации;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</w:tabs>
        <w:ind w:right="1574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  <w:tab w:val="left" w:pos="4218"/>
          <w:tab w:val="left" w:pos="5717"/>
          <w:tab w:val="left" w:pos="6806"/>
          <w:tab w:val="left" w:pos="7960"/>
          <w:tab w:val="left" w:pos="9668"/>
          <w:tab w:val="left" w:pos="10238"/>
        </w:tabs>
        <w:ind w:right="850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>основными</w:t>
      </w:r>
      <w:r>
        <w:rPr>
          <w:sz w:val="24"/>
        </w:rPr>
        <w:tab/>
      </w:r>
      <w:r>
        <w:rPr>
          <w:sz w:val="24"/>
        </w:rPr>
        <w:t>видами</w:t>
      </w:r>
      <w:r>
        <w:rPr>
          <w:sz w:val="24"/>
        </w:rPr>
        <w:tab/>
      </w:r>
      <w:r>
        <w:rPr>
          <w:sz w:val="24"/>
        </w:rPr>
        <w:t>речевой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языка:</w:t>
      </w:r>
    </w:p>
    <w:p>
      <w:pPr>
        <w:pStyle w:val="9"/>
        <w:tabs>
          <w:tab w:val="left" w:pos="2732"/>
          <w:tab w:val="left" w:pos="2890"/>
          <w:tab w:val="left" w:pos="3505"/>
          <w:tab w:val="left" w:pos="3593"/>
          <w:tab w:val="left" w:pos="3654"/>
          <w:tab w:val="left" w:pos="4053"/>
          <w:tab w:val="left" w:pos="4540"/>
          <w:tab w:val="left" w:pos="5090"/>
          <w:tab w:val="left" w:pos="5204"/>
          <w:tab w:val="left" w:pos="5374"/>
          <w:tab w:val="left" w:pos="5739"/>
          <w:tab w:val="left" w:pos="6288"/>
          <w:tab w:val="left" w:pos="6323"/>
          <w:tab w:val="left" w:pos="6710"/>
          <w:tab w:val="left" w:pos="7345"/>
          <w:tab w:val="left" w:pos="7947"/>
          <w:tab w:val="left" w:pos="7978"/>
          <w:tab w:val="left" w:pos="8059"/>
          <w:tab w:val="left" w:pos="8325"/>
          <w:tab w:val="left" w:pos="9096"/>
          <w:tab w:val="left" w:pos="9220"/>
          <w:tab w:val="left" w:pos="9953"/>
          <w:tab w:val="left" w:pos="9985"/>
          <w:tab w:val="left" w:pos="10206"/>
          <w:tab w:val="left" w:pos="10245"/>
        </w:tabs>
        <w:ind w:right="845" w:firstLine="566"/>
        <w:jc w:val="right"/>
      </w:pPr>
      <w:r>
        <w:t>аудирование</w:t>
      </w:r>
      <w:r>
        <w:tab/>
      </w:r>
      <w:r>
        <w:tab/>
      </w:r>
      <w:r>
        <w:tab/>
      </w:r>
      <w:r>
        <w:t>(слушание):</w:t>
      </w:r>
      <w:r>
        <w:tab/>
      </w:r>
      <w:r>
        <w:t>адекватно</w:t>
      </w:r>
      <w:r>
        <w:tab/>
      </w:r>
      <w:r>
        <w:tab/>
      </w:r>
      <w:r>
        <w:t>воспринимать</w:t>
      </w:r>
      <w:r>
        <w:tab/>
      </w:r>
      <w:r>
        <w:tab/>
      </w:r>
      <w:r>
        <w:t>звучащую</w:t>
      </w:r>
      <w:r>
        <w:tab/>
      </w:r>
      <w:r>
        <w:tab/>
      </w:r>
      <w:r>
        <w:t>речь;</w:t>
      </w:r>
      <w:r>
        <w:tab/>
      </w:r>
      <w:r>
        <w:t>понимать</w:t>
      </w:r>
      <w:r>
        <w:rPr>
          <w:spacing w:val="-57"/>
        </w:rPr>
        <w:t xml:space="preserve"> </w:t>
      </w:r>
      <w:r>
        <w:t>воспринимаемую</w:t>
      </w:r>
      <w:r>
        <w:rPr>
          <w:spacing w:val="5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содержащуюся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тексте;</w:t>
      </w:r>
      <w:r>
        <w:rPr>
          <w:spacing w:val="4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41"/>
        </w:rPr>
        <w:t xml:space="preserve"> </w:t>
      </w:r>
      <w:r>
        <w:t>мысль</w:t>
      </w:r>
      <w:r>
        <w:rPr>
          <w:spacing w:val="39"/>
        </w:rPr>
        <w:t xml:space="preserve"> </w:t>
      </w:r>
      <w:r>
        <w:t>воспринимаемого</w:t>
      </w:r>
      <w:r>
        <w:rPr>
          <w:spacing w:val="38"/>
        </w:rPr>
        <w:t xml:space="preserve"> </w:t>
      </w:r>
      <w:r>
        <w:t>текста;</w:t>
      </w:r>
      <w:r>
        <w:rPr>
          <w:spacing w:val="41"/>
        </w:rPr>
        <w:t xml:space="preserve"> </w:t>
      </w:r>
      <w:r>
        <w:t>передавать</w:t>
      </w:r>
      <w:r>
        <w:rPr>
          <w:spacing w:val="40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воспринимаемого</w:t>
      </w:r>
      <w:r>
        <w:rPr>
          <w:spacing w:val="-57"/>
        </w:rPr>
        <w:t xml:space="preserve"> </w:t>
      </w:r>
      <w:r>
        <w:t>текста путем ответа на предложенные вопросы; задавать вопросы по услышанному тексту;</w:t>
      </w:r>
      <w:r>
        <w:rPr>
          <w:spacing w:val="-57"/>
        </w:rPr>
        <w:t xml:space="preserve"> </w:t>
      </w:r>
      <w:r>
        <w:t>говорение:</w:t>
      </w:r>
      <w:r>
        <w:rPr>
          <w:spacing w:val="66"/>
        </w:rPr>
        <w:t xml:space="preserve"> </w:t>
      </w:r>
      <w:r>
        <w:t>осознавать</w:t>
      </w:r>
      <w:r>
        <w:rPr>
          <w:spacing w:val="67"/>
        </w:rPr>
        <w:t xml:space="preserve"> </w:t>
      </w:r>
      <w:r>
        <w:t>цели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ситуации</w:t>
      </w:r>
      <w:r>
        <w:rPr>
          <w:spacing w:val="67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кем</w:t>
      </w:r>
      <w:r>
        <w:rPr>
          <w:spacing w:val="65"/>
        </w:rPr>
        <w:t xml:space="preserve"> </w:t>
      </w:r>
      <w:r>
        <w:t>и</w:t>
      </w:r>
      <w:r>
        <w:tab/>
      </w:r>
      <w:r>
        <w:t>где</w:t>
      </w:r>
      <w:r>
        <w:tab/>
      </w:r>
      <w:r>
        <w:tab/>
      </w:r>
      <w:r>
        <w:tab/>
      </w:r>
      <w:r>
        <w:t>происходит</w:t>
      </w:r>
      <w:r>
        <w:rPr>
          <w:spacing w:val="19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устного</w:t>
      </w:r>
      <w:r>
        <w:tab/>
      </w:r>
      <w:r>
        <w:t>общения;</w:t>
      </w:r>
      <w:r>
        <w:tab/>
      </w:r>
      <w:r>
        <w:t>выбирать</w:t>
      </w:r>
      <w:r>
        <w:tab/>
      </w:r>
      <w:r>
        <w:tab/>
      </w:r>
      <w:r>
        <w:tab/>
      </w:r>
      <w:r>
        <w:t>языковые</w:t>
      </w:r>
      <w:r>
        <w:tab/>
      </w:r>
      <w:r>
        <w:t>средства</w:t>
      </w:r>
      <w:r>
        <w:tab/>
      </w:r>
      <w:r>
        <w:t>в</w:t>
      </w:r>
      <w:r>
        <w:tab/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целями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35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эффективного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коммуникативной</w:t>
      </w:r>
      <w:r>
        <w:rPr>
          <w:spacing w:val="35"/>
        </w:rPr>
        <w:t xml:space="preserve"> </w:t>
      </w:r>
      <w:r>
        <w:t>задачи;</w:t>
      </w:r>
      <w:r>
        <w:rPr>
          <w:spacing w:val="3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диалогическую</w:t>
      </w:r>
      <w:r>
        <w:rPr>
          <w:spacing w:val="41"/>
        </w:rPr>
        <w:t xml:space="preserve"> </w:t>
      </w:r>
      <w:r>
        <w:t>форму</w:t>
      </w:r>
      <w:r>
        <w:rPr>
          <w:spacing w:val="38"/>
        </w:rPr>
        <w:t xml:space="preserve"> </w:t>
      </w:r>
      <w:r>
        <w:t>речи;</w:t>
      </w:r>
      <w:r>
        <w:rPr>
          <w:spacing w:val="44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начать,</w:t>
      </w:r>
      <w:r>
        <w:rPr>
          <w:spacing w:val="41"/>
        </w:rPr>
        <w:t xml:space="preserve"> </w:t>
      </w:r>
      <w:r>
        <w:t>поддержать,</w:t>
      </w:r>
      <w:r>
        <w:rPr>
          <w:spacing w:val="41"/>
        </w:rPr>
        <w:t xml:space="preserve"> </w:t>
      </w:r>
      <w:r>
        <w:t>закончить</w:t>
      </w:r>
      <w:r>
        <w:rPr>
          <w:spacing w:val="41"/>
        </w:rPr>
        <w:t xml:space="preserve"> </w:t>
      </w:r>
      <w:r>
        <w:t>разговор,</w:t>
      </w:r>
      <w:r>
        <w:tab/>
      </w:r>
      <w:r>
        <w:tab/>
      </w:r>
      <w:r>
        <w:t>привлечь</w:t>
      </w:r>
      <w:r>
        <w:rPr>
          <w:spacing w:val="-57"/>
        </w:rPr>
        <w:t xml:space="preserve"> </w:t>
      </w:r>
      <w:r>
        <w:t>внимание</w:t>
      </w:r>
      <w:r>
        <w:tab/>
      </w:r>
      <w:r>
        <w:tab/>
      </w:r>
      <w:r>
        <w:t>собеседника;</w:t>
      </w:r>
      <w:r>
        <w:tab/>
      </w:r>
      <w:r>
        <w:t>отвечать</w:t>
      </w:r>
      <w:r>
        <w:tab/>
      </w:r>
      <w:r>
        <w:t>на</w:t>
      </w:r>
      <w:r>
        <w:tab/>
      </w:r>
      <w:r>
        <w:t>вопросы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их;</w:t>
      </w:r>
      <w:r>
        <w:tab/>
      </w:r>
      <w:r>
        <w:t>строить</w:t>
      </w:r>
      <w:r>
        <w:tab/>
      </w:r>
      <w:r>
        <w:tab/>
      </w:r>
      <w:r>
        <w:tab/>
      </w:r>
      <w:r>
        <w:t>устные</w:t>
      </w:r>
      <w:r>
        <w:rPr>
          <w:spacing w:val="-57"/>
        </w:rPr>
        <w:t xml:space="preserve"> </w:t>
      </w:r>
      <w:r>
        <w:t>монологические</w:t>
      </w:r>
      <w:r>
        <w:tab/>
      </w:r>
      <w:r>
        <w:t>высказывания</w:t>
      </w:r>
      <w:r>
        <w:tab/>
      </w:r>
      <w:r>
        <w:tab/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задачей;</w:t>
      </w:r>
      <w:r>
        <w:rPr>
          <w:spacing w:val="22"/>
        </w:rPr>
        <w:t xml:space="preserve"> </w:t>
      </w:r>
      <w:r>
        <w:t>соблюдать</w:t>
      </w:r>
      <w:r>
        <w:tab/>
      </w:r>
      <w:r>
        <w:tab/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</w:t>
      </w:r>
      <w:r>
        <w:tab/>
      </w:r>
      <w:r>
        <w:tab/>
      </w:r>
      <w:r>
        <w:t>в</w:t>
      </w:r>
      <w:r>
        <w:rPr>
          <w:spacing w:val="24"/>
        </w:rPr>
        <w:t xml:space="preserve"> </w:t>
      </w:r>
      <w:r>
        <w:t>ситуациях</w:t>
      </w:r>
      <w:r>
        <w:tab/>
      </w:r>
      <w:r>
        <w:t>учебного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бытового</w:t>
      </w:r>
      <w:r>
        <w:rPr>
          <w:spacing w:val="21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(приветствие,</w:t>
      </w:r>
      <w:r>
        <w:rPr>
          <w:spacing w:val="28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20"/>
        </w:rPr>
        <w:t xml:space="preserve"> </w:t>
      </w:r>
      <w:r>
        <w:t>благодарность,</w:t>
      </w:r>
      <w:r>
        <w:rPr>
          <w:spacing w:val="20"/>
        </w:rPr>
        <w:t xml:space="preserve"> </w:t>
      </w:r>
      <w:r>
        <w:t>просьба);</w:t>
      </w:r>
      <w:r>
        <w:rPr>
          <w:spacing w:val="20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орфоэпические</w:t>
      </w:r>
      <w:r>
        <w:rPr>
          <w:spacing w:val="19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правильную</w:t>
      </w:r>
    </w:p>
    <w:p>
      <w:pPr>
        <w:pStyle w:val="9"/>
        <w:jc w:val="left"/>
      </w:pPr>
      <w:r>
        <w:t>интонацию;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pStyle w:val="9"/>
        <w:ind w:right="850" w:firstLine="566"/>
      </w:pPr>
      <w:r>
        <w:t>чтение: соблюдать орфоэпические нормы при чтении вслух; понимать содержание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заданную в тексте в явном виде;</w:t>
      </w:r>
      <w:r>
        <w:rPr>
          <w:spacing w:val="1"/>
        </w:rPr>
        <w:t xml:space="preserve"> </w:t>
      </w:r>
      <w:r>
        <w:t>формулировать простые выводы,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анализировать содержание,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 и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текста;</w:t>
      </w:r>
    </w:p>
    <w:p>
      <w:pPr>
        <w:pStyle w:val="9"/>
        <w:ind w:right="848" w:firstLine="566"/>
      </w:pPr>
      <w:r>
        <w:t>письмо: осознавать цели и ситуации (с кем и где происходит общение) 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61"/>
        </w:rPr>
        <w:t xml:space="preserve"> </w:t>
      </w:r>
      <w:r>
        <w:t>образца,</w:t>
      </w:r>
      <w:r>
        <w:rPr>
          <w:spacing w:val="61"/>
        </w:rPr>
        <w:t xml:space="preserve"> </w:t>
      </w:r>
      <w:r>
        <w:t>писать под диктовку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60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 сети</w:t>
      </w:r>
      <w:r>
        <w:rPr>
          <w:spacing w:val="1"/>
        </w:rPr>
        <w:t xml:space="preserve"> </w:t>
      </w:r>
      <w:r>
        <w:t>Интернет;</w:t>
      </w:r>
    </w:p>
    <w:p>
      <w:p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</w:tabs>
        <w:spacing w:before="66"/>
        <w:ind w:right="1262" w:firstLine="566"/>
        <w:jc w:val="left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языка: фонетике, графике, лексике, морфемике, морфологии и синтаксисе; 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53"/>
        </w:numPr>
        <w:tabs>
          <w:tab w:val="left" w:pos="2829"/>
          <w:tab w:val="left" w:pos="2830"/>
        </w:tabs>
        <w:spacing w:before="1"/>
        <w:ind w:right="1156" w:firstLine="566"/>
        <w:jc w:val="left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грамматических, орфографических,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>
      <w:pPr>
        <w:ind w:left="214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52"/>
        </w:numPr>
        <w:tabs>
          <w:tab w:val="left" w:pos="2628"/>
          <w:tab w:val="left" w:pos="2629"/>
        </w:tabs>
        <w:ind w:left="2628" w:hanging="4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>
      <w:pPr>
        <w:pStyle w:val="14"/>
        <w:numPr>
          <w:ilvl w:val="0"/>
          <w:numId w:val="52"/>
        </w:numPr>
        <w:tabs>
          <w:tab w:val="left" w:pos="2628"/>
          <w:tab w:val="left" w:pos="2629"/>
        </w:tabs>
        <w:ind w:left="2628" w:hanging="48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2"/>
        </w:numPr>
        <w:tabs>
          <w:tab w:val="left" w:pos="2667"/>
        </w:tabs>
        <w:ind w:right="854" w:firstLine="566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>
      <w:pPr>
        <w:pStyle w:val="14"/>
        <w:numPr>
          <w:ilvl w:val="0"/>
          <w:numId w:val="52"/>
        </w:numPr>
        <w:tabs>
          <w:tab w:val="left" w:pos="2696"/>
        </w:tabs>
        <w:ind w:right="848" w:firstLine="566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0"/>
          <w:sz w:val="24"/>
        </w:rPr>
        <w:t xml:space="preserve"> </w:t>
      </w:r>
      <w:r>
        <w:rPr>
          <w:sz w:val="24"/>
        </w:rPr>
        <w:t>и «буква»;</w:t>
      </w:r>
    </w:p>
    <w:p>
      <w:pPr>
        <w:pStyle w:val="14"/>
        <w:numPr>
          <w:ilvl w:val="0"/>
          <w:numId w:val="52"/>
        </w:numPr>
        <w:tabs>
          <w:tab w:val="left" w:pos="2689"/>
        </w:tabs>
        <w:ind w:right="855" w:firstLine="566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 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>
      <w:pPr>
        <w:pStyle w:val="14"/>
        <w:numPr>
          <w:ilvl w:val="0"/>
          <w:numId w:val="52"/>
        </w:numPr>
        <w:tabs>
          <w:tab w:val="left" w:pos="2648"/>
        </w:tabs>
        <w:ind w:right="852" w:firstLine="566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2"/>
        </w:numPr>
        <w:tabs>
          <w:tab w:val="left" w:pos="3165"/>
          <w:tab w:val="left" w:pos="3166"/>
        </w:tabs>
        <w:ind w:right="852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52"/>
        </w:numPr>
        <w:tabs>
          <w:tab w:val="left" w:pos="2965"/>
        </w:tabs>
        <w:spacing w:before="1"/>
        <w:ind w:right="850" w:firstLine="566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2"/>
        </w:numPr>
        <w:tabs>
          <w:tab w:val="left" w:pos="2850"/>
        </w:tabs>
        <w:ind w:right="848" w:firstLine="566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 «согласный + гласный»); гласные после шипящих в сочетаниях жи, ши (в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под ударением), ча, ща, чу, щу;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>
      <w:pPr>
        <w:pStyle w:val="14"/>
        <w:numPr>
          <w:ilvl w:val="0"/>
          <w:numId w:val="52"/>
        </w:numPr>
        <w:tabs>
          <w:tab w:val="left" w:pos="2706"/>
        </w:tabs>
        <w:ind w:right="851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>
      <w:pPr>
        <w:pStyle w:val="14"/>
        <w:numPr>
          <w:ilvl w:val="0"/>
          <w:numId w:val="52"/>
        </w:numPr>
        <w:tabs>
          <w:tab w:val="left" w:pos="2696"/>
        </w:tabs>
        <w:ind w:right="844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>
      <w:pPr>
        <w:pStyle w:val="14"/>
        <w:numPr>
          <w:ilvl w:val="0"/>
          <w:numId w:val="52"/>
        </w:numPr>
        <w:tabs>
          <w:tab w:val="left" w:pos="2509"/>
        </w:tabs>
        <w:ind w:left="2508" w:hanging="36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52"/>
        </w:numPr>
        <w:tabs>
          <w:tab w:val="left" w:pos="2869"/>
        </w:tabs>
        <w:ind w:right="846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52"/>
        </w:numPr>
        <w:tabs>
          <w:tab w:val="left" w:pos="2910"/>
        </w:tabs>
        <w:ind w:right="846" w:firstLine="566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>
      <w:pPr>
        <w:pStyle w:val="14"/>
        <w:numPr>
          <w:ilvl w:val="0"/>
          <w:numId w:val="52"/>
        </w:numPr>
        <w:tabs>
          <w:tab w:val="left" w:pos="2509"/>
        </w:tabs>
        <w:spacing w:before="1"/>
        <w:ind w:left="2148" w:right="2162" w:firstLine="0"/>
        <w:rPr>
          <w:sz w:val="24"/>
        </w:rPr>
      </w:pPr>
      <w:r>
        <w:rPr>
          <w:sz w:val="24"/>
        </w:rPr>
        <w:t>использовать изученные понятия в процессе решения учебных задач.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52"/>
        </w:numPr>
        <w:tabs>
          <w:tab w:val="left" w:pos="2643"/>
        </w:tabs>
        <w:ind w:right="850" w:firstLine="566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>
      <w:pPr>
        <w:pStyle w:val="14"/>
        <w:numPr>
          <w:ilvl w:val="0"/>
          <w:numId w:val="52"/>
        </w:numPr>
        <w:tabs>
          <w:tab w:val="left" w:pos="2662"/>
        </w:tabs>
        <w:ind w:right="847" w:firstLine="566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 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>
      <w:pPr>
        <w:jc w:val="both"/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0"/>
          <w:numId w:val="52"/>
        </w:numPr>
        <w:tabs>
          <w:tab w:val="left" w:pos="2694"/>
        </w:tabs>
        <w:spacing w:before="66"/>
        <w:ind w:right="849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right="852" w:firstLine="566"/>
        <w:rPr>
          <w:sz w:val="24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2"/>
        </w:numPr>
        <w:tabs>
          <w:tab w:val="left" w:pos="2629"/>
        </w:tabs>
        <w:spacing w:before="1"/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>
      <w:pPr>
        <w:pStyle w:val="14"/>
        <w:numPr>
          <w:ilvl w:val="0"/>
          <w:numId w:val="52"/>
        </w:numPr>
        <w:tabs>
          <w:tab w:val="left" w:pos="2715"/>
        </w:tabs>
        <w:ind w:right="853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(без называния терминов);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«кто?»,</w:t>
      </w:r>
    </w:p>
    <w:p>
      <w:pPr>
        <w:pStyle w:val="9"/>
        <w:ind w:left="2148"/>
        <w:jc w:val="left"/>
      </w:pPr>
      <w:r>
        <w:t>«что?»;</w:t>
      </w:r>
    </w:p>
    <w:p>
      <w:pPr>
        <w:pStyle w:val="14"/>
        <w:numPr>
          <w:ilvl w:val="0"/>
          <w:numId w:val="52"/>
        </w:numPr>
        <w:tabs>
          <w:tab w:val="left" w:pos="2669"/>
          <w:tab w:val="left" w:pos="2670"/>
        </w:tabs>
        <w:ind w:left="2669" w:hanging="52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8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1"/>
          <w:sz w:val="24"/>
        </w:rPr>
        <w:t xml:space="preserve"> </w:t>
      </w:r>
      <w:r>
        <w:rPr>
          <w:sz w:val="24"/>
        </w:rPr>
        <w:t>«что</w:t>
      </w:r>
      <w:r>
        <w:rPr>
          <w:spacing w:val="39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42"/>
          <w:sz w:val="24"/>
        </w:rPr>
        <w:t xml:space="preserve"> </w:t>
      </w:r>
      <w:r>
        <w:rPr>
          <w:sz w:val="24"/>
        </w:rPr>
        <w:t>«что</w:t>
      </w:r>
      <w:r>
        <w:rPr>
          <w:spacing w:val="38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>
      <w:pPr>
        <w:pStyle w:val="9"/>
        <w:jc w:val="left"/>
      </w:pPr>
      <w:r>
        <w:t>др.;</w:t>
      </w:r>
    </w:p>
    <w:p>
      <w:pPr>
        <w:pStyle w:val="14"/>
        <w:numPr>
          <w:ilvl w:val="0"/>
          <w:numId w:val="52"/>
        </w:numPr>
        <w:tabs>
          <w:tab w:val="left" w:pos="2705"/>
          <w:tab w:val="left" w:pos="2706"/>
        </w:tabs>
        <w:ind w:left="2705" w:hanging="55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0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75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75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76"/>
          <w:sz w:val="24"/>
        </w:rPr>
        <w:t xml:space="preserve"> </w:t>
      </w:r>
      <w:r>
        <w:rPr>
          <w:sz w:val="24"/>
        </w:rPr>
        <w:t>«какое?»,</w:t>
      </w:r>
    </w:p>
    <w:p>
      <w:pPr>
        <w:pStyle w:val="9"/>
        <w:jc w:val="left"/>
      </w:pPr>
      <w:r>
        <w:t>«какие?»;</w:t>
      </w:r>
    </w:p>
    <w:p>
      <w:pPr>
        <w:pStyle w:val="14"/>
        <w:numPr>
          <w:ilvl w:val="0"/>
          <w:numId w:val="52"/>
        </w:numPr>
        <w:tabs>
          <w:tab w:val="left" w:pos="2720"/>
        </w:tabs>
        <w:ind w:right="84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14"/>
        <w:numPr>
          <w:ilvl w:val="0"/>
          <w:numId w:val="52"/>
        </w:numPr>
        <w:tabs>
          <w:tab w:val="left" w:pos="2960"/>
        </w:tabs>
        <w:ind w:right="846" w:firstLine="566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правописания,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звонкие и глухие согласные в корне слова;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 людей, кличках животных, географических названиях; раздельное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существительными, 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>
      <w:pPr>
        <w:pStyle w:val="14"/>
        <w:numPr>
          <w:ilvl w:val="0"/>
          <w:numId w:val="52"/>
        </w:numPr>
        <w:tabs>
          <w:tab w:val="left" w:pos="2653"/>
        </w:tabs>
        <w:spacing w:before="1"/>
        <w:ind w:right="852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>
      <w:pPr>
        <w:pStyle w:val="14"/>
        <w:numPr>
          <w:ilvl w:val="0"/>
          <w:numId w:val="52"/>
        </w:numPr>
        <w:tabs>
          <w:tab w:val="left" w:pos="2674"/>
        </w:tabs>
        <w:ind w:right="852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14"/>
        <w:numPr>
          <w:ilvl w:val="0"/>
          <w:numId w:val="52"/>
        </w:numPr>
        <w:tabs>
          <w:tab w:val="left" w:pos="2840"/>
        </w:tabs>
        <w:ind w:right="849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>
      <w:pPr>
        <w:pStyle w:val="14"/>
        <w:numPr>
          <w:ilvl w:val="0"/>
          <w:numId w:val="52"/>
        </w:numPr>
        <w:tabs>
          <w:tab w:val="left" w:pos="2797"/>
        </w:tabs>
        <w:ind w:right="848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>
      <w:pPr>
        <w:pStyle w:val="14"/>
        <w:numPr>
          <w:ilvl w:val="0"/>
          <w:numId w:val="52"/>
        </w:numPr>
        <w:tabs>
          <w:tab w:val="left" w:pos="2650"/>
        </w:tabs>
        <w:ind w:right="85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выводы на основе прочитанного (услышанного)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 (1—2 предложения);</w:t>
      </w:r>
    </w:p>
    <w:p>
      <w:pPr>
        <w:pStyle w:val="14"/>
        <w:numPr>
          <w:ilvl w:val="0"/>
          <w:numId w:val="52"/>
        </w:numPr>
        <w:tabs>
          <w:tab w:val="left" w:pos="2634"/>
        </w:tabs>
        <w:ind w:right="848" w:firstLine="566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52"/>
        </w:numPr>
        <w:tabs>
          <w:tab w:val="left" w:pos="2638"/>
        </w:tabs>
        <w:ind w:right="845" w:firstLine="566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30—45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14"/>
        <w:numPr>
          <w:ilvl w:val="0"/>
          <w:numId w:val="52"/>
        </w:numPr>
        <w:tabs>
          <w:tab w:val="left" w:pos="2773"/>
        </w:tabs>
        <w:spacing w:before="1"/>
        <w:ind w:right="853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понятия.</w:t>
      </w:r>
    </w:p>
    <w:p>
      <w:pPr>
        <w:pStyle w:val="9"/>
        <w:ind w:left="0"/>
        <w:jc w:val="left"/>
      </w:pPr>
    </w:p>
    <w:p>
      <w:pPr>
        <w:ind w:left="214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52"/>
        </w:numPr>
        <w:tabs>
          <w:tab w:val="left" w:pos="2688"/>
          <w:tab w:val="left" w:pos="2689"/>
        </w:tabs>
        <w:ind w:right="849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52"/>
        </w:numPr>
        <w:tabs>
          <w:tab w:val="left" w:pos="2666"/>
          <w:tab w:val="left" w:pos="2667"/>
        </w:tabs>
        <w:ind w:right="857" w:firstLine="566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звуки</w:t>
      </w:r>
      <w:r>
        <w:rPr>
          <w:spacing w:val="37"/>
          <w:sz w:val="24"/>
        </w:rPr>
        <w:t xml:space="preserve"> </w:t>
      </w:r>
      <w:r>
        <w:rPr>
          <w:sz w:val="24"/>
        </w:rPr>
        <w:t>вне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слове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>
      <w:pPr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0"/>
          <w:numId w:val="52"/>
        </w:numPr>
        <w:tabs>
          <w:tab w:val="left" w:pos="2706"/>
        </w:tabs>
        <w:spacing w:before="66"/>
        <w:ind w:right="847" w:firstLine="566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>
      <w:pPr>
        <w:pStyle w:val="14"/>
        <w:numPr>
          <w:ilvl w:val="0"/>
          <w:numId w:val="52"/>
        </w:numPr>
        <w:tabs>
          <w:tab w:val="left" w:pos="2703"/>
        </w:tabs>
        <w:ind w:right="84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>
      <w:pPr>
        <w:pStyle w:val="14"/>
        <w:numPr>
          <w:ilvl w:val="0"/>
          <w:numId w:val="52"/>
        </w:numPr>
        <w:tabs>
          <w:tab w:val="left" w:pos="2684"/>
        </w:tabs>
        <w:spacing w:before="1"/>
        <w:ind w:right="852" w:firstLine="566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>
      <w:pPr>
        <w:pStyle w:val="14"/>
        <w:numPr>
          <w:ilvl w:val="0"/>
          <w:numId w:val="52"/>
        </w:numPr>
        <w:tabs>
          <w:tab w:val="left" w:pos="2660"/>
        </w:tabs>
        <w:ind w:right="850" w:firstLine="566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>
      <w:pPr>
        <w:pStyle w:val="14"/>
        <w:numPr>
          <w:ilvl w:val="0"/>
          <w:numId w:val="52"/>
        </w:numPr>
        <w:tabs>
          <w:tab w:val="left" w:pos="2641"/>
        </w:tabs>
        <w:ind w:right="853" w:firstLine="566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5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>
      <w:pPr>
        <w:pStyle w:val="14"/>
        <w:numPr>
          <w:ilvl w:val="0"/>
          <w:numId w:val="52"/>
        </w:numPr>
        <w:tabs>
          <w:tab w:val="left" w:pos="2648"/>
        </w:tabs>
        <w:ind w:right="850" w:firstLine="566"/>
        <w:rPr>
          <w:sz w:val="24"/>
        </w:rPr>
      </w:pPr>
      <w:r>
        <w:rPr>
          <w:sz w:val="24"/>
        </w:rPr>
        <w:t>распознавать слова, употреблённые в прямом и переносном 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14"/>
        <w:numPr>
          <w:ilvl w:val="0"/>
          <w:numId w:val="52"/>
        </w:numPr>
        <w:tabs>
          <w:tab w:val="left" w:pos="2698"/>
        </w:tabs>
        <w:ind w:right="848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ударными окончаниями;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right="845" w:firstLine="566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>
      <w:pPr>
        <w:pStyle w:val="14"/>
        <w:numPr>
          <w:ilvl w:val="0"/>
          <w:numId w:val="52"/>
        </w:numPr>
        <w:tabs>
          <w:tab w:val="left" w:pos="2744"/>
        </w:tabs>
        <w:spacing w:before="1"/>
        <w:ind w:right="84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число, род (в прошедшем времени); изменять глагол по временам (простые слу-</w:t>
      </w:r>
      <w:r>
        <w:rPr>
          <w:spacing w:val="1"/>
          <w:sz w:val="24"/>
        </w:rPr>
        <w:t xml:space="preserve"> </w:t>
      </w:r>
      <w:r>
        <w:rPr>
          <w:sz w:val="24"/>
        </w:rPr>
        <w:t>чаи),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— по родам;</w:t>
      </w:r>
    </w:p>
    <w:p>
      <w:pPr>
        <w:pStyle w:val="14"/>
        <w:numPr>
          <w:ilvl w:val="0"/>
          <w:numId w:val="52"/>
        </w:numPr>
        <w:tabs>
          <w:tab w:val="left" w:pos="2660"/>
        </w:tabs>
        <w:ind w:right="846" w:firstLine="566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приставки;</w:t>
      </w:r>
    </w:p>
    <w:p>
      <w:pPr>
        <w:pStyle w:val="14"/>
        <w:numPr>
          <w:ilvl w:val="0"/>
          <w:numId w:val="52"/>
        </w:numPr>
        <w:tabs>
          <w:tab w:val="left" w:pos="2720"/>
        </w:tabs>
        <w:ind w:right="85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52"/>
        </w:numPr>
        <w:tabs>
          <w:tab w:val="left" w:pos="2653"/>
        </w:tabs>
        <w:ind w:right="843" w:firstLine="566"/>
        <w:rPr>
          <w:sz w:val="24"/>
        </w:rPr>
      </w:pPr>
      <w:r>
        <w:rPr>
          <w:sz w:val="24"/>
        </w:rPr>
        <w:t>распознавать распространённые и нераспространённые предложения;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орфограммы в слове и между словами на изученные правила; применять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правописания, в том числе непроверяемые гласные и согласные (перечень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 знак после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тельных;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глаголами; 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 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52"/>
        </w:numPr>
        <w:tabs>
          <w:tab w:val="left" w:pos="2679"/>
        </w:tabs>
        <w:ind w:right="853" w:firstLine="566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14"/>
        <w:numPr>
          <w:ilvl w:val="0"/>
          <w:numId w:val="52"/>
        </w:numPr>
        <w:tabs>
          <w:tab w:val="left" w:pos="2629"/>
        </w:tabs>
        <w:ind w:left="2628" w:hanging="48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14"/>
        <w:numPr>
          <w:ilvl w:val="0"/>
          <w:numId w:val="52"/>
        </w:numPr>
        <w:tabs>
          <w:tab w:val="left" w:pos="2629"/>
        </w:tabs>
        <w:spacing w:before="1"/>
        <w:ind w:left="2628" w:hanging="48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52"/>
        </w:numPr>
        <w:tabs>
          <w:tab w:val="left" w:pos="2770"/>
        </w:tabs>
        <w:ind w:right="852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и письменно (1—2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предложения);</w:t>
      </w:r>
    </w:p>
    <w:p>
      <w:pPr>
        <w:pStyle w:val="14"/>
        <w:numPr>
          <w:ilvl w:val="0"/>
          <w:numId w:val="52"/>
        </w:numPr>
        <w:tabs>
          <w:tab w:val="left" w:pos="2797"/>
        </w:tabs>
        <w:ind w:right="845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>
      <w:pPr>
        <w:jc w:val="both"/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0"/>
          <w:numId w:val="52"/>
        </w:numPr>
        <w:tabs>
          <w:tab w:val="left" w:pos="2697"/>
          <w:tab w:val="left" w:pos="2698"/>
        </w:tabs>
        <w:spacing w:before="66"/>
        <w:ind w:right="853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союзов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>
      <w:pPr>
        <w:pStyle w:val="14"/>
        <w:numPr>
          <w:ilvl w:val="0"/>
          <w:numId w:val="52"/>
        </w:numPr>
        <w:tabs>
          <w:tab w:val="left" w:pos="2628"/>
          <w:tab w:val="left" w:pos="2629"/>
        </w:tabs>
        <w:ind w:left="2628" w:hanging="4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14"/>
        <w:numPr>
          <w:ilvl w:val="0"/>
          <w:numId w:val="52"/>
        </w:numPr>
        <w:tabs>
          <w:tab w:val="left" w:pos="2628"/>
          <w:tab w:val="left" w:pos="2629"/>
        </w:tabs>
        <w:spacing w:before="1"/>
        <w:ind w:left="2628" w:hanging="4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52"/>
        </w:numPr>
        <w:tabs>
          <w:tab w:val="left" w:pos="2685"/>
          <w:tab w:val="left" w:pos="2686"/>
        </w:tabs>
        <w:ind w:right="848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5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14"/>
        <w:numPr>
          <w:ilvl w:val="0"/>
          <w:numId w:val="52"/>
        </w:numPr>
        <w:tabs>
          <w:tab w:val="left" w:pos="2628"/>
          <w:tab w:val="left" w:pos="2629"/>
        </w:tabs>
        <w:ind w:left="2628" w:hanging="4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52"/>
        </w:numPr>
        <w:tabs>
          <w:tab w:val="left" w:pos="2671"/>
          <w:tab w:val="left" w:pos="2672"/>
        </w:tabs>
        <w:ind w:right="856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14"/>
        <w:numPr>
          <w:ilvl w:val="0"/>
          <w:numId w:val="52"/>
        </w:numPr>
        <w:tabs>
          <w:tab w:val="left" w:pos="2774"/>
          <w:tab w:val="left" w:pos="2775"/>
          <w:tab w:val="left" w:pos="4016"/>
          <w:tab w:val="left" w:pos="4969"/>
          <w:tab w:val="left" w:pos="6022"/>
          <w:tab w:val="left" w:pos="7146"/>
          <w:tab w:val="left" w:pos="8460"/>
          <w:tab w:val="left" w:pos="9575"/>
        </w:tabs>
        <w:ind w:right="849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своими</w:t>
      </w:r>
      <w:r>
        <w:rPr>
          <w:sz w:val="24"/>
        </w:rPr>
        <w:tab/>
      </w:r>
      <w:r>
        <w:rPr>
          <w:sz w:val="24"/>
        </w:rPr>
        <w:t>словами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изученных</w:t>
      </w:r>
      <w:r>
        <w:rPr>
          <w:sz w:val="24"/>
        </w:rPr>
        <w:tab/>
      </w:r>
      <w:r>
        <w:rPr>
          <w:sz w:val="24"/>
        </w:rPr>
        <w:t>понятий,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14"/>
        <w:numPr>
          <w:ilvl w:val="0"/>
          <w:numId w:val="52"/>
        </w:numPr>
        <w:tabs>
          <w:tab w:val="left" w:pos="2630"/>
          <w:tab w:val="left" w:pos="2631"/>
        </w:tabs>
        <w:ind w:left="2630" w:hanging="48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>
      <w:pPr>
        <w:pStyle w:val="9"/>
        <w:ind w:left="0"/>
        <w:jc w:val="left"/>
      </w:pPr>
    </w:p>
    <w:p>
      <w:pPr>
        <w:ind w:left="214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2" w:line="256" w:lineRule="auto"/>
        <w:ind w:left="1582" w:right="1008" w:firstLine="566"/>
        <w:jc w:val="left"/>
        <w:rPr>
          <w:rFonts w:ascii="Symbol" w:hAnsi="Symbol"/>
          <w:sz w:val="24"/>
        </w:rPr>
      </w:pPr>
      <w:r>
        <w:rPr>
          <w:sz w:val="24"/>
        </w:rPr>
        <w:t>осознавать многообразие языков и культур на территории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 духовнонравственных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3" w:line="256" w:lineRule="auto"/>
        <w:ind w:left="1582" w:right="1189" w:firstLine="566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8" w:line="254" w:lineRule="auto"/>
        <w:ind w:left="1582" w:right="866" w:firstLine="566"/>
        <w:jc w:val="left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правильную 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2"/>
          <w:numId w:val="47"/>
        </w:numPr>
        <w:tabs>
          <w:tab w:val="left" w:pos="2302"/>
        </w:tabs>
        <w:spacing w:before="168" w:line="254" w:lineRule="auto"/>
        <w:ind w:left="1582" w:right="866" w:firstLine="566"/>
        <w:jc w:val="left"/>
        <w:rPr>
          <w:sz w:val="24"/>
        </w:rPr>
      </w:pPr>
      <w:r>
        <w:rPr>
          <w:sz w:val="24"/>
        </w:rPr>
        <w:t>проводить звуко­буквенный разбор слов (в соответствии с предложенным в учебнике алгоритмом);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9" w:line="254" w:lineRule="auto"/>
        <w:ind w:left="1582" w:right="1222" w:firstLine="566"/>
        <w:jc w:val="left"/>
        <w:rPr>
          <w:rFonts w:ascii="Symbol" w:hAnsi="Symbol"/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 антонимы;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9" w:line="254" w:lineRule="auto"/>
        <w:ind w:left="1582" w:right="1476" w:firstLine="566"/>
        <w:jc w:val="left"/>
        <w:rPr>
          <w:rFonts w:ascii="Symbol" w:hAnsi="Symbol"/>
          <w:sz w:val="24"/>
        </w:rPr>
      </w:pPr>
      <w:r>
        <w:rPr>
          <w:sz w:val="24"/>
        </w:rPr>
        <w:t>выявлять в речи слова, значение которых требует уточнения, 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9" w:line="254" w:lineRule="auto"/>
        <w:ind w:left="1582" w:right="1254" w:firstLine="56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 соотносить 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8" w:line="254" w:lineRule="auto"/>
        <w:ind w:left="1582" w:right="1227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9" w:line="254" w:lineRule="auto"/>
        <w:ind w:left="1582" w:right="895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 речи;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8" w:line="256" w:lineRule="auto"/>
        <w:ind w:left="1582" w:right="1134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 грамматические признаки имён прилагательных: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2"/>
          <w:numId w:val="47"/>
        </w:numPr>
        <w:tabs>
          <w:tab w:val="left" w:pos="2829"/>
          <w:tab w:val="left" w:pos="2830"/>
        </w:tabs>
        <w:spacing w:before="166" w:line="256" w:lineRule="auto"/>
        <w:ind w:left="1582" w:right="1057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 (находить) неопределённую форму глагола;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 лицо (в настоящем и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spacing w:line="256" w:lineRule="auto"/>
        <w:rPr>
          <w:rFonts w:ascii="Symbol" w:hAnsi="Symbol"/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0"/>
          <w:numId w:val="54"/>
        </w:numPr>
        <w:tabs>
          <w:tab w:val="left" w:pos="2841"/>
          <w:tab w:val="left" w:pos="2842"/>
        </w:tabs>
        <w:spacing w:before="68" w:line="259" w:lineRule="auto"/>
        <w:ind w:right="1136" w:firstLine="419"/>
        <w:jc w:val="left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 лицо, число, род (у местоимений 3-го лица в единственном числе);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9"/>
        <w:tabs>
          <w:tab w:val="left" w:pos="2868"/>
        </w:tabs>
        <w:spacing w:before="158"/>
        <w:ind w:left="2148"/>
        <w:jc w:val="left"/>
      </w:pPr>
      <w:r>
        <w:t>*</w:t>
      </w:r>
      <w:r>
        <w:tab/>
      </w: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>
      <w:pPr>
        <w:pStyle w:val="14"/>
        <w:numPr>
          <w:ilvl w:val="1"/>
          <w:numId w:val="54"/>
        </w:numPr>
        <w:tabs>
          <w:tab w:val="left" w:pos="2829"/>
          <w:tab w:val="left" w:pos="2830"/>
        </w:tabs>
        <w:spacing w:before="184" w:line="254" w:lineRule="auto"/>
        <w:ind w:right="1132" w:firstLine="566"/>
        <w:jc w:val="left"/>
        <w:rPr>
          <w:sz w:val="24"/>
        </w:rPr>
      </w:pPr>
      <w:r>
        <w:rPr>
          <w:sz w:val="24"/>
        </w:rPr>
        <w:t>классифицировать предложения по цели высказывания и по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14"/>
        <w:numPr>
          <w:ilvl w:val="1"/>
          <w:numId w:val="54"/>
        </w:numPr>
        <w:tabs>
          <w:tab w:val="left" w:pos="2829"/>
          <w:tab w:val="left" w:pos="2830"/>
        </w:tabs>
        <w:spacing w:before="166"/>
        <w:ind w:left="283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1"/>
          <w:numId w:val="54"/>
        </w:numPr>
        <w:tabs>
          <w:tab w:val="left" w:pos="2829"/>
          <w:tab w:val="left" w:pos="2830"/>
        </w:tabs>
        <w:spacing w:before="184" w:line="254" w:lineRule="auto"/>
        <w:ind w:right="975" w:firstLine="566"/>
        <w:jc w:val="left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54"/>
        </w:numPr>
        <w:tabs>
          <w:tab w:val="left" w:pos="2829"/>
          <w:tab w:val="left" w:pos="2830"/>
        </w:tabs>
        <w:spacing w:before="169" w:line="259" w:lineRule="auto"/>
        <w:ind w:right="901" w:firstLine="566"/>
        <w:jc w:val="left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состоящие из двух простых (сложносочинённые с союзами и, 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терминов);­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56"/>
        <w:ind w:left="2302" w:hanging="154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79"/>
        <w:ind w:left="2302" w:hanging="15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3" w:line="259" w:lineRule="auto"/>
        <w:ind w:right="889" w:firstLine="566"/>
        <w:jc w:val="left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собственных имён существительных на -ов, -ин, -ий);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2-­го лица единственного числа; наличие или отсутствие мягкого знака в глаголах на -ться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 -тся; безударные личные окончания глаголов; знаки препинания в предложениях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 и, 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55"/>
        <w:ind w:left="2302" w:hanging="15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4" w:line="254" w:lineRule="auto"/>
        <w:ind w:right="1002" w:firstLine="566"/>
        <w:jc w:val="left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8" w:line="254" w:lineRule="auto"/>
        <w:ind w:right="917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9" w:line="254" w:lineRule="auto"/>
        <w:ind w:right="1284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кем,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9" w:line="256" w:lineRule="auto"/>
        <w:ind w:right="930" w:firstLine="566"/>
        <w:jc w:val="left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5" w:line="256" w:lineRule="auto"/>
        <w:ind w:right="1650" w:firstLine="566"/>
        <w:jc w:val="left"/>
        <w:rPr>
          <w:sz w:val="24"/>
        </w:rPr>
      </w:pPr>
      <w:r>
        <w:rPr>
          <w:sz w:val="24"/>
        </w:rPr>
        <w:t>создавать небольшие устные и письменные тексты (3— 5 предложений)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ситуации письменного общения (письма, поздравительные 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6" w:line="256" w:lineRule="auto"/>
        <w:ind w:right="1106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>
      <w:pPr>
        <w:spacing w:line="256" w:lineRule="auto"/>
        <w:rPr>
          <w:sz w:val="24"/>
        </w:rPr>
        <w:sectPr>
          <w:pgSz w:w="11910" w:h="16840"/>
          <w:pgMar w:top="1040" w:right="0" w:bottom="540" w:left="120" w:header="0" w:footer="352" w:gutter="0"/>
          <w:cols w:space="720" w:num="1"/>
        </w:sectPr>
      </w:pPr>
    </w:p>
    <w:p>
      <w:pPr>
        <w:pStyle w:val="14"/>
        <w:numPr>
          <w:ilvl w:val="1"/>
          <w:numId w:val="54"/>
        </w:numPr>
        <w:tabs>
          <w:tab w:val="left" w:pos="2302"/>
        </w:tabs>
        <w:spacing w:before="86"/>
        <w:ind w:left="2302" w:hanging="15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1"/>
        <w:ind w:left="2302" w:hanging="15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1"/>
        <w:ind w:left="2302" w:hanging="15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2"/>
        <w:ind w:left="2302" w:hanging="15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1"/>
        <w:ind w:left="2302" w:hanging="15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83" w:line="256" w:lineRule="auto"/>
        <w:ind w:right="893" w:firstLine="566"/>
        <w:jc w:val="left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 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5" w:line="256" w:lineRule="auto"/>
        <w:ind w:right="1029" w:firstLine="566"/>
        <w:jc w:val="left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14"/>
        <w:numPr>
          <w:ilvl w:val="1"/>
          <w:numId w:val="54"/>
        </w:numPr>
        <w:tabs>
          <w:tab w:val="left" w:pos="2302"/>
        </w:tabs>
        <w:spacing w:before="164" w:line="256" w:lineRule="auto"/>
        <w:ind w:right="2100" w:firstLine="566"/>
        <w:jc w:val="left"/>
        <w:rPr>
          <w:sz w:val="24"/>
        </w:rPr>
      </w:pPr>
      <w:r>
        <w:rPr>
          <w:sz w:val="24"/>
        </w:rPr>
        <w:t>уточнять значение слова с помощью толкового словаря (на бумажном 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входа.</w:t>
      </w:r>
    </w:p>
    <w:p>
      <w:pPr>
        <w:pStyle w:val="14"/>
        <w:tabs>
          <w:tab w:val="left" w:pos="2302"/>
        </w:tabs>
        <w:spacing w:before="164" w:line="256" w:lineRule="auto"/>
        <w:ind w:left="2148" w:right="2100"/>
        <w:jc w:val="left"/>
        <w:rPr>
          <w:sz w:val="24"/>
        </w:rPr>
      </w:pPr>
    </w:p>
    <w:p>
      <w:pPr>
        <w:pStyle w:val="3"/>
        <w:numPr>
          <w:ilvl w:val="2"/>
          <w:numId w:val="49"/>
        </w:numPr>
        <w:tabs>
          <w:tab w:val="left" w:pos="5037"/>
        </w:tabs>
        <w:spacing w:before="73"/>
        <w:ind w:left="5036" w:hanging="512"/>
        <w:jc w:val="left"/>
      </w:pPr>
      <w:r>
        <w:pict>
          <v:rect id="_x0000_s1027" o:spid="_x0000_s1027" o:spt="1" style="position:absolute;left:0pt;margin-left:83.65pt;margin-top:18.55pt;height:0.45pt;width:470.7pt;mso-position-horizontal-relative:page;mso-wrap-distance-bottom:0pt;mso-wrap-distance-top:0pt;z-index:-2516439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w w:val="90"/>
        </w:rPr>
        <w:t>ЛИТЕРАТУРНОЕ</w:t>
      </w:r>
      <w:r>
        <w:rPr>
          <w:spacing w:val="62"/>
        </w:rPr>
        <w:t xml:space="preserve"> </w:t>
      </w:r>
      <w:r>
        <w:rPr>
          <w:w w:val="90"/>
        </w:rPr>
        <w:t>ЧТЕНИЕ</w:t>
      </w:r>
    </w:p>
    <w:p>
      <w:pPr>
        <w:pStyle w:val="9"/>
        <w:spacing w:before="5"/>
        <w:ind w:left="0"/>
        <w:jc w:val="left"/>
        <w:rPr>
          <w:b/>
          <w:sz w:val="29"/>
        </w:rPr>
      </w:pPr>
    </w:p>
    <w:p>
      <w:pPr>
        <w:pStyle w:val="14"/>
        <w:numPr>
          <w:ilvl w:val="0"/>
          <w:numId w:val="55"/>
        </w:numPr>
        <w:tabs>
          <w:tab w:val="left" w:pos="4845"/>
        </w:tabs>
        <w:spacing w:before="90"/>
        <w:ind w:hanging="349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right="845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57"/>
        </w:rPr>
        <w:t xml:space="preserve"> </w:t>
      </w:r>
      <w:r>
        <w:t>начального общего образования (утвержден приказом Министерства просвещения РФ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1/22),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Горецкий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Климанова,</w:t>
      </w:r>
      <w:r>
        <w:rPr>
          <w:spacing w:val="61"/>
        </w:rPr>
        <w:t xml:space="preserve"> </w:t>
      </w:r>
      <w:r>
        <w:t>В.Г.</w:t>
      </w:r>
      <w:r>
        <w:rPr>
          <w:spacing w:val="-57"/>
        </w:rPr>
        <w:t xml:space="preserve"> </w:t>
      </w:r>
      <w:r>
        <w:t>Горецкий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учебников</w:t>
      </w:r>
      <w:r>
        <w:rPr>
          <w:spacing w:val="-5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России», М.; Просвещение).</w:t>
      </w:r>
    </w:p>
    <w:p>
      <w:pPr>
        <w:pStyle w:val="9"/>
        <w:ind w:left="0"/>
        <w:jc w:val="left"/>
      </w:pPr>
    </w:p>
    <w:p>
      <w:pPr>
        <w:pStyle w:val="9"/>
        <w:ind w:right="849" w:firstLine="1111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 умения, необходимого для успешного изучения других предметов и дальнейшего</w:t>
      </w:r>
      <w:r>
        <w:rPr>
          <w:spacing w:val="-57"/>
        </w:rPr>
        <w:t xml:space="preserve"> </w:t>
      </w:r>
      <w:r>
        <w:t>обучения, читательской грамотности и закладывает основы интеллектуального, 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60"/>
        </w:rPr>
        <w:t xml:space="preserve"> </w:t>
      </w:r>
      <w:r>
        <w:t>духовно-нравственного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  <w:r>
        <w:rPr>
          <w:spacing w:val="60"/>
        </w:rPr>
        <w:t xml:space="preserve"> </w:t>
      </w:r>
      <w:r>
        <w:t>Курс</w:t>
      </w:r>
    </w:p>
    <w:p>
      <w:pPr>
        <w:pStyle w:val="9"/>
        <w:ind w:right="847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>
      <w:pPr>
        <w:pStyle w:val="9"/>
        <w:ind w:right="853" w:firstLine="866"/>
      </w:pPr>
      <w:r>
        <w:t>Содержание учебного предмета «Литературное чтение» раскрывает следующие</w:t>
      </w:r>
      <w:r>
        <w:rPr>
          <w:spacing w:val="1"/>
        </w:rPr>
        <w:t xml:space="preserve"> </w:t>
      </w:r>
      <w:r>
        <w:t>направления литературного образования младшего школьника: речевая и 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 деятельность.</w:t>
      </w:r>
    </w:p>
    <w:p>
      <w:pPr>
        <w:pStyle w:val="9"/>
        <w:tabs>
          <w:tab w:val="left" w:pos="2603"/>
          <w:tab w:val="left" w:pos="2832"/>
          <w:tab w:val="left" w:pos="3215"/>
          <w:tab w:val="left" w:pos="3270"/>
          <w:tab w:val="left" w:pos="3762"/>
          <w:tab w:val="left" w:pos="3922"/>
          <w:tab w:val="left" w:pos="4424"/>
          <w:tab w:val="left" w:pos="4683"/>
          <w:tab w:val="left" w:pos="4846"/>
          <w:tab w:val="left" w:pos="5595"/>
          <w:tab w:val="left" w:pos="6283"/>
          <w:tab w:val="left" w:pos="6333"/>
          <w:tab w:val="left" w:pos="6501"/>
          <w:tab w:val="left" w:pos="6824"/>
          <w:tab w:val="left" w:pos="7084"/>
          <w:tab w:val="left" w:pos="7166"/>
          <w:tab w:val="left" w:pos="7606"/>
          <w:tab w:val="left" w:pos="8319"/>
          <w:tab w:val="left" w:pos="8681"/>
          <w:tab w:val="left" w:pos="9006"/>
          <w:tab w:val="left" w:pos="9144"/>
          <w:tab w:val="left" w:pos="9614"/>
          <w:tab w:val="left" w:pos="9772"/>
          <w:tab w:val="left" w:pos="9878"/>
          <w:tab w:val="left" w:pos="10126"/>
        </w:tabs>
        <w:ind w:right="840" w:firstLine="866"/>
        <w:jc w:val="left"/>
      </w:pPr>
      <w:r>
        <w:t>В</w:t>
      </w:r>
      <w:r>
        <w:tab/>
      </w:r>
      <w:r>
        <w:t>основу</w:t>
      </w:r>
      <w:r>
        <w:tab/>
      </w:r>
      <w:r>
        <w:t>отбора</w:t>
      </w:r>
      <w:r>
        <w:tab/>
      </w:r>
      <w:r>
        <w:t>произведений</w:t>
      </w:r>
      <w:r>
        <w:tab/>
      </w:r>
      <w:r>
        <w:tab/>
      </w:r>
      <w:r>
        <w:t>положены</w:t>
      </w:r>
      <w:r>
        <w:tab/>
      </w:r>
      <w:r>
        <w:t>общедидактические</w:t>
      </w:r>
      <w:r>
        <w:tab/>
      </w:r>
      <w:r>
        <w:tab/>
      </w:r>
      <w:r>
        <w:t>принципы</w:t>
      </w:r>
      <w:r>
        <w:rPr>
          <w:spacing w:val="-57"/>
        </w:rPr>
        <w:t xml:space="preserve"> </w:t>
      </w:r>
      <w:r>
        <w:t>обучения:</w:t>
      </w:r>
      <w:r>
        <w:rPr>
          <w:spacing w:val="7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возрастным</w:t>
      </w:r>
      <w:r>
        <w:rPr>
          <w:spacing w:val="6"/>
        </w:rPr>
        <w:t xml:space="preserve"> </w:t>
      </w:r>
      <w:r>
        <w:t>возможностям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особенностям</w:t>
      </w:r>
      <w:r>
        <w:rPr>
          <w:spacing w:val="8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младшим</w:t>
      </w:r>
      <w:r>
        <w:rPr>
          <w:spacing w:val="-57"/>
        </w:rPr>
        <w:t xml:space="preserve"> </w:t>
      </w:r>
      <w:r>
        <w:t>школьником</w:t>
      </w:r>
      <w:r>
        <w:rPr>
          <w:spacing w:val="4"/>
        </w:rPr>
        <w:t xml:space="preserve"> </w:t>
      </w:r>
      <w:r>
        <w:t>фольклорных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5"/>
        </w:rPr>
        <w:t xml:space="preserve"> </w:t>
      </w:r>
      <w:r>
        <w:t>текстов;</w:t>
      </w:r>
      <w:r>
        <w:rPr>
          <w:spacing w:val="3"/>
        </w:rPr>
        <w:t xml:space="preserve"> </w:t>
      </w:r>
      <w:r>
        <w:t>представленность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нравственно-эстетических</w:t>
      </w:r>
      <w:r>
        <w:rPr>
          <w:spacing w:val="10"/>
        </w:rPr>
        <w:t xml:space="preserve"> </w:t>
      </w:r>
      <w:r>
        <w:t>ценностей,</w:t>
      </w:r>
      <w:r>
        <w:rPr>
          <w:spacing w:val="10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tab/>
      </w:r>
      <w:r>
        <w:t>отдельных</w:t>
      </w:r>
      <w:r>
        <w:tab/>
      </w:r>
      <w:r>
        <w:tab/>
      </w:r>
      <w:r>
        <w:t>произведений</w:t>
      </w:r>
      <w:r>
        <w:tab/>
      </w:r>
      <w:r>
        <w:t>выдающихся</w:t>
      </w:r>
      <w:r>
        <w:tab/>
      </w:r>
      <w:r>
        <w:tab/>
      </w:r>
      <w:r>
        <w:t>представителей</w:t>
      </w:r>
      <w:r>
        <w:tab/>
      </w:r>
      <w:r>
        <w:t>мировой</w:t>
      </w:r>
      <w:r>
        <w:tab/>
      </w:r>
      <w:r>
        <w:t>детской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26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прослушанного</w:t>
      </w:r>
      <w:r>
        <w:rPr>
          <w:spacing w:val="26"/>
        </w:rPr>
        <w:t xml:space="preserve"> </w:t>
      </w:r>
      <w:r>
        <w:t>(прочитанного)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эстетическое</w:t>
      </w:r>
      <w:r>
        <w:tab/>
      </w:r>
      <w:r>
        <w:t>развитие</w:t>
      </w:r>
      <w:r>
        <w:tab/>
      </w:r>
      <w:r>
        <w:t>обучающегося,</w:t>
      </w:r>
      <w:r>
        <w:tab/>
      </w:r>
      <w:r>
        <w:t>на</w:t>
      </w:r>
      <w:r>
        <w:tab/>
      </w:r>
      <w:r>
        <w:t>совершенствование</w:t>
      </w:r>
      <w:r>
        <w:tab/>
      </w:r>
      <w:r>
        <w:tab/>
      </w:r>
      <w:r>
        <w:t>его</w:t>
      </w:r>
      <w:r>
        <w:tab/>
      </w:r>
      <w:r>
        <w:tab/>
      </w:r>
      <w:r>
        <w:t>творческих</w:t>
      </w:r>
      <w:r>
        <w:rPr>
          <w:spacing w:val="-57"/>
        </w:rPr>
        <w:t xml:space="preserve"> </w:t>
      </w:r>
      <w:r>
        <w:t>способностей.</w:t>
      </w:r>
      <w:r>
        <w:tab/>
      </w:r>
      <w:r>
        <w:tab/>
      </w:r>
      <w:r>
        <w:t>При</w:t>
      </w:r>
      <w:r>
        <w:tab/>
      </w:r>
      <w:r>
        <w:tab/>
      </w:r>
      <w:r>
        <w:t>отборе</w:t>
      </w:r>
      <w:r>
        <w:tab/>
      </w:r>
      <w:r>
        <w:tab/>
      </w:r>
      <w:r>
        <w:t>произведений</w:t>
      </w:r>
      <w:r>
        <w:tab/>
      </w:r>
      <w:r>
        <w:tab/>
      </w:r>
      <w:r>
        <w:tab/>
      </w:r>
      <w:r>
        <w:t>для</w:t>
      </w:r>
      <w:r>
        <w:tab/>
      </w:r>
      <w:r>
        <w:t>слушания</w:t>
      </w:r>
      <w:r>
        <w:tab/>
      </w:r>
      <w:r>
        <w:t>и</w:t>
      </w:r>
      <w:r>
        <w:tab/>
      </w:r>
      <w:r>
        <w:t>чтения</w:t>
      </w:r>
      <w:r>
        <w:tab/>
      </w:r>
      <w:r>
        <w:t>учитывались</w:t>
      </w:r>
      <w:r>
        <w:rPr>
          <w:spacing w:val="-57"/>
        </w:rPr>
        <w:t xml:space="preserve"> </w:t>
      </w:r>
      <w:r>
        <w:t>преемственные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дошкольным</w:t>
      </w:r>
      <w:r>
        <w:rPr>
          <w:spacing w:val="50"/>
        </w:rPr>
        <w:t xml:space="preserve"> </w:t>
      </w:r>
      <w:r>
        <w:t>опытом</w:t>
      </w:r>
      <w:r>
        <w:rPr>
          <w:spacing w:val="50"/>
        </w:rPr>
        <w:t xml:space="preserve"> </w:t>
      </w:r>
      <w:r>
        <w:t>знакомства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произведениями</w:t>
      </w:r>
      <w:r>
        <w:rPr>
          <w:spacing w:val="52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44"/>
        </w:rPr>
        <w:t xml:space="preserve"> </w:t>
      </w:r>
      <w:r>
        <w:t>произведениями</w:t>
      </w:r>
      <w:r>
        <w:rPr>
          <w:spacing w:val="45"/>
        </w:rPr>
        <w:t xml:space="preserve"> </w:t>
      </w:r>
      <w:r>
        <w:t>детской</w:t>
      </w:r>
      <w:r>
        <w:rPr>
          <w:spacing w:val="45"/>
        </w:rPr>
        <w:t xml:space="preserve"> </w:t>
      </w:r>
      <w:r>
        <w:t>литературы,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перспективы</w:t>
      </w:r>
      <w:r>
        <w:rPr>
          <w:spacing w:val="43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«Литература»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школе.</w:t>
      </w:r>
      <w:r>
        <w:rPr>
          <w:spacing w:val="34"/>
        </w:rPr>
        <w:t xml:space="preserve"> </w:t>
      </w:r>
      <w:r>
        <w:t>Важным</w:t>
      </w:r>
      <w:r>
        <w:rPr>
          <w:spacing w:val="33"/>
        </w:rPr>
        <w:t xml:space="preserve"> </w:t>
      </w:r>
      <w:r>
        <w:t>принципом</w:t>
      </w:r>
      <w:r>
        <w:rPr>
          <w:spacing w:val="34"/>
        </w:rPr>
        <w:t xml:space="preserve"> </w:t>
      </w:r>
      <w:r>
        <w:t>отбора</w:t>
      </w:r>
      <w:r>
        <w:rPr>
          <w:spacing w:val="33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чтение»</w:t>
      </w:r>
      <w:r>
        <w:rPr>
          <w:spacing w:val="2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представленность</w:t>
      </w:r>
      <w:r>
        <w:rPr>
          <w:spacing w:val="11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произведений,</w:t>
      </w:r>
      <w:r>
        <w:rPr>
          <w:spacing w:val="10"/>
        </w:rPr>
        <w:t xml:space="preserve"> </w:t>
      </w:r>
      <w:r>
        <w:t>обеспечивающих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функциональной</w:t>
      </w:r>
      <w:r>
        <w:rPr>
          <w:spacing w:val="13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47"/>
        </w:rPr>
        <w:t xml:space="preserve"> </w:t>
      </w:r>
      <w:r>
        <w:t>младшего</w:t>
      </w:r>
      <w:r>
        <w:rPr>
          <w:spacing w:val="45"/>
        </w:rPr>
        <w:t xml:space="preserve"> </w:t>
      </w:r>
      <w:r>
        <w:t>школьника,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>
        <w:t>достижения</w:t>
      </w:r>
      <w:r>
        <w:rPr>
          <w:spacing w:val="44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51"/>
        </w:rPr>
        <w:t xml:space="preserve"> </w:t>
      </w:r>
      <w:r>
        <w:t>способности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2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тексты</w:t>
      </w:r>
      <w:r>
        <w:rPr>
          <w:spacing w:val="5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начальной школы.</w:t>
      </w:r>
    </w:p>
    <w:p>
      <w:pPr>
        <w:pStyle w:val="9"/>
        <w:ind w:right="854" w:firstLine="866"/>
      </w:pPr>
      <w:r>
        <w:t>Планируемые результаты 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>
      <w:pPr>
        <w:pStyle w:val="9"/>
        <w:spacing w:before="5"/>
        <w:ind w:left="0"/>
        <w:jc w:val="left"/>
      </w:pPr>
    </w:p>
    <w:p>
      <w:pPr>
        <w:pStyle w:val="3"/>
        <w:ind w:left="2148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pStyle w:val="9"/>
        <w:spacing w:before="1"/>
        <w:ind w:firstLine="866"/>
        <w:jc w:val="left"/>
      </w:pPr>
      <w:r>
        <w:t>Приоритетная</w:t>
      </w:r>
      <w:r>
        <w:rPr>
          <w:spacing w:val="-1"/>
        </w:rPr>
        <w:t xml:space="preserve"> </w:t>
      </w: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литературному</w:t>
      </w:r>
      <w:r>
        <w:rPr>
          <w:spacing w:val="25"/>
        </w:rPr>
        <w:t xml:space="preserve"> </w:t>
      </w:r>
      <w:r>
        <w:t>чтению</w:t>
      </w:r>
      <w:r>
        <w:rPr>
          <w:spacing w:val="32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становление</w:t>
      </w:r>
      <w:r>
        <w:rPr>
          <w:spacing w:val="27"/>
        </w:rPr>
        <w:t xml:space="preserve"> </w:t>
      </w:r>
      <w:r>
        <w:t>грамотного</w:t>
      </w:r>
      <w:r>
        <w:rPr>
          <w:spacing w:val="-57"/>
        </w:rPr>
        <w:t xml:space="preserve"> </w:t>
      </w:r>
      <w:r>
        <w:t>читателя,</w:t>
      </w:r>
      <w:r>
        <w:rPr>
          <w:spacing w:val="8"/>
        </w:rPr>
        <w:t xml:space="preserve"> </w:t>
      </w:r>
      <w:r>
        <w:t>мотивированного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использованию</w:t>
      </w:r>
      <w:r>
        <w:rPr>
          <w:spacing w:val="7"/>
        </w:rPr>
        <w:t xml:space="preserve"> </w:t>
      </w:r>
      <w:r>
        <w:t>читательской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средства</w:t>
      </w:r>
    </w:p>
    <w:p>
      <w:pPr>
        <w:pStyle w:val="9"/>
        <w:spacing w:before="66"/>
        <w:ind w:right="847"/>
      </w:pPr>
      <w:r>
        <w:t>самообразования и саморазвития, осознающего</w:t>
      </w:r>
      <w:r>
        <w:rPr>
          <w:spacing w:val="1"/>
        </w:rPr>
        <w:t xml:space="preserve"> </w:t>
      </w:r>
      <w:r>
        <w:t>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>
      <w:pPr>
        <w:pStyle w:val="3"/>
        <w:spacing w:before="5"/>
        <w:ind w:right="852" w:firstLine="866"/>
        <w:jc w:val="both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 решением</w:t>
      </w:r>
      <w:r>
        <w:rPr>
          <w:spacing w:val="1"/>
        </w:rPr>
        <w:t xml:space="preserve"> </w:t>
      </w:r>
      <w:r>
        <w:t>следующих задач: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54" w:hanging="36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53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53" w:hanging="360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46" w:hanging="36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 стихотворная речь; жанровое разнообразие произведений (общее представление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тема;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(сравнение, эпитет, олицетворение);</w:t>
      </w:r>
    </w:p>
    <w:p>
      <w:pPr>
        <w:pStyle w:val="14"/>
        <w:numPr>
          <w:ilvl w:val="0"/>
          <w:numId w:val="56"/>
        </w:numPr>
        <w:tabs>
          <w:tab w:val="left" w:pos="2290"/>
        </w:tabs>
        <w:ind w:right="846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>
      <w:pPr>
        <w:pStyle w:val="3"/>
        <w:spacing w:before="6" w:line="235" w:lineRule="auto"/>
        <w:ind w:right="851" w:firstLine="566"/>
        <w:jc w:val="both"/>
        <w:rPr>
          <w:b w:val="0"/>
        </w:rPr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b w:val="0"/>
        </w:rPr>
        <w:t>:</w:t>
      </w:r>
    </w:p>
    <w:p>
      <w:pPr>
        <w:pStyle w:val="14"/>
        <w:numPr>
          <w:ilvl w:val="1"/>
          <w:numId w:val="56"/>
        </w:numPr>
        <w:tabs>
          <w:tab w:val="left" w:pos="2290"/>
        </w:tabs>
        <w:spacing w:before="2"/>
        <w:ind w:right="848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56"/>
        </w:numPr>
        <w:tabs>
          <w:tab w:val="left" w:pos="2290"/>
        </w:tabs>
        <w:ind w:right="845" w:firstLine="566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1"/>
          <w:numId w:val="56"/>
        </w:numPr>
        <w:tabs>
          <w:tab w:val="left" w:pos="2290"/>
        </w:tabs>
        <w:ind w:right="853" w:firstLine="566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1"/>
          <w:numId w:val="47"/>
        </w:numPr>
        <w:tabs>
          <w:tab w:val="left" w:pos="1789"/>
        </w:tabs>
        <w:ind w:right="851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0"/>
          <w:numId w:val="57"/>
        </w:numPr>
        <w:tabs>
          <w:tab w:val="left" w:pos="2290"/>
        </w:tabs>
        <w:ind w:right="849" w:firstLine="566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задач для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57"/>
        </w:numPr>
        <w:tabs>
          <w:tab w:val="left" w:pos="2290"/>
        </w:tabs>
        <w:spacing w:before="1"/>
        <w:ind w:right="844" w:firstLine="566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0"/>
          <w:numId w:val="57"/>
        </w:numPr>
        <w:tabs>
          <w:tab w:val="left" w:pos="2290"/>
        </w:tabs>
        <w:ind w:left="2290"/>
        <w:rPr>
          <w:sz w:val="24"/>
        </w:rPr>
      </w:pPr>
      <w:r>
        <w:rPr>
          <w:sz w:val="24"/>
        </w:rPr>
        <w:t>включение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урок</w:t>
      </w:r>
      <w:r>
        <w:rPr>
          <w:spacing w:val="4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42"/>
          <w:sz w:val="24"/>
        </w:rPr>
        <w:t xml:space="preserve"> </w:t>
      </w:r>
      <w:r>
        <w:rPr>
          <w:sz w:val="24"/>
        </w:rPr>
        <w:t>мотивацию</w:t>
      </w:r>
    </w:p>
    <w:p>
      <w:pPr>
        <w:pStyle w:val="9"/>
        <w:spacing w:before="66"/>
        <w:ind w:right="855"/>
      </w:pP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помогают</w:t>
      </w:r>
      <w:r>
        <w:rPr>
          <w:spacing w:val="4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урока;</w:t>
      </w:r>
    </w:p>
    <w:p>
      <w:pPr>
        <w:pStyle w:val="14"/>
        <w:numPr>
          <w:ilvl w:val="0"/>
          <w:numId w:val="57"/>
        </w:numPr>
        <w:tabs>
          <w:tab w:val="left" w:pos="2290"/>
        </w:tabs>
        <w:ind w:right="849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0"/>
          <w:numId w:val="57"/>
        </w:numPr>
        <w:tabs>
          <w:tab w:val="left" w:pos="2290"/>
        </w:tabs>
        <w:spacing w:before="1"/>
        <w:ind w:right="847" w:firstLine="566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3"/>
        <w:spacing w:before="5"/>
        <w:ind w:left="2148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pStyle w:val="9"/>
        <w:ind w:right="846" w:firstLine="566"/>
      </w:pPr>
      <w:r>
        <w:rPr>
          <w:b/>
          <w:bCs/>
        </w:rPr>
        <w:t>Учебный предмет «Литературное чтение» входит в обязательную часть учебного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плана.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изучение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учебного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предмета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уровне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начального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общего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образования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отводится </w:t>
      </w:r>
      <w:r>
        <w:rPr>
          <w:rFonts w:hint="default"/>
          <w:b/>
          <w:bCs/>
          <w:lang w:val="ru-RU"/>
        </w:rPr>
        <w:t>472</w:t>
      </w:r>
      <w:r>
        <w:rPr>
          <w:b/>
          <w:bCs/>
        </w:rPr>
        <w:t xml:space="preserve"> часа, из </w:t>
      </w:r>
      <w:r>
        <w:t>них в 1 классе –1</w:t>
      </w:r>
      <w:r>
        <w:rPr>
          <w:rFonts w:hint="default"/>
          <w:lang w:val="ru-RU"/>
        </w:rPr>
        <w:t>32</w:t>
      </w:r>
      <w:r>
        <w:t xml:space="preserve"> часа (</w:t>
      </w:r>
      <w:r>
        <w:rPr>
          <w:rFonts w:hint="default"/>
          <w:lang w:val="ru-RU"/>
        </w:rPr>
        <w:t>4</w:t>
      </w:r>
      <w:r>
        <w:t xml:space="preserve"> час</w:t>
      </w:r>
      <w:r>
        <w:rPr>
          <w:lang w:val="ru-RU"/>
        </w:rPr>
        <w:t>а</w:t>
      </w:r>
      <w:r>
        <w:t xml:space="preserve"> в неделю, 33 учебные недели). ; во 2 классе - 136</w:t>
      </w:r>
      <w:r>
        <w:rPr>
          <w:spacing w:val="1"/>
        </w:rPr>
        <w:t xml:space="preserve"> </w:t>
      </w:r>
      <w:r>
        <w:t>часов (4 часа в неделю, 34 учебные недели), в 3 классе - 136 часов (4 часа в неделю, 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68</w:t>
      </w:r>
      <w:r>
        <w:rPr>
          <w:spacing w:val="1"/>
        </w:rPr>
        <w:t xml:space="preserve"> </w:t>
      </w:r>
      <w:r>
        <w:t>час</w:t>
      </w:r>
      <w:r>
        <w:rPr>
          <w:lang w:val="ru-RU"/>
        </w:rPr>
        <w:t>ов</w:t>
      </w:r>
      <w:r>
        <w:rPr>
          <w:spacing w:val="1"/>
        </w:rPr>
        <w:t xml:space="preserve"> </w:t>
      </w:r>
      <w:r>
        <w:t>(</w:t>
      </w:r>
      <w:r>
        <w:rPr>
          <w:rFonts w:hint="default"/>
          <w:lang w:val="ru-RU"/>
        </w:rP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обобщению</w:t>
      </w:r>
      <w:r>
        <w:rPr>
          <w:spacing w:val="-1"/>
        </w:rPr>
        <w:t xml:space="preserve"> </w:t>
      </w:r>
      <w:r>
        <w:t>темы.</w:t>
      </w:r>
    </w:p>
    <w:p>
      <w:pPr>
        <w:pStyle w:val="9"/>
        <w:spacing w:before="1"/>
        <w:ind w:left="2448"/>
      </w:pPr>
      <w:r>
        <w:t>Для</w:t>
      </w:r>
      <w:r>
        <w:rPr>
          <w:spacing w:val="13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программного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3"/>
        </w:rPr>
        <w:t xml:space="preserve"> </w:t>
      </w:r>
      <w:r>
        <w:t>УМК</w:t>
      </w:r>
      <w:r>
        <w:rPr>
          <w:spacing w:val="15"/>
        </w:rPr>
        <w:t xml:space="preserve"> </w:t>
      </w:r>
      <w:r>
        <w:t>Климанова</w:t>
      </w:r>
      <w:r>
        <w:rPr>
          <w:spacing w:val="12"/>
        </w:rPr>
        <w:t xml:space="preserve"> </w:t>
      </w:r>
      <w:r>
        <w:t>Л.Ф.</w:t>
      </w:r>
      <w:r>
        <w:rPr>
          <w:spacing w:val="13"/>
        </w:rPr>
        <w:t xml:space="preserve"> </w:t>
      </w:r>
      <w:r>
        <w:t>и</w:t>
      </w:r>
    </w:p>
    <w:p>
      <w:pPr>
        <w:pStyle w:val="9"/>
        <w:jc w:val="left"/>
      </w:pPr>
      <w:r>
        <w:t>др.</w: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7"/>
        <w:ind w:left="0"/>
        <w:jc w:val="left"/>
        <w:rPr>
          <w:sz w:val="16"/>
        </w:rPr>
      </w:pPr>
    </w:p>
    <w:p>
      <w:pPr>
        <w:pStyle w:val="3"/>
        <w:numPr>
          <w:ilvl w:val="0"/>
          <w:numId w:val="55"/>
        </w:numPr>
        <w:tabs>
          <w:tab w:val="left" w:pos="4329"/>
        </w:tabs>
        <w:spacing w:before="90"/>
        <w:ind w:left="4328" w:hanging="232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9"/>
        <w:spacing w:before="2"/>
        <w:ind w:left="0"/>
        <w:jc w:val="left"/>
        <w:rPr>
          <w:b/>
          <w:sz w:val="16"/>
        </w:rPr>
      </w:pPr>
    </w:p>
    <w:p>
      <w:pPr>
        <w:pStyle w:val="14"/>
        <w:numPr>
          <w:ilvl w:val="0"/>
          <w:numId w:val="58"/>
        </w:numPr>
        <w:tabs>
          <w:tab w:val="left" w:pos="2329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spacing w:before="1"/>
        <w:ind w:left="0"/>
        <w:jc w:val="left"/>
        <w:rPr>
          <w:b/>
        </w:rPr>
      </w:pPr>
    </w:p>
    <w:p>
      <w:pPr>
        <w:pStyle w:val="3"/>
        <w:ind w:left="2148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>
      <w:pPr>
        <w:pStyle w:val="9"/>
        <w:ind w:left="0"/>
        <w:jc w:val="left"/>
        <w:rPr>
          <w:b/>
        </w:rPr>
      </w:pPr>
    </w:p>
    <w:p>
      <w:pPr>
        <w:spacing w:line="274" w:lineRule="exact"/>
        <w:ind w:left="2148"/>
        <w:rPr>
          <w:b/>
          <w:sz w:val="24"/>
        </w:rPr>
      </w:pPr>
      <w:r>
        <w:rPr>
          <w:b/>
          <w:sz w:val="24"/>
        </w:rPr>
        <w:t>ДОБУКВАРНЫЙ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(ПОДГОТОВИТЕЛЬНЫЙ)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</w:p>
    <w:p>
      <w:pPr>
        <w:pStyle w:val="9"/>
        <w:spacing w:line="274" w:lineRule="exact"/>
        <w:ind w:left="2508"/>
      </w:pP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 xml:space="preserve">речи,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письменной.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>
      <w:pPr>
        <w:pStyle w:val="9"/>
        <w:ind w:right="852" w:firstLine="866"/>
      </w:pPr>
      <w:r>
        <w:rPr>
          <w:b/>
        </w:rPr>
        <w:t xml:space="preserve">Предложение и слово. </w:t>
      </w:r>
      <w:r>
        <w:t>Членение речи на предложения, предложения на слова,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схем.</w:t>
      </w:r>
    </w:p>
    <w:p>
      <w:pPr>
        <w:pStyle w:val="9"/>
        <w:ind w:right="850" w:firstLine="866"/>
      </w:pPr>
      <w:r>
        <w:rPr>
          <w:b/>
        </w:rPr>
        <w:t>Слог,</w:t>
      </w:r>
      <w:r>
        <w:rPr>
          <w:b/>
          <w:spacing w:val="1"/>
        </w:rPr>
        <w:t xml:space="preserve"> </w:t>
      </w:r>
      <w:r>
        <w:rPr>
          <w:b/>
        </w:rPr>
        <w:t>ударение.</w:t>
      </w:r>
      <w:r>
        <w:rPr>
          <w:b/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</w:p>
    <w:p>
      <w:pPr>
        <w:pStyle w:val="9"/>
        <w:ind w:right="846" w:firstLine="866"/>
      </w:pPr>
      <w:r>
        <w:rPr>
          <w:b/>
        </w:rPr>
        <w:t xml:space="preserve">Звуки и буквы. </w:t>
      </w:r>
      <w:r>
        <w:t>Представление о звуке, различение на слух и при 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(твердых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звонких)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отсутствие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наличие преграды в полости рта, наличие или отсутствие голоса, слогообразующая роль</w:t>
      </w:r>
      <w:r>
        <w:rPr>
          <w:spacing w:val="1"/>
        </w:rPr>
        <w:t xml:space="preserve"> </w:t>
      </w:r>
      <w:r>
        <w:t>гласных. Выделение в словах отдельных звуков, звукослоговой анализ слов, выделение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слышимого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схемой-моделью,</w:t>
      </w:r>
      <w:r>
        <w:rPr>
          <w:spacing w:val="1"/>
        </w:rPr>
        <w:t xml:space="preserve"> </w:t>
      </w:r>
      <w:r>
        <w:t>отражающей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звукослоговую структуру.</w:t>
      </w:r>
    </w:p>
    <w:p>
      <w:pPr>
        <w:pStyle w:val="9"/>
        <w:spacing w:before="1"/>
        <w:ind w:right="854" w:firstLine="866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соответствий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произносимыми</w:t>
      </w:r>
      <w:r>
        <w:rPr>
          <w:spacing w:val="-3"/>
        </w:rPr>
        <w:t xml:space="preserve"> </w:t>
      </w:r>
      <w:r>
        <w:t>(а</w:t>
      </w:r>
      <w:r>
        <w:rPr>
          <w:spacing w:val="-3"/>
        </w:rPr>
        <w:t xml:space="preserve"> </w:t>
      </w:r>
      <w:r>
        <w:t>впоследствии и</w:t>
      </w:r>
      <w:r>
        <w:rPr>
          <w:spacing w:val="-1"/>
        </w:rPr>
        <w:t xml:space="preserve"> </w:t>
      </w:r>
      <w:r>
        <w:t>читаемыми)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схемами-моделями.</w:t>
      </w:r>
    </w:p>
    <w:p>
      <w:pPr>
        <w:pStyle w:val="9"/>
        <w:ind w:right="848" w:firstLine="566"/>
      </w:pPr>
      <w:r>
        <w:t>Знакомство с буквами пяти гласных звуков</w:t>
      </w:r>
      <w:r>
        <w:rPr>
          <w:spacing w:val="1"/>
        </w:rP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о, и, ы, у</w:t>
      </w:r>
      <w:r>
        <w:t>, узнавание букв по их</w:t>
      </w:r>
      <w:r>
        <w:rPr>
          <w:spacing w:val="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признакам, правильное</w:t>
      </w:r>
      <w:r>
        <w:rPr>
          <w:spacing w:val="-2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 букв.</w:t>
      </w:r>
    </w:p>
    <w:p>
      <w:pPr>
        <w:pStyle w:val="9"/>
        <w:spacing w:before="4"/>
        <w:ind w:left="0"/>
        <w:jc w:val="left"/>
      </w:pPr>
    </w:p>
    <w:p>
      <w:pPr>
        <w:pStyle w:val="3"/>
        <w:spacing w:before="1"/>
        <w:ind w:left="2148" w:right="5607"/>
      </w:pPr>
      <w:r>
        <w:t>БУКВАРНЫЙ (ОСНОВНОЙ) ЭТАП</w:t>
      </w:r>
      <w:r>
        <w:rPr>
          <w:spacing w:val="-5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ЧТЕНИЮ</w:t>
      </w:r>
    </w:p>
    <w:p>
      <w:pPr>
        <w:pStyle w:val="9"/>
        <w:ind w:right="853" w:firstLine="926"/>
      </w:pPr>
      <w:r>
        <w:t>Согласные и гласные звуки и буквы, ознакомление со способами обозначения</w:t>
      </w:r>
      <w:r>
        <w:rPr>
          <w:spacing w:val="1"/>
        </w:rPr>
        <w:t xml:space="preserve"> </w:t>
      </w:r>
      <w:r>
        <w:t>твердости и мягкости</w:t>
      </w:r>
      <w:r>
        <w:rPr>
          <w:spacing w:val="1"/>
        </w:rPr>
        <w:t xml:space="preserve"> </w:t>
      </w:r>
      <w:r>
        <w:t>согласных.</w:t>
      </w:r>
    </w:p>
    <w:p>
      <w:pPr>
        <w:pStyle w:val="9"/>
        <w:spacing w:before="66"/>
        <w:ind w:right="852" w:firstLine="866"/>
      </w:pPr>
      <w:r>
        <w:t>Чтение слогов – «слияний»</w:t>
      </w:r>
      <w:r>
        <w:rPr>
          <w:spacing w:val="1"/>
        </w:rPr>
        <w:t xml:space="preserve"> </w:t>
      </w:r>
      <w:r>
        <w:t>с ориентировкой на гласную букву, чтение слогов с</w:t>
      </w:r>
      <w:r>
        <w:rPr>
          <w:spacing w:val="1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буквами.</w:t>
      </w:r>
    </w:p>
    <w:p>
      <w:pPr>
        <w:pStyle w:val="9"/>
        <w:ind w:right="855" w:firstLine="866"/>
      </w:pPr>
      <w:r>
        <w:t>Составление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разрезной</w:t>
      </w:r>
      <w:r>
        <w:rPr>
          <w:spacing w:val="1"/>
        </w:rPr>
        <w:t xml:space="preserve"> </w:t>
      </w:r>
      <w:r>
        <w:t>азбуки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печатание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звукослогового</w:t>
      </w:r>
      <w:r>
        <w:rPr>
          <w:spacing w:val="-2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него),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чтение.</w:t>
      </w:r>
    </w:p>
    <w:p>
      <w:pPr>
        <w:pStyle w:val="9"/>
        <w:spacing w:before="1"/>
        <w:ind w:right="850" w:firstLine="866"/>
      </w:pPr>
      <w:r>
        <w:t>Постепенное обучение осознанному, правильному и плавному слоговому чтению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правильного и относительно быстрого узнавания букв, определение ориентиров в</w:t>
      </w:r>
      <w:r>
        <w:rPr>
          <w:spacing w:val="1"/>
        </w:rPr>
        <w:t xml:space="preserve"> </w:t>
      </w:r>
      <w:r>
        <w:t>читаемом</w:t>
      </w:r>
      <w:r>
        <w:rPr>
          <w:spacing w:val="-2"/>
        </w:rPr>
        <w:t xml:space="preserve"> </w:t>
      </w:r>
      <w:r>
        <w:t>слове, места</w:t>
      </w:r>
      <w:r>
        <w:rPr>
          <w:spacing w:val="1"/>
        </w:rPr>
        <w:t xml:space="preserve"> </w:t>
      </w:r>
      <w:r>
        <w:t>ударения в</w:t>
      </w:r>
      <w:r>
        <w:rPr>
          <w:spacing w:val="-1"/>
        </w:rPr>
        <w:t xml:space="preserve"> </w:t>
      </w:r>
      <w:r>
        <w:t>нем.</w:t>
      </w:r>
    </w:p>
    <w:p>
      <w:pPr>
        <w:pStyle w:val="9"/>
        <w:ind w:left="244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гигиены</w:t>
      </w:r>
      <w:r>
        <w:rPr>
          <w:spacing w:val="56"/>
        </w:rPr>
        <w:t xml:space="preserve"> </w:t>
      </w:r>
      <w:r>
        <w:t>чтения.</w:t>
      </w:r>
    </w:p>
    <w:p>
      <w:pPr>
        <w:pStyle w:val="9"/>
        <w:ind w:left="2448"/>
      </w:pPr>
      <w:r>
        <w:t>Умение</w:t>
      </w:r>
      <w:r>
        <w:rPr>
          <w:spacing w:val="-3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орфографически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орфоэпически.</w:t>
      </w:r>
    </w:p>
    <w:p>
      <w:pPr>
        <w:pStyle w:val="9"/>
        <w:spacing w:before="4"/>
        <w:ind w:left="0"/>
        <w:jc w:val="left"/>
      </w:pPr>
    </w:p>
    <w:p>
      <w:pPr>
        <w:pStyle w:val="3"/>
        <w:spacing w:line="274" w:lineRule="exact"/>
        <w:ind w:left="2148"/>
      </w:pPr>
      <w:r>
        <w:t>ПОСЛЕБУКВАРНЫЙ</w:t>
      </w:r>
      <w:r>
        <w:rPr>
          <w:spacing w:val="-5"/>
        </w:rPr>
        <w:t xml:space="preserve"> </w:t>
      </w:r>
      <w:r>
        <w:t>ЭТАП</w:t>
      </w:r>
    </w:p>
    <w:p>
      <w:pPr>
        <w:pStyle w:val="9"/>
        <w:ind w:right="853" w:firstLine="866"/>
      </w:pP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приобретенных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 грамоте.</w:t>
      </w:r>
    </w:p>
    <w:p>
      <w:pPr>
        <w:pStyle w:val="9"/>
        <w:ind w:right="851" w:firstLine="866"/>
      </w:pPr>
      <w:r>
        <w:t>Чтение небольших художественных произведений А. Пушкина,</w:t>
      </w:r>
      <w:r>
        <w:rPr>
          <w:spacing w:val="1"/>
        </w:rPr>
        <w:t xml:space="preserve"> </w:t>
      </w:r>
      <w:r>
        <w:t>Л.Толстого, Б.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К.Чуковского, С. Маршака, В. Осеевой, С.Михалкова, А.Барто о природе, детях,</w:t>
      </w:r>
      <w:r>
        <w:rPr>
          <w:spacing w:val="1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т.д.</w:t>
      </w:r>
      <w:r>
        <w:rPr>
          <w:spacing w:val="5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чтения.</w:t>
      </w:r>
    </w:p>
    <w:p>
      <w:pPr>
        <w:pStyle w:val="9"/>
        <w:spacing w:before="3"/>
        <w:ind w:left="0"/>
        <w:jc w:val="left"/>
      </w:pPr>
    </w:p>
    <w:p>
      <w:pPr>
        <w:pStyle w:val="3"/>
        <w:spacing w:before="1"/>
        <w:ind w:left="2148" w:right="6249"/>
      </w:pPr>
      <w:r>
        <w:t>СИСТЕМАТИЧЕСКИЙ КУРС</w:t>
      </w:r>
      <w:r>
        <w:rPr>
          <w:spacing w:val="-57"/>
        </w:rPr>
        <w:t xml:space="preserve"> </w:t>
      </w:r>
      <w:r>
        <w:t>ЖИЛИ-БЫЛИ</w:t>
      </w:r>
      <w:r>
        <w:rPr>
          <w:spacing w:val="-3"/>
        </w:rPr>
        <w:t xml:space="preserve"> </w:t>
      </w:r>
      <w:r>
        <w:t>БУКВЫ</w:t>
      </w:r>
    </w:p>
    <w:p>
      <w:pPr>
        <w:pStyle w:val="9"/>
        <w:ind w:right="854" w:firstLine="866"/>
      </w:pPr>
      <w:r>
        <w:t>Стихи,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В.Данько,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С.Черным,</w:t>
      </w:r>
      <w:r>
        <w:rPr>
          <w:spacing w:val="1"/>
        </w:rPr>
        <w:t xml:space="preserve"> </w:t>
      </w:r>
      <w:r>
        <w:t>Ф.Кривиным,</w:t>
      </w:r>
      <w:r>
        <w:rPr>
          <w:spacing w:val="-1"/>
        </w:rPr>
        <w:t xml:space="preserve"> </w:t>
      </w:r>
      <w:r>
        <w:t>Т.Собакиным.</w:t>
      </w:r>
    </w:p>
    <w:p>
      <w:pPr>
        <w:pStyle w:val="9"/>
        <w:ind w:left="0"/>
        <w:jc w:val="left"/>
      </w:pPr>
    </w:p>
    <w:p>
      <w:pPr>
        <w:pStyle w:val="3"/>
        <w:spacing w:line="274" w:lineRule="exact"/>
        <w:ind w:left="2148"/>
      </w:pPr>
      <w:r>
        <w:t>СКАЗКИ,</w:t>
      </w:r>
      <w:r>
        <w:rPr>
          <w:spacing w:val="-3"/>
        </w:rPr>
        <w:t xml:space="preserve"> </w:t>
      </w:r>
      <w:r>
        <w:t>ЗАГАДКИ,</w:t>
      </w:r>
      <w:r>
        <w:rPr>
          <w:spacing w:val="54"/>
        </w:rPr>
        <w:t xml:space="preserve"> </w:t>
      </w:r>
      <w:r>
        <w:t>НЕБЫЛИЦЫ</w:t>
      </w:r>
    </w:p>
    <w:p>
      <w:pPr>
        <w:pStyle w:val="9"/>
        <w:ind w:right="849" w:firstLine="926"/>
      </w:pPr>
      <w:r>
        <w:t>Произведения устного народного творчества: песни, загадки, потешки, небылицы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Отрывки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Пушкина.</w:t>
      </w:r>
      <w:r>
        <w:rPr>
          <w:spacing w:val="-2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песенки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зарубежного</w:t>
      </w:r>
      <w:r>
        <w:rPr>
          <w:spacing w:val="-2"/>
        </w:rPr>
        <w:t xml:space="preserve"> </w:t>
      </w:r>
      <w:r>
        <w:t>фольклора.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АПРЕЛЬ,</w:t>
      </w:r>
      <w:r>
        <w:rPr>
          <w:spacing w:val="-4"/>
        </w:rPr>
        <w:t xml:space="preserve"> </w:t>
      </w:r>
      <w:r>
        <w:t>АПРЕЛЬ!</w:t>
      </w:r>
      <w:r>
        <w:rPr>
          <w:spacing w:val="-3"/>
        </w:rPr>
        <w:t xml:space="preserve"> </w:t>
      </w:r>
      <w:r>
        <w:t>ЗВЕНИТ</w:t>
      </w:r>
      <w:r>
        <w:rPr>
          <w:spacing w:val="-6"/>
        </w:rPr>
        <w:t xml:space="preserve"> </w:t>
      </w:r>
      <w:r>
        <w:t>КАПЕЛЬ</w:t>
      </w:r>
    </w:p>
    <w:p>
      <w:pPr>
        <w:pStyle w:val="9"/>
        <w:ind w:right="854" w:firstLine="866"/>
      </w:pPr>
      <w:r>
        <w:t>Стихи</w:t>
      </w:r>
      <w:r>
        <w:rPr>
          <w:spacing w:val="1"/>
        </w:rPr>
        <w:t xml:space="preserve"> </w:t>
      </w:r>
      <w:r>
        <w:t>А.Майкова,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С.Маршака,</w:t>
      </w:r>
      <w:r>
        <w:rPr>
          <w:spacing w:val="1"/>
        </w:rPr>
        <w:t xml:space="preserve"> </w:t>
      </w:r>
      <w:r>
        <w:t>И.Токмаковой,</w:t>
      </w:r>
      <w:r>
        <w:rPr>
          <w:spacing w:val="1"/>
        </w:rPr>
        <w:t xml:space="preserve"> </w:t>
      </w:r>
      <w:r>
        <w:t>Т.Белозерова,</w:t>
      </w:r>
      <w:r>
        <w:rPr>
          <w:spacing w:val="1"/>
        </w:rPr>
        <w:t xml:space="preserve"> </w:t>
      </w:r>
      <w:r>
        <w:t>Е.Трутневой,</w:t>
      </w:r>
      <w:r>
        <w:rPr>
          <w:spacing w:val="-1"/>
        </w:rPr>
        <w:t xml:space="preserve"> </w:t>
      </w:r>
      <w:r>
        <w:t>В.Берестова, В.Лунина</w:t>
      </w:r>
      <w:r>
        <w:rPr>
          <w:spacing w:val="-1"/>
        </w:rPr>
        <w:t xml:space="preserve"> </w:t>
      </w:r>
      <w:r>
        <w:t>о русской</w:t>
      </w:r>
      <w:r>
        <w:rPr>
          <w:spacing w:val="-1"/>
        </w:rPr>
        <w:t xml:space="preserve"> </w:t>
      </w:r>
      <w:r>
        <w:t>природе.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ШУТКУ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СЕРЬЁЗ</w:t>
      </w:r>
    </w:p>
    <w:p>
      <w:pPr>
        <w:pStyle w:val="9"/>
        <w:ind w:right="849" w:firstLine="866"/>
      </w:pPr>
      <w:r>
        <w:t>Произведения</w:t>
      </w:r>
      <w:r>
        <w:rPr>
          <w:spacing w:val="1"/>
        </w:rPr>
        <w:t xml:space="preserve"> </w:t>
      </w:r>
      <w:r>
        <w:t>Н.Артюховой,</w:t>
      </w:r>
      <w:r>
        <w:rPr>
          <w:spacing w:val="1"/>
        </w:rPr>
        <w:t xml:space="preserve"> </w:t>
      </w:r>
      <w:r>
        <w:t>О.Григорьева,</w:t>
      </w:r>
      <w:r>
        <w:rPr>
          <w:spacing w:val="1"/>
        </w:rPr>
        <w:t xml:space="preserve"> </w:t>
      </w:r>
      <w:r>
        <w:t>И.Токмаковой,</w:t>
      </w:r>
      <w:r>
        <w:rPr>
          <w:spacing w:val="1"/>
        </w:rPr>
        <w:t xml:space="preserve"> </w:t>
      </w:r>
      <w:r>
        <w:t>М.Пляцковского,</w:t>
      </w:r>
      <w:r>
        <w:rPr>
          <w:spacing w:val="1"/>
        </w:rPr>
        <w:t xml:space="preserve"> </w:t>
      </w:r>
      <w:r>
        <w:t>К.Чуковского,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Кружкова, И.Пивоваровой.</w:t>
      </w:r>
    </w:p>
    <w:p>
      <w:pPr>
        <w:pStyle w:val="9"/>
        <w:spacing w:before="2"/>
        <w:ind w:left="0"/>
        <w:jc w:val="left"/>
      </w:pPr>
    </w:p>
    <w:p>
      <w:pPr>
        <w:pStyle w:val="3"/>
        <w:spacing w:before="1" w:line="274" w:lineRule="exact"/>
        <w:ind w:left="2148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</w:t>
      </w:r>
    </w:p>
    <w:p>
      <w:pPr>
        <w:pStyle w:val="9"/>
        <w:ind w:right="848" w:firstLine="866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Ю.Ермолаевым,</w:t>
      </w:r>
      <w:r>
        <w:rPr>
          <w:spacing w:val="1"/>
        </w:rPr>
        <w:t xml:space="preserve"> </w:t>
      </w:r>
      <w:r>
        <w:t>Е.Благининой,</w:t>
      </w:r>
      <w:r>
        <w:rPr>
          <w:spacing w:val="1"/>
        </w:rPr>
        <w:t xml:space="preserve"> </w:t>
      </w:r>
      <w:r>
        <w:t>В.Орловым,</w:t>
      </w:r>
      <w:r>
        <w:rPr>
          <w:spacing w:val="1"/>
        </w:rPr>
        <w:t xml:space="preserve"> </w:t>
      </w:r>
      <w:r>
        <w:t>С.Михалковым, Р.Сефом, Ю.Энтиным, В.Берестовым, А.Барто, С.Маршаком, Я.Акимом о</w:t>
      </w:r>
      <w:r>
        <w:rPr>
          <w:spacing w:val="-57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их взаимоотношениях,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О</w:t>
      </w:r>
      <w:r>
        <w:rPr>
          <w:spacing w:val="-1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</w:t>
      </w:r>
    </w:p>
    <w:p>
      <w:pPr>
        <w:pStyle w:val="9"/>
        <w:ind w:right="849" w:firstLine="8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С.Михалкова,</w:t>
      </w:r>
      <w:r>
        <w:rPr>
          <w:spacing w:val="1"/>
        </w:rPr>
        <w:t xml:space="preserve"> </w:t>
      </w:r>
      <w:r>
        <w:t>В.Осеевой,</w:t>
      </w:r>
      <w:r>
        <w:rPr>
          <w:spacing w:val="1"/>
        </w:rPr>
        <w:t xml:space="preserve"> </w:t>
      </w:r>
      <w:r>
        <w:t>И.Токмаковой,</w:t>
      </w:r>
      <w:r>
        <w:rPr>
          <w:spacing w:val="1"/>
        </w:rPr>
        <w:t xml:space="preserve"> </w:t>
      </w:r>
      <w:r>
        <w:t>М.Пляцковского,</w:t>
      </w:r>
      <w:r>
        <w:rPr>
          <w:spacing w:val="1"/>
        </w:rPr>
        <w:t xml:space="preserve"> </w:t>
      </w:r>
      <w:r>
        <w:t>Г.Сапгира,</w:t>
      </w:r>
      <w:r>
        <w:rPr>
          <w:spacing w:val="1"/>
        </w:rPr>
        <w:t xml:space="preserve"> </w:t>
      </w:r>
      <w:r>
        <w:t>В.Берестова,</w:t>
      </w:r>
      <w:r>
        <w:rPr>
          <w:spacing w:val="1"/>
        </w:rPr>
        <w:t xml:space="preserve"> </w:t>
      </w:r>
      <w:r>
        <w:t>Н.Сладкова,</w:t>
      </w:r>
      <w:r>
        <w:rPr>
          <w:spacing w:val="-1"/>
        </w:rPr>
        <w:t xml:space="preserve"> </w:t>
      </w:r>
      <w:r>
        <w:t>Д.Хармса,</w:t>
      </w:r>
      <w:r>
        <w:rPr>
          <w:spacing w:val="2"/>
        </w:rPr>
        <w:t xml:space="preserve"> </w:t>
      </w:r>
      <w:r>
        <w:t>К.Ушинского.</w:t>
      </w:r>
    </w:p>
    <w:p>
      <w:pPr>
        <w:pStyle w:val="9"/>
        <w:spacing w:before="3"/>
        <w:ind w:left="0"/>
        <w:jc w:val="left"/>
      </w:pPr>
    </w:p>
    <w:p>
      <w:pPr>
        <w:pStyle w:val="3"/>
        <w:numPr>
          <w:ilvl w:val="0"/>
          <w:numId w:val="58"/>
        </w:numPr>
        <w:tabs>
          <w:tab w:val="left" w:pos="2329"/>
        </w:tabs>
        <w:ind w:hanging="181"/>
      </w:pPr>
      <w:r>
        <w:t>класс</w:t>
      </w:r>
    </w:p>
    <w:p>
      <w:pPr>
        <w:pStyle w:val="9"/>
        <w:ind w:left="0"/>
        <w:jc w:val="left"/>
        <w:rPr>
          <w:b/>
        </w:rPr>
      </w:pPr>
    </w:p>
    <w:p>
      <w:pPr>
        <w:spacing w:line="274" w:lineRule="exact"/>
        <w:ind w:left="2148"/>
        <w:rPr>
          <w:b/>
          <w:sz w:val="24"/>
        </w:rPr>
      </w:pPr>
      <w:r>
        <w:rPr>
          <w:b/>
          <w:sz w:val="24"/>
        </w:rPr>
        <w:t>Вводный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</w:p>
    <w:p>
      <w:pPr>
        <w:pStyle w:val="9"/>
        <w:tabs>
          <w:tab w:val="left" w:pos="3863"/>
          <w:tab w:val="left" w:pos="4201"/>
          <w:tab w:val="left" w:pos="5539"/>
          <w:tab w:val="left" w:pos="6016"/>
          <w:tab w:val="left" w:pos="7791"/>
          <w:tab w:val="left" w:pos="8849"/>
          <w:tab w:val="left" w:pos="9943"/>
        </w:tabs>
        <w:ind w:right="854" w:firstLine="866"/>
        <w:jc w:val="left"/>
      </w:pPr>
      <w:r>
        <w:t>Знакомство</w:t>
      </w:r>
      <w:r>
        <w:tab/>
      </w:r>
      <w:r>
        <w:t>с</w:t>
      </w:r>
      <w:r>
        <w:tab/>
      </w:r>
      <w:r>
        <w:t>учебником</w:t>
      </w:r>
      <w:r>
        <w:tab/>
      </w:r>
      <w:r>
        <w:t>по</w:t>
      </w:r>
      <w:r>
        <w:tab/>
      </w:r>
      <w:r>
        <w:t>литературному</w:t>
      </w:r>
      <w:r>
        <w:tab/>
      </w:r>
      <w:r>
        <w:t>чтению.</w:t>
      </w:r>
      <w:r>
        <w:tab/>
      </w:r>
      <w:r>
        <w:t>Система</w:t>
      </w:r>
      <w:r>
        <w:tab/>
      </w:r>
      <w:r>
        <w:rPr>
          <w:spacing w:val="-1"/>
        </w:rPr>
        <w:t>условных</w:t>
      </w:r>
      <w:r>
        <w:rPr>
          <w:spacing w:val="-57"/>
        </w:rPr>
        <w:t xml:space="preserve"> </w:t>
      </w:r>
      <w:r>
        <w:t>обозначений.</w:t>
      </w:r>
    </w:p>
    <w:p>
      <w:pPr>
        <w:pStyle w:val="9"/>
        <w:ind w:left="2448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учебника.</w:t>
      </w:r>
      <w:r>
        <w:rPr>
          <w:spacing w:val="-3"/>
        </w:rPr>
        <w:t xml:space="preserve"> </w:t>
      </w:r>
      <w:r>
        <w:t>Словарь.</w:t>
      </w:r>
    </w:p>
    <w:p>
      <w:pPr>
        <w:pStyle w:val="3"/>
        <w:spacing w:before="3"/>
        <w:ind w:left="2148"/>
      </w:pPr>
      <w:r>
        <w:t>Самое</w:t>
      </w:r>
      <w:r>
        <w:rPr>
          <w:spacing w:val="-3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чудо на свете</w:t>
      </w:r>
    </w:p>
    <w:p>
      <w:pPr>
        <w:pStyle w:val="9"/>
        <w:spacing w:before="66"/>
        <w:ind w:left="2448"/>
        <w:jc w:val="left"/>
        <w:rPr>
          <w:spacing w:val="36"/>
        </w:rPr>
      </w:pPr>
      <w:r>
        <w:t>Книги,</w:t>
      </w:r>
      <w:r>
        <w:rPr>
          <w:spacing w:val="35"/>
        </w:rPr>
        <w:t xml:space="preserve"> </w:t>
      </w:r>
      <w:r>
        <w:t>прочитанные</w:t>
      </w:r>
      <w:r>
        <w:rPr>
          <w:spacing w:val="32"/>
        </w:rPr>
        <w:t xml:space="preserve"> </w:t>
      </w:r>
      <w:r>
        <w:t>летом.</w:t>
      </w:r>
      <w:r>
        <w:rPr>
          <w:spacing w:val="35"/>
        </w:rPr>
        <w:t xml:space="preserve"> </w:t>
      </w:r>
      <w:r>
        <w:t>Любимые</w:t>
      </w:r>
      <w:r>
        <w:rPr>
          <w:spacing w:val="34"/>
        </w:rPr>
        <w:t xml:space="preserve"> </w:t>
      </w:r>
      <w:r>
        <w:t>книги.</w:t>
      </w:r>
      <w:r>
        <w:rPr>
          <w:spacing w:val="35"/>
        </w:rPr>
        <w:t xml:space="preserve"> </w:t>
      </w:r>
      <w:r>
        <w:t>Герои</w:t>
      </w:r>
      <w:r>
        <w:rPr>
          <w:spacing w:val="36"/>
        </w:rPr>
        <w:t xml:space="preserve"> </w:t>
      </w:r>
      <w:r>
        <w:t>любимых</w:t>
      </w:r>
      <w:r>
        <w:rPr>
          <w:spacing w:val="36"/>
        </w:rPr>
        <w:t xml:space="preserve"> </w:t>
      </w:r>
      <w:r>
        <w:t>книг.</w:t>
      </w:r>
      <w:r>
        <w:rPr>
          <w:spacing w:val="36"/>
        </w:rPr>
        <w:t xml:space="preserve"> </w:t>
      </w:r>
    </w:p>
    <w:p>
      <w:pPr>
        <w:pStyle w:val="9"/>
        <w:spacing w:before="66"/>
        <w:ind w:left="2448"/>
        <w:jc w:val="left"/>
      </w:pPr>
      <w:r>
        <w:t>Читателю</w:t>
      </w:r>
      <w:r>
        <w:rPr>
          <w:spacing w:val="36"/>
        </w:rPr>
        <w:t xml:space="preserve"> </w:t>
      </w:r>
      <w:r>
        <w:t>Р. Сеф</w:t>
      </w:r>
    </w:p>
    <w:p>
      <w:pPr>
        <w:pStyle w:val="9"/>
        <w:spacing w:before="7"/>
        <w:ind w:left="0"/>
        <w:jc w:val="left"/>
        <w:rPr>
          <w:sz w:val="16"/>
        </w:rPr>
      </w:pPr>
    </w:p>
    <w:p>
      <w:pPr>
        <w:pStyle w:val="3"/>
        <w:spacing w:before="90" w:line="274" w:lineRule="exact"/>
        <w:ind w:left="2148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>
      <w:pPr>
        <w:pStyle w:val="9"/>
        <w:tabs>
          <w:tab w:val="left" w:pos="3474"/>
          <w:tab w:val="left" w:pos="4680"/>
          <w:tab w:val="left" w:pos="5551"/>
          <w:tab w:val="left" w:pos="6649"/>
          <w:tab w:val="left" w:pos="6987"/>
          <w:tab w:val="left" w:pos="8332"/>
          <w:tab w:val="left" w:pos="9542"/>
          <w:tab w:val="left" w:pos="10809"/>
        </w:tabs>
        <w:ind w:right="846" w:firstLine="866"/>
        <w:jc w:val="left"/>
      </w:pPr>
      <w:r>
        <w:t>Русские</w:t>
      </w:r>
      <w:r>
        <w:tab/>
      </w:r>
      <w:r>
        <w:t>народные</w:t>
      </w:r>
      <w:r>
        <w:tab/>
      </w:r>
      <w:r>
        <w:t>песни,</w:t>
      </w:r>
      <w:r>
        <w:tab/>
      </w:r>
      <w:r>
        <w:t>потешки</w:t>
      </w:r>
      <w:r>
        <w:tab/>
      </w:r>
      <w:r>
        <w:t>и</w:t>
      </w:r>
      <w:r>
        <w:tab/>
      </w:r>
      <w:r>
        <w:t>прибаутки,</w:t>
      </w:r>
      <w:r>
        <w:tab/>
      </w:r>
      <w:r>
        <w:t>считалки,</w:t>
      </w:r>
      <w:r>
        <w:tab/>
      </w:r>
      <w:r>
        <w:t>небылицы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перевертыши,</w:t>
      </w:r>
      <w:r>
        <w:rPr>
          <w:spacing w:val="-1"/>
        </w:rPr>
        <w:t xml:space="preserve"> </w:t>
      </w:r>
      <w:r>
        <w:t>загадки, пословицы и</w:t>
      </w:r>
      <w:r>
        <w:rPr>
          <w:spacing w:val="-2"/>
        </w:rPr>
        <w:t xml:space="preserve"> </w:t>
      </w:r>
      <w:r>
        <w:t>поговорки.</w:t>
      </w:r>
    </w:p>
    <w:p>
      <w:pPr>
        <w:pStyle w:val="9"/>
        <w:ind w:left="2448"/>
        <w:jc w:val="left"/>
      </w:pPr>
      <w:r>
        <w:t>Сказки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бытовые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волшебные</w:t>
      </w:r>
      <w:r>
        <w:rPr>
          <w:spacing w:val="28"/>
        </w:rPr>
        <w:t xml:space="preserve"> </w:t>
      </w:r>
      <w:r>
        <w:t>(«Сказка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лесу</w:t>
      </w:r>
      <w:r>
        <w:rPr>
          <w:spacing w:val="23"/>
        </w:rPr>
        <w:t xml:space="preserve"> </w:t>
      </w:r>
      <w:r>
        <w:t>идет...»</w:t>
      </w:r>
      <w:r>
        <w:rPr>
          <w:spacing w:val="20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Мориц</w:t>
      </w:r>
    </w:p>
    <w:p>
      <w:pPr>
        <w:pStyle w:val="9"/>
        <w:ind w:right="843"/>
        <w:jc w:val="left"/>
      </w:pPr>
      <w:r>
        <w:t>«Петушок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бобовое</w:t>
      </w:r>
      <w:r>
        <w:rPr>
          <w:spacing w:val="10"/>
        </w:rPr>
        <w:t xml:space="preserve"> </w:t>
      </w:r>
      <w:r>
        <w:t>зернышко»,</w:t>
      </w:r>
      <w:r>
        <w:rPr>
          <w:spacing w:val="14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страха</w:t>
      </w:r>
      <w:r>
        <w:rPr>
          <w:spacing w:val="9"/>
        </w:rPr>
        <w:t xml:space="preserve"> </w:t>
      </w:r>
      <w:r>
        <w:t>глаза</w:t>
      </w:r>
      <w:r>
        <w:rPr>
          <w:spacing w:val="10"/>
        </w:rPr>
        <w:t xml:space="preserve"> </w:t>
      </w:r>
      <w:r>
        <w:t>велики»,</w:t>
      </w:r>
      <w:r>
        <w:rPr>
          <w:spacing w:val="14"/>
        </w:rPr>
        <w:t xml:space="preserve"> </w:t>
      </w:r>
      <w:r>
        <w:t>«Лиса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тетерев»,</w:t>
      </w:r>
      <w:r>
        <w:rPr>
          <w:spacing w:val="17"/>
        </w:rPr>
        <w:t xml:space="preserve"> </w:t>
      </w:r>
      <w:r>
        <w:t>«Лиса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жу-</w:t>
      </w:r>
      <w:r>
        <w:rPr>
          <w:spacing w:val="-57"/>
        </w:rPr>
        <w:t xml:space="preserve"> </w:t>
      </w:r>
      <w:r>
        <w:t>равль»,</w:t>
      </w:r>
      <w:r>
        <w:rPr>
          <w:spacing w:val="3"/>
        </w:rPr>
        <w:t xml:space="preserve"> </w:t>
      </w:r>
      <w:r>
        <w:t>«Каша</w:t>
      </w:r>
      <w:r>
        <w:rPr>
          <w:spacing w:val="-1"/>
        </w:rPr>
        <w:t xml:space="preserve"> </w:t>
      </w:r>
      <w:r>
        <w:t>из топора»,</w:t>
      </w:r>
      <w:r>
        <w:rPr>
          <w:spacing w:val="3"/>
        </w:rPr>
        <w:t xml:space="preserve"> </w:t>
      </w:r>
      <w:r>
        <w:t>«Гуси-лебеди»).</w:t>
      </w:r>
    </w:p>
    <w:p>
      <w:pPr>
        <w:pStyle w:val="3"/>
        <w:spacing w:before="3" w:line="274" w:lineRule="exact"/>
        <w:ind w:left="2148"/>
      </w:pPr>
      <w:r>
        <w:t>Люблю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2"/>
        </w:rPr>
        <w:t xml:space="preserve"> </w:t>
      </w:r>
      <w:r>
        <w:t>Осень</w:t>
      </w:r>
    </w:p>
    <w:p>
      <w:pPr>
        <w:pStyle w:val="9"/>
        <w:ind w:right="848" w:firstLine="926"/>
      </w:pPr>
      <w:r>
        <w:t>Ф. Тютчев «Есть в осени первоначальной...», К. Бальмонт «Поспевает брусника»,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«Ласточки</w:t>
      </w:r>
      <w:r>
        <w:rPr>
          <w:spacing w:val="1"/>
        </w:rPr>
        <w:t xml:space="preserve"> </w:t>
      </w:r>
      <w:r>
        <w:t>пропали...»,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-57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сад...»,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«Закружилась</w:t>
      </w:r>
      <w:r>
        <w:rPr>
          <w:spacing w:val="1"/>
        </w:rPr>
        <w:t xml:space="preserve"> </w:t>
      </w:r>
      <w:r>
        <w:t>листва</w:t>
      </w:r>
      <w:r>
        <w:rPr>
          <w:spacing w:val="1"/>
        </w:rPr>
        <w:t xml:space="preserve"> </w:t>
      </w:r>
      <w:r>
        <w:t>золотая...»,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Брюсов «Сухие листья», И. Токмакова «Опустел скворечник...», В. Берестов. «Хитрые</w:t>
      </w:r>
      <w:r>
        <w:rPr>
          <w:spacing w:val="1"/>
        </w:rPr>
        <w:t xml:space="preserve"> </w:t>
      </w:r>
      <w:r>
        <w:t>грибы»,</w:t>
      </w:r>
      <w:r>
        <w:rPr>
          <w:spacing w:val="3"/>
        </w:rPr>
        <w:t xml:space="preserve"> </w:t>
      </w:r>
      <w:r>
        <w:t>«Грибы»</w:t>
      </w:r>
      <w:r>
        <w:rPr>
          <w:spacing w:val="-7"/>
        </w:rPr>
        <w:t xml:space="preserve"> </w:t>
      </w:r>
      <w:r>
        <w:t>(из энциклопедии),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</w:t>
      </w:r>
      <w:r>
        <w:rPr>
          <w:spacing w:val="3"/>
        </w:rPr>
        <w:t xml:space="preserve"> </w:t>
      </w:r>
      <w:r>
        <w:t>«Осеннее</w:t>
      </w:r>
      <w:r>
        <w:rPr>
          <w:spacing w:val="2"/>
        </w:rPr>
        <w:t xml:space="preserve"> </w:t>
      </w:r>
      <w:r>
        <w:t>утро».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Русские</w:t>
      </w:r>
      <w:r>
        <w:rPr>
          <w:spacing w:val="-3"/>
        </w:rPr>
        <w:t xml:space="preserve"> </w:t>
      </w:r>
      <w:r>
        <w:t>писатели</w:t>
      </w:r>
    </w:p>
    <w:p>
      <w:pPr>
        <w:pStyle w:val="9"/>
        <w:ind w:right="852" w:firstLine="866"/>
      </w:pPr>
      <w:r>
        <w:t>А. Пушкин «У лукоморья дуб зеленый...», «Вот север тучи нагоняя», «Зима!..</w:t>
      </w:r>
      <w:r>
        <w:rPr>
          <w:spacing w:val="1"/>
        </w:rPr>
        <w:t xml:space="preserve"> </w:t>
      </w:r>
      <w:r>
        <w:t>Крестьянин,</w:t>
      </w:r>
      <w:r>
        <w:rPr>
          <w:spacing w:val="-1"/>
        </w:rPr>
        <w:t xml:space="preserve"> </w:t>
      </w:r>
      <w:r>
        <w:t>торжествуя...»,</w:t>
      </w:r>
      <w:r>
        <w:rPr>
          <w:spacing w:val="6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рыбаке</w:t>
      </w:r>
      <w:r>
        <w:rPr>
          <w:spacing w:val="2"/>
        </w:rPr>
        <w:t xml:space="preserve"> </w:t>
      </w:r>
      <w:r>
        <w:t>и рыбке»,</w:t>
      </w:r>
      <w:r>
        <w:rPr>
          <w:spacing w:val="1"/>
        </w:rPr>
        <w:t xml:space="preserve"> </w:t>
      </w:r>
      <w:r>
        <w:t>И. Крылов</w:t>
      </w:r>
      <w:r>
        <w:rPr>
          <w:spacing w:val="5"/>
        </w:rPr>
        <w:t xml:space="preserve"> </w:t>
      </w:r>
      <w:r>
        <w:t>«Лебедь,</w:t>
      </w:r>
      <w:r>
        <w:rPr>
          <w:spacing w:val="-1"/>
        </w:rPr>
        <w:t xml:space="preserve"> </w:t>
      </w:r>
      <w:r>
        <w:t>Щука</w:t>
      </w:r>
      <w:r>
        <w:rPr>
          <w:spacing w:val="1"/>
        </w:rPr>
        <w:t xml:space="preserve"> </w:t>
      </w:r>
      <w:r>
        <w:t>и Рак»,</w:t>
      </w:r>
    </w:p>
    <w:p>
      <w:pPr>
        <w:pStyle w:val="9"/>
      </w:pP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Муравей»,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«Старый</w:t>
      </w:r>
      <w:r>
        <w:rPr>
          <w:spacing w:val="-3"/>
        </w:rPr>
        <w:t xml:space="preserve"> </w:t>
      </w:r>
      <w:r>
        <w:t>дед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внучек».</w:t>
      </w:r>
    </w:p>
    <w:p>
      <w:pPr>
        <w:pStyle w:val="3"/>
        <w:spacing w:before="2" w:line="274" w:lineRule="exact"/>
        <w:ind w:left="2148"/>
        <w:jc w:val="both"/>
      </w:pPr>
      <w:r>
        <w:t>О</w:t>
      </w:r>
      <w:r>
        <w:rPr>
          <w:spacing w:val="-3"/>
        </w:rPr>
        <w:t xml:space="preserve"> </w:t>
      </w:r>
      <w:r>
        <w:t>братьях</w:t>
      </w:r>
      <w:r>
        <w:rPr>
          <w:spacing w:val="-2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меньших</w:t>
      </w:r>
    </w:p>
    <w:p>
      <w:pPr>
        <w:pStyle w:val="9"/>
        <w:ind w:right="848" w:firstLine="926"/>
      </w:pPr>
      <w:r>
        <w:t>Б. Заходер</w:t>
      </w:r>
      <w:r>
        <w:rPr>
          <w:spacing w:val="1"/>
        </w:rPr>
        <w:t xml:space="preserve"> </w:t>
      </w:r>
      <w:r>
        <w:t>«Плачет</w:t>
      </w:r>
      <w:r>
        <w:rPr>
          <w:spacing w:val="1"/>
        </w:rPr>
        <w:t xml:space="preserve"> </w:t>
      </w:r>
      <w:r>
        <w:t>киска в коридоре...», И. Пивоварова</w:t>
      </w:r>
      <w:r>
        <w:rPr>
          <w:spacing w:val="60"/>
        </w:rPr>
        <w:t xml:space="preserve"> </w:t>
      </w:r>
      <w:r>
        <w:t>«Жила-была собака...»,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Б. Житков</w:t>
      </w:r>
      <w:r>
        <w:rPr>
          <w:spacing w:val="4"/>
        </w:rPr>
        <w:t xml:space="preserve"> </w:t>
      </w:r>
      <w:r>
        <w:t>«Храбрый</w:t>
      </w:r>
      <w:r>
        <w:rPr>
          <w:spacing w:val="1"/>
        </w:rPr>
        <w:t xml:space="preserve"> </w:t>
      </w:r>
      <w:r>
        <w:t>утенок».</w:t>
      </w:r>
    </w:p>
    <w:p>
      <w:pPr>
        <w:pStyle w:val="3"/>
        <w:spacing w:before="3" w:line="274" w:lineRule="exact"/>
        <w:ind w:left="2148"/>
        <w:jc w:val="both"/>
      </w:pPr>
      <w:r>
        <w:t>Из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журналов</w:t>
      </w:r>
    </w:p>
    <w:p>
      <w:pPr>
        <w:pStyle w:val="9"/>
        <w:ind w:right="844" w:firstLine="986"/>
      </w:pPr>
      <w:r>
        <w:t>Д. Хармс «Игра», «Вы знаете?..», Д. Хармс, С. Маршак «Веселые чижи», Д.</w:t>
      </w:r>
      <w:r>
        <w:rPr>
          <w:spacing w:val="1"/>
        </w:rPr>
        <w:t xml:space="preserve"> </w:t>
      </w:r>
      <w:r>
        <w:t>Хармс «Что это было?», Н. Гернет, Д. Хармс «Очень-очень вкусный пирог», Ю. Влади-</w:t>
      </w:r>
      <w:r>
        <w:rPr>
          <w:spacing w:val="1"/>
        </w:rPr>
        <w:t xml:space="preserve"> </w:t>
      </w:r>
      <w:r>
        <w:t>миров</w:t>
      </w:r>
      <w:r>
        <w:rPr>
          <w:spacing w:val="3"/>
        </w:rPr>
        <w:t xml:space="preserve"> </w:t>
      </w:r>
      <w:r>
        <w:t>«Чудаки»,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Введенский</w:t>
      </w:r>
      <w:r>
        <w:rPr>
          <w:spacing w:val="3"/>
        </w:rPr>
        <w:t xml:space="preserve"> </w:t>
      </w:r>
      <w:r>
        <w:t>«Ученый</w:t>
      </w:r>
      <w:r>
        <w:rPr>
          <w:spacing w:val="-1"/>
        </w:rPr>
        <w:t xml:space="preserve"> </w:t>
      </w:r>
      <w:r>
        <w:t>Петя».</w:t>
      </w:r>
    </w:p>
    <w:p>
      <w:pPr>
        <w:pStyle w:val="3"/>
        <w:spacing w:before="2" w:line="274" w:lineRule="exact"/>
        <w:ind w:left="2148"/>
        <w:jc w:val="both"/>
      </w:pPr>
      <w:r>
        <w:t>Люблю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1"/>
        </w:rPr>
        <w:t xml:space="preserve"> </w:t>
      </w:r>
      <w:r>
        <w:t>Зима</w:t>
      </w:r>
    </w:p>
    <w:p>
      <w:pPr>
        <w:pStyle w:val="9"/>
        <w:spacing w:line="274" w:lineRule="exact"/>
        <w:ind w:left="2508"/>
      </w:pPr>
      <w:r>
        <w:t>И.</w:t>
      </w:r>
      <w:r>
        <w:rPr>
          <w:spacing w:val="75"/>
        </w:rPr>
        <w:t xml:space="preserve"> </w:t>
      </w:r>
      <w:r>
        <w:t>Бунин</w:t>
      </w:r>
      <w:r>
        <w:rPr>
          <w:spacing w:val="80"/>
        </w:rPr>
        <w:t xml:space="preserve"> </w:t>
      </w:r>
      <w:r>
        <w:t>«Зимним</w:t>
      </w:r>
      <w:r>
        <w:rPr>
          <w:spacing w:val="77"/>
        </w:rPr>
        <w:t xml:space="preserve"> </w:t>
      </w:r>
      <w:r>
        <w:t>холодом...»,</w:t>
      </w:r>
      <w:r>
        <w:rPr>
          <w:spacing w:val="77"/>
        </w:rPr>
        <w:t xml:space="preserve"> </w:t>
      </w:r>
      <w:r>
        <w:t>К.</w:t>
      </w:r>
      <w:r>
        <w:rPr>
          <w:spacing w:val="77"/>
        </w:rPr>
        <w:t xml:space="preserve"> </w:t>
      </w:r>
      <w:r>
        <w:t>Бальмонт</w:t>
      </w:r>
      <w:r>
        <w:rPr>
          <w:spacing w:val="79"/>
        </w:rPr>
        <w:t xml:space="preserve"> </w:t>
      </w:r>
      <w:r>
        <w:t>«Светло-пушистая...»,</w:t>
      </w:r>
      <w:r>
        <w:rPr>
          <w:spacing w:val="77"/>
        </w:rPr>
        <w:t xml:space="preserve"> </w:t>
      </w:r>
      <w:r>
        <w:t>Я.</w:t>
      </w:r>
      <w:r>
        <w:rPr>
          <w:spacing w:val="77"/>
        </w:rPr>
        <w:t xml:space="preserve"> </w:t>
      </w:r>
      <w:r>
        <w:t>Аким</w:t>
      </w:r>
    </w:p>
    <w:p>
      <w:pPr>
        <w:pStyle w:val="9"/>
        <w:jc w:val="left"/>
      </w:pPr>
      <w:r>
        <w:t>«Утром</w:t>
      </w:r>
      <w:r>
        <w:rPr>
          <w:spacing w:val="42"/>
        </w:rPr>
        <w:t xml:space="preserve"> </w:t>
      </w:r>
      <w:r>
        <w:t>кот...»,</w:t>
      </w:r>
      <w:r>
        <w:rPr>
          <w:spacing w:val="43"/>
        </w:rPr>
        <w:t xml:space="preserve"> </w:t>
      </w:r>
      <w:r>
        <w:t>Ф.</w:t>
      </w:r>
      <w:r>
        <w:rPr>
          <w:spacing w:val="43"/>
        </w:rPr>
        <w:t xml:space="preserve"> </w:t>
      </w:r>
      <w:r>
        <w:t>Тютчев</w:t>
      </w:r>
      <w:r>
        <w:rPr>
          <w:spacing w:val="48"/>
        </w:rPr>
        <w:t xml:space="preserve"> </w:t>
      </w:r>
      <w:r>
        <w:t>«Чародейкою</w:t>
      </w:r>
      <w:r>
        <w:rPr>
          <w:spacing w:val="44"/>
        </w:rPr>
        <w:t xml:space="preserve"> </w:t>
      </w:r>
      <w:r>
        <w:t>Зимою...»,</w:t>
      </w:r>
      <w:r>
        <w:rPr>
          <w:spacing w:val="43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Есенин</w:t>
      </w:r>
      <w:r>
        <w:rPr>
          <w:spacing w:val="47"/>
        </w:rPr>
        <w:t xml:space="preserve"> </w:t>
      </w:r>
      <w:r>
        <w:t>«Поет</w:t>
      </w:r>
      <w:r>
        <w:rPr>
          <w:spacing w:val="44"/>
        </w:rPr>
        <w:t xml:space="preserve"> </w:t>
      </w:r>
      <w:r>
        <w:t>зима</w:t>
      </w:r>
      <w:r>
        <w:rPr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аукает...»,</w:t>
      </w:r>
    </w:p>
    <w:p>
      <w:pPr>
        <w:pStyle w:val="9"/>
        <w:jc w:val="left"/>
      </w:pPr>
      <w:r>
        <w:t>«Береза».</w:t>
      </w:r>
    </w:p>
    <w:p>
      <w:pPr>
        <w:pStyle w:val="9"/>
        <w:ind w:left="0"/>
        <w:jc w:val="left"/>
      </w:pPr>
    </w:p>
    <w:p>
      <w:pPr>
        <w:pStyle w:val="3"/>
        <w:spacing w:before="1"/>
        <w:ind w:left="2148"/>
      </w:pPr>
      <w:r>
        <w:t xml:space="preserve">Писатели </w:t>
      </w:r>
      <w:r>
        <w:rPr>
          <w:b w:val="0"/>
        </w:rPr>
        <w:t>–</w:t>
      </w:r>
      <w:r>
        <w:rPr>
          <w:b w:val="0"/>
          <w:spacing w:val="-1"/>
        </w:rPr>
        <w:t xml:space="preserve"> </w:t>
      </w:r>
      <w:r>
        <w:t>детям</w:t>
      </w:r>
    </w:p>
    <w:p>
      <w:pPr>
        <w:pStyle w:val="9"/>
        <w:ind w:left="2508"/>
        <w:jc w:val="left"/>
      </w:pPr>
      <w:r>
        <w:t>Произведения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детях,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природе,</w:t>
      </w:r>
      <w:r>
        <w:rPr>
          <w:spacing w:val="49"/>
        </w:rPr>
        <w:t xml:space="preserve"> </w:t>
      </w:r>
      <w:r>
        <w:t>написанные</w:t>
      </w:r>
      <w:r>
        <w:rPr>
          <w:spacing w:val="49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Чуковским</w:t>
      </w:r>
      <w:r>
        <w:rPr>
          <w:spacing w:val="49"/>
        </w:rPr>
        <w:t xml:space="preserve"> </w:t>
      </w:r>
      <w:r>
        <w:t>(«Путаница»,</w:t>
      </w:r>
    </w:p>
    <w:p>
      <w:pPr>
        <w:pStyle w:val="9"/>
        <w:ind w:right="843"/>
        <w:jc w:val="left"/>
      </w:pPr>
      <w:r>
        <w:t>«Радость»),</w:t>
      </w:r>
      <w:r>
        <w:rPr>
          <w:spacing w:val="14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Маршаком</w:t>
      </w:r>
      <w:r>
        <w:rPr>
          <w:spacing w:val="15"/>
        </w:rPr>
        <w:t xml:space="preserve"> </w:t>
      </w:r>
      <w:r>
        <w:t>(«Кот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лодыри»),</w:t>
      </w:r>
      <w:r>
        <w:rPr>
          <w:spacing w:val="14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Михалковым</w:t>
      </w:r>
      <w:r>
        <w:rPr>
          <w:spacing w:val="14"/>
        </w:rPr>
        <w:t xml:space="preserve"> </w:t>
      </w:r>
      <w:r>
        <w:t>(«Мой</w:t>
      </w:r>
      <w:r>
        <w:rPr>
          <w:spacing w:val="16"/>
        </w:rPr>
        <w:t xml:space="preserve"> </w:t>
      </w:r>
      <w:r>
        <w:t>секрет»,</w:t>
      </w:r>
      <w:r>
        <w:rPr>
          <w:spacing w:val="19"/>
        </w:rPr>
        <w:t xml:space="preserve"> </w:t>
      </w:r>
      <w:r>
        <w:t>«Сила</w:t>
      </w:r>
      <w:r>
        <w:rPr>
          <w:spacing w:val="-57"/>
        </w:rPr>
        <w:t xml:space="preserve"> </w:t>
      </w:r>
      <w:r>
        <w:t>воли».</w:t>
      </w:r>
      <w:r>
        <w:rPr>
          <w:spacing w:val="25"/>
        </w:rPr>
        <w:t xml:space="preserve"> </w:t>
      </w:r>
      <w:r>
        <w:t>«Мой</w:t>
      </w:r>
      <w:r>
        <w:rPr>
          <w:spacing w:val="22"/>
        </w:rPr>
        <w:t xml:space="preserve"> </w:t>
      </w:r>
      <w:r>
        <w:t>щенок»),</w:t>
      </w:r>
      <w:r>
        <w:rPr>
          <w:spacing w:val="22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(«Веревочка»,</w:t>
      </w:r>
      <w:r>
        <w:rPr>
          <w:spacing w:val="25"/>
        </w:rPr>
        <w:t xml:space="preserve"> </w:t>
      </w:r>
      <w:r>
        <w:t>«Мы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заметили</w:t>
      </w:r>
      <w:r>
        <w:rPr>
          <w:spacing w:val="22"/>
        </w:rPr>
        <w:t xml:space="preserve"> </w:t>
      </w:r>
      <w:r>
        <w:t>жука...»,</w:t>
      </w:r>
      <w:r>
        <w:rPr>
          <w:spacing w:val="28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школу»,</w:t>
      </w:r>
    </w:p>
    <w:p>
      <w:pPr>
        <w:pStyle w:val="9"/>
        <w:jc w:val="left"/>
      </w:pPr>
      <w:r>
        <w:t>«Вовка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добрая</w:t>
      </w:r>
      <w:r>
        <w:rPr>
          <w:spacing w:val="-3"/>
        </w:rPr>
        <w:t xml:space="preserve"> </w:t>
      </w:r>
      <w:r>
        <w:t>душа»),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Носовым</w:t>
      </w:r>
      <w:r>
        <w:rPr>
          <w:spacing w:val="-4"/>
        </w:rPr>
        <w:t xml:space="preserve"> </w:t>
      </w:r>
      <w:r>
        <w:t>(«Затейники», «Живая</w:t>
      </w:r>
      <w:r>
        <w:rPr>
          <w:spacing w:val="-3"/>
        </w:rPr>
        <w:t xml:space="preserve"> </w:t>
      </w:r>
      <w:r>
        <w:t>шляпа»).</w:t>
      </w:r>
    </w:p>
    <w:p>
      <w:pPr>
        <w:pStyle w:val="3"/>
        <w:spacing w:before="4" w:line="274" w:lineRule="exact"/>
        <w:ind w:left="2148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</w:t>
      </w:r>
    </w:p>
    <w:p>
      <w:pPr>
        <w:pStyle w:val="9"/>
        <w:spacing w:line="274" w:lineRule="exact"/>
        <w:ind w:left="2448"/>
        <w:jc w:val="left"/>
      </w:pPr>
      <w:r>
        <w:t>В.</w:t>
      </w:r>
      <w:r>
        <w:rPr>
          <w:spacing w:val="31"/>
        </w:rPr>
        <w:t xml:space="preserve"> </w:t>
      </w:r>
      <w:r>
        <w:t>Берестов</w:t>
      </w:r>
      <w:r>
        <w:rPr>
          <w:spacing w:val="36"/>
        </w:rPr>
        <w:t xml:space="preserve"> </w:t>
      </w:r>
      <w:r>
        <w:t>«За</w:t>
      </w:r>
      <w:r>
        <w:rPr>
          <w:spacing w:val="33"/>
        </w:rPr>
        <w:t xml:space="preserve"> </w:t>
      </w:r>
      <w:r>
        <w:t>игрой»,</w:t>
      </w:r>
      <w:r>
        <w:rPr>
          <w:spacing w:val="32"/>
        </w:rPr>
        <w:t xml:space="preserve"> </w:t>
      </w:r>
      <w:r>
        <w:t>Э.</w:t>
      </w:r>
      <w:r>
        <w:rPr>
          <w:spacing w:val="31"/>
        </w:rPr>
        <w:t xml:space="preserve"> </w:t>
      </w:r>
      <w:r>
        <w:t>Мошковская</w:t>
      </w:r>
      <w:r>
        <w:rPr>
          <w:spacing w:val="36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ушел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обиду...»,</w:t>
      </w:r>
      <w:r>
        <w:rPr>
          <w:spacing w:val="34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Берестов</w:t>
      </w:r>
    </w:p>
    <w:p>
      <w:pPr>
        <w:pStyle w:val="9"/>
        <w:jc w:val="left"/>
      </w:pPr>
      <w:r>
        <w:t>«Гляжу</w:t>
      </w:r>
      <w:r>
        <w:rPr>
          <w:spacing w:val="-5"/>
        </w:rPr>
        <w:t xml:space="preserve"> </w:t>
      </w:r>
      <w:r>
        <w:t>с высоты...»,</w:t>
      </w:r>
      <w:r>
        <w:rPr>
          <w:spacing w:val="6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Лунин</w:t>
      </w:r>
      <w:r>
        <w:rPr>
          <w:spacing w:val="6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Вовка»,</w:t>
      </w:r>
      <w:r>
        <w:rPr>
          <w:spacing w:val="5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Булгаков</w:t>
      </w:r>
      <w:r>
        <w:rPr>
          <w:spacing w:val="4"/>
        </w:rPr>
        <w:t xml:space="preserve"> </w:t>
      </w:r>
      <w:r>
        <w:t>«Анна,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грусти!»,</w:t>
      </w:r>
      <w:r>
        <w:rPr>
          <w:spacing w:val="3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Ермолаев</w:t>
      </w:r>
    </w:p>
    <w:p>
      <w:pPr>
        <w:pStyle w:val="9"/>
        <w:jc w:val="left"/>
      </w:pPr>
      <w:r>
        <w:t>«Два</w:t>
      </w:r>
      <w:r>
        <w:rPr>
          <w:spacing w:val="-5"/>
        </w:rPr>
        <w:t xml:space="preserve"> </w:t>
      </w:r>
      <w:r>
        <w:t>пирожных»,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Осеева</w:t>
      </w:r>
      <w:r>
        <w:rPr>
          <w:spacing w:val="-1"/>
        </w:rPr>
        <w:t xml:space="preserve"> </w:t>
      </w:r>
      <w:r>
        <w:t>«Хорошее».</w:t>
      </w:r>
    </w:p>
    <w:p>
      <w:pPr>
        <w:pStyle w:val="9"/>
        <w:spacing w:before="6"/>
        <w:ind w:left="0"/>
        <w:jc w:val="left"/>
      </w:pPr>
    </w:p>
    <w:p>
      <w:pPr>
        <w:pStyle w:val="3"/>
        <w:spacing w:line="274" w:lineRule="exact"/>
        <w:ind w:left="2148"/>
      </w:pPr>
      <w:r>
        <w:t>Люблю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2"/>
        </w:rPr>
        <w:t xml:space="preserve"> </w:t>
      </w:r>
      <w:r>
        <w:t>Весна</w:t>
      </w:r>
    </w:p>
    <w:p>
      <w:pPr>
        <w:pStyle w:val="9"/>
        <w:spacing w:line="274" w:lineRule="exact"/>
        <w:ind w:left="2448"/>
        <w:jc w:val="left"/>
      </w:pPr>
      <w:r>
        <w:t>Ф.</w:t>
      </w:r>
      <w:r>
        <w:rPr>
          <w:spacing w:val="78"/>
        </w:rPr>
        <w:t xml:space="preserve"> </w:t>
      </w:r>
      <w:r>
        <w:t>Тютчев</w:t>
      </w:r>
      <w:r>
        <w:rPr>
          <w:spacing w:val="83"/>
        </w:rPr>
        <w:t xml:space="preserve"> </w:t>
      </w:r>
      <w:r>
        <w:t>«Зима</w:t>
      </w:r>
      <w:r>
        <w:rPr>
          <w:spacing w:val="80"/>
        </w:rPr>
        <w:t xml:space="preserve"> </w:t>
      </w:r>
      <w:r>
        <w:t>недаром</w:t>
      </w:r>
      <w:r>
        <w:rPr>
          <w:spacing w:val="78"/>
        </w:rPr>
        <w:t xml:space="preserve"> </w:t>
      </w:r>
      <w:r>
        <w:t>злится»,</w:t>
      </w:r>
      <w:r>
        <w:rPr>
          <w:spacing w:val="83"/>
        </w:rPr>
        <w:t xml:space="preserve"> </w:t>
      </w:r>
      <w:r>
        <w:t>«Весенние</w:t>
      </w:r>
      <w:r>
        <w:rPr>
          <w:spacing w:val="77"/>
        </w:rPr>
        <w:t xml:space="preserve"> </w:t>
      </w:r>
      <w:r>
        <w:t>воды»,</w:t>
      </w:r>
      <w:r>
        <w:rPr>
          <w:spacing w:val="81"/>
        </w:rPr>
        <w:t xml:space="preserve"> </w:t>
      </w:r>
      <w:r>
        <w:t>А.</w:t>
      </w:r>
      <w:r>
        <w:rPr>
          <w:spacing w:val="79"/>
        </w:rPr>
        <w:t xml:space="preserve"> </w:t>
      </w:r>
      <w:r>
        <w:t>Плещеев</w:t>
      </w:r>
      <w:r>
        <w:rPr>
          <w:spacing w:val="85"/>
        </w:rPr>
        <w:t xml:space="preserve"> </w:t>
      </w:r>
      <w:r>
        <w:t>«Весна»,</w:t>
      </w:r>
    </w:p>
    <w:p>
      <w:pPr>
        <w:pStyle w:val="9"/>
        <w:jc w:val="left"/>
      </w:pPr>
      <w:r>
        <w:t>«Сельская</w:t>
      </w:r>
      <w:r>
        <w:rPr>
          <w:spacing w:val="19"/>
        </w:rPr>
        <w:t xml:space="preserve"> </w:t>
      </w:r>
      <w:r>
        <w:t>песенка»,</w:t>
      </w:r>
      <w:r>
        <w:rPr>
          <w:spacing w:val="22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Блок</w:t>
      </w:r>
      <w:r>
        <w:rPr>
          <w:spacing w:val="26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лугу»,</w:t>
      </w:r>
      <w:r>
        <w:rPr>
          <w:spacing w:val="22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«Снег</w:t>
      </w:r>
      <w:r>
        <w:rPr>
          <w:spacing w:val="20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уже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тот»,</w:t>
      </w:r>
      <w:r>
        <w:rPr>
          <w:spacing w:val="23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Бунин</w:t>
      </w:r>
    </w:p>
    <w:p>
      <w:pPr>
        <w:pStyle w:val="9"/>
        <w:ind w:right="843"/>
        <w:jc w:val="left"/>
      </w:pPr>
      <w:r>
        <w:t>«Матери»,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Плещеев</w:t>
      </w:r>
      <w:r>
        <w:rPr>
          <w:spacing w:val="13"/>
        </w:rPr>
        <w:t xml:space="preserve"> </w:t>
      </w:r>
      <w:r>
        <w:t>«В</w:t>
      </w:r>
      <w:r>
        <w:rPr>
          <w:spacing w:val="13"/>
        </w:rPr>
        <w:t xml:space="preserve"> </w:t>
      </w:r>
      <w:r>
        <w:t>бурю»,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Благинина</w:t>
      </w:r>
      <w:r>
        <w:rPr>
          <w:spacing w:val="15"/>
        </w:rPr>
        <w:t xml:space="preserve"> </w:t>
      </w:r>
      <w:r>
        <w:t>«Посидим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тишине»,</w:t>
      </w:r>
      <w:r>
        <w:rPr>
          <w:spacing w:val="12"/>
        </w:rPr>
        <w:t xml:space="preserve"> </w:t>
      </w:r>
      <w:r>
        <w:t>Э.</w:t>
      </w:r>
      <w:r>
        <w:rPr>
          <w:spacing w:val="12"/>
        </w:rPr>
        <w:t xml:space="preserve"> </w:t>
      </w:r>
      <w:r>
        <w:t>Мошковская</w:t>
      </w:r>
      <w:r>
        <w:rPr>
          <w:spacing w:val="14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маму</w:t>
      </w:r>
      <w:r>
        <w:rPr>
          <w:spacing w:val="-6"/>
        </w:rPr>
        <w:t xml:space="preserve"> </w:t>
      </w:r>
      <w:r>
        <w:t>мою обидел».</w:t>
      </w:r>
    </w:p>
    <w:p>
      <w:pPr>
        <w:pStyle w:val="3"/>
        <w:spacing w:before="5" w:line="274" w:lineRule="exact"/>
        <w:ind w:left="2148"/>
      </w:pPr>
      <w:r>
        <w:t>И</w:t>
      </w:r>
      <w:r>
        <w:rPr>
          <w:spacing w:val="-2"/>
        </w:rPr>
        <w:t xml:space="preserve"> </w:t>
      </w:r>
      <w:r>
        <w:t>в шутку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всерьез</w:t>
      </w:r>
    </w:p>
    <w:p>
      <w:pPr>
        <w:pStyle w:val="9"/>
        <w:ind w:right="854" w:firstLine="926"/>
        <w:jc w:val="right"/>
      </w:pPr>
      <w:r>
        <w:t>Б. Заходер</w:t>
      </w:r>
      <w:r>
        <w:rPr>
          <w:spacing w:val="1"/>
        </w:rPr>
        <w:t xml:space="preserve"> </w:t>
      </w:r>
      <w:r>
        <w:t>«Товарищам детям»,</w:t>
      </w:r>
      <w:r>
        <w:rPr>
          <w:spacing w:val="1"/>
        </w:rPr>
        <w:t xml:space="preserve"> </w:t>
      </w:r>
      <w:r>
        <w:t>«Что красивей всего?»,</w:t>
      </w:r>
      <w:r>
        <w:rPr>
          <w:spacing w:val="1"/>
        </w:rPr>
        <w:t xml:space="preserve"> </w:t>
      </w:r>
      <w:r>
        <w:t>«Песенки Винни Пуха»,</w:t>
      </w:r>
      <w:r>
        <w:rPr>
          <w:spacing w:val="-58"/>
        </w:rPr>
        <w:t xml:space="preserve"> </w:t>
      </w:r>
      <w:r>
        <w:t>Э.</w:t>
      </w:r>
      <w:r>
        <w:rPr>
          <w:spacing w:val="65"/>
        </w:rPr>
        <w:t xml:space="preserve"> </w:t>
      </w:r>
      <w:r>
        <w:t>Успенский</w:t>
      </w:r>
      <w:r>
        <w:rPr>
          <w:spacing w:val="70"/>
        </w:rPr>
        <w:t xml:space="preserve"> </w:t>
      </w:r>
      <w:r>
        <w:t>«Чебурашка»,</w:t>
      </w:r>
      <w:r>
        <w:rPr>
          <w:spacing w:val="70"/>
        </w:rPr>
        <w:t xml:space="preserve"> </w:t>
      </w:r>
      <w:r>
        <w:t>«Если</w:t>
      </w:r>
      <w:r>
        <w:rPr>
          <w:spacing w:val="67"/>
        </w:rPr>
        <w:t xml:space="preserve"> </w:t>
      </w:r>
      <w:r>
        <w:t>был</w:t>
      </w:r>
      <w:r>
        <w:rPr>
          <w:spacing w:val="65"/>
        </w:rPr>
        <w:t xml:space="preserve"> </w:t>
      </w:r>
      <w:r>
        <w:t>бы</w:t>
      </w:r>
      <w:r>
        <w:rPr>
          <w:spacing w:val="6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t>девчонкой...»,</w:t>
      </w:r>
      <w:r>
        <w:rPr>
          <w:spacing w:val="70"/>
        </w:rPr>
        <w:t xml:space="preserve"> </w:t>
      </w:r>
      <w:r>
        <w:t>«Над</w:t>
      </w:r>
      <w:r>
        <w:rPr>
          <w:spacing w:val="69"/>
        </w:rPr>
        <w:t xml:space="preserve"> </w:t>
      </w:r>
      <w:r>
        <w:t>нашей</w:t>
      </w:r>
      <w:r>
        <w:rPr>
          <w:spacing w:val="65"/>
        </w:rPr>
        <w:t xml:space="preserve"> </w:t>
      </w:r>
      <w:r>
        <w:t>квартирой»,</w:t>
      </w:r>
    </w:p>
    <w:p>
      <w:pPr>
        <w:pStyle w:val="9"/>
        <w:ind w:left="0" w:right="853"/>
        <w:jc w:val="right"/>
      </w:pPr>
      <w:r>
        <w:t>«Память»,</w:t>
      </w:r>
      <w:r>
        <w:rPr>
          <w:spacing w:val="87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Берестов</w:t>
      </w:r>
      <w:r>
        <w:rPr>
          <w:spacing w:val="92"/>
        </w:rPr>
        <w:t xml:space="preserve"> </w:t>
      </w:r>
      <w:r>
        <w:t>«Знакомый»,</w:t>
      </w:r>
      <w:r>
        <w:rPr>
          <w:spacing w:val="93"/>
        </w:rPr>
        <w:t xml:space="preserve"> </w:t>
      </w:r>
      <w:r>
        <w:t>«Путешественники»,</w:t>
      </w:r>
      <w:r>
        <w:rPr>
          <w:spacing w:val="90"/>
        </w:rPr>
        <w:t xml:space="preserve"> </w:t>
      </w:r>
      <w:r>
        <w:t>«Кисточка»,</w:t>
      </w:r>
      <w:r>
        <w:rPr>
          <w:spacing w:val="88"/>
        </w:rPr>
        <w:t xml:space="preserve"> </w:t>
      </w:r>
      <w:r>
        <w:t>И.</w:t>
      </w:r>
      <w:r>
        <w:rPr>
          <w:spacing w:val="85"/>
        </w:rPr>
        <w:t xml:space="preserve"> </w:t>
      </w:r>
      <w:r>
        <w:t>Токмакова</w:t>
      </w:r>
    </w:p>
    <w:p>
      <w:pPr>
        <w:pStyle w:val="9"/>
        <w:spacing w:before="66"/>
        <w:jc w:val="left"/>
      </w:pPr>
      <w:r>
        <w:t>«Плим»,</w:t>
      </w:r>
      <w:r>
        <w:rPr>
          <w:spacing w:val="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чудной</w:t>
      </w:r>
      <w:r>
        <w:rPr>
          <w:spacing w:val="-4"/>
        </w:rPr>
        <w:t xml:space="preserve"> </w:t>
      </w:r>
      <w:r>
        <w:t>стране»,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Остер «Будем</w:t>
      </w:r>
      <w:r>
        <w:rPr>
          <w:spacing w:val="-5"/>
        </w:rPr>
        <w:t xml:space="preserve"> </w:t>
      </w:r>
      <w:r>
        <w:t>знакомы».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Литература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</w:p>
    <w:p>
      <w:pPr>
        <w:pStyle w:val="9"/>
        <w:ind w:right="850" w:firstLine="986"/>
      </w:pP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Америки,</w:t>
      </w:r>
      <w:r>
        <w:rPr>
          <w:spacing w:val="6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зарубежных классиков («Бульдог по кличке Дог», «Перчатки», «Храбрецы», «Сюзон и</w:t>
      </w:r>
      <w:r>
        <w:rPr>
          <w:spacing w:val="1"/>
        </w:rPr>
        <w:t xml:space="preserve"> </w:t>
      </w:r>
      <w:r>
        <w:t>мотылек»,</w:t>
      </w:r>
      <w:r>
        <w:rPr>
          <w:spacing w:val="1"/>
        </w:rPr>
        <w:t xml:space="preserve"> </w:t>
      </w:r>
      <w:r>
        <w:t>«Знают мамы, знают дети»). Сказки Ш. Перро («Кот в сапогах»,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Шапочка»),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X. Андерсена</w:t>
      </w:r>
      <w:r>
        <w:rPr>
          <w:spacing w:val="-3"/>
        </w:rPr>
        <w:t xml:space="preserve"> </w:t>
      </w:r>
      <w:r>
        <w:t>(«Принцесса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горошине»),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Хогарт</w:t>
      </w:r>
      <w:r>
        <w:rPr>
          <w:spacing w:val="-2"/>
        </w:rPr>
        <w:t xml:space="preserve"> </w:t>
      </w:r>
      <w:r>
        <w:t>(«Мафин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паук»)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3"/>
        <w:ind w:left="0"/>
        <w:jc w:val="left"/>
        <w:rPr>
          <w:sz w:val="22"/>
        </w:rPr>
      </w:pPr>
    </w:p>
    <w:p>
      <w:pPr>
        <w:pStyle w:val="3"/>
        <w:numPr>
          <w:ilvl w:val="0"/>
          <w:numId w:val="58"/>
        </w:numPr>
        <w:tabs>
          <w:tab w:val="left" w:pos="2329"/>
        </w:tabs>
        <w:ind w:hanging="181"/>
        <w:jc w:val="both"/>
      </w:pPr>
      <w:r>
        <w:t>класс</w:t>
      </w:r>
    </w:p>
    <w:p>
      <w:pPr>
        <w:spacing w:before="2" w:line="550" w:lineRule="atLeast"/>
        <w:ind w:left="2148" w:right="4579"/>
        <w:jc w:val="both"/>
        <w:rPr>
          <w:b/>
          <w:sz w:val="24"/>
        </w:rPr>
      </w:pPr>
      <w:r>
        <w:rPr>
          <w:b/>
          <w:sz w:val="24"/>
        </w:rPr>
        <w:t>Вводный урок по курсу литературного чтения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чудо на свете</w:t>
      </w:r>
    </w:p>
    <w:p>
      <w:pPr>
        <w:pStyle w:val="9"/>
        <w:spacing w:line="273" w:lineRule="exact"/>
        <w:ind w:left="604" w:right="862"/>
        <w:jc w:val="center"/>
      </w:pPr>
      <w:r>
        <w:t>Рукописные</w:t>
      </w:r>
      <w:r>
        <w:rPr>
          <w:spacing w:val="-5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Первопечатник</w:t>
      </w:r>
      <w:r>
        <w:rPr>
          <w:spacing w:val="-3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Федоров.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>
      <w:pPr>
        <w:pStyle w:val="9"/>
        <w:ind w:right="843" w:firstLine="1202"/>
        <w:jc w:val="left"/>
      </w:pPr>
      <w:r>
        <w:t>Русские</w:t>
      </w:r>
      <w:r>
        <w:rPr>
          <w:spacing w:val="50"/>
        </w:rPr>
        <w:t xml:space="preserve"> </w:t>
      </w:r>
      <w:r>
        <w:t>народные</w:t>
      </w:r>
      <w:r>
        <w:rPr>
          <w:spacing w:val="50"/>
        </w:rPr>
        <w:t xml:space="preserve"> </w:t>
      </w:r>
      <w:r>
        <w:t>песни.</w:t>
      </w:r>
      <w:r>
        <w:rPr>
          <w:spacing w:val="51"/>
        </w:rPr>
        <w:t xml:space="preserve"> </w:t>
      </w:r>
      <w:r>
        <w:t>Докучные</w:t>
      </w:r>
      <w:r>
        <w:rPr>
          <w:spacing w:val="52"/>
        </w:rPr>
        <w:t xml:space="preserve"> </w:t>
      </w:r>
      <w:r>
        <w:t>сказки.</w:t>
      </w:r>
      <w:r>
        <w:rPr>
          <w:spacing w:val="49"/>
        </w:rPr>
        <w:t xml:space="preserve"> </w:t>
      </w:r>
      <w:r>
        <w:t>Сказки</w:t>
      </w:r>
      <w:r>
        <w:rPr>
          <w:spacing w:val="55"/>
        </w:rPr>
        <w:t xml:space="preserve"> </w:t>
      </w:r>
      <w:r>
        <w:t>«Сестрица</w:t>
      </w:r>
      <w:r>
        <w:rPr>
          <w:spacing w:val="51"/>
        </w:rPr>
        <w:t xml:space="preserve"> </w:t>
      </w:r>
      <w:r>
        <w:t>Алёнушка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братец</w:t>
      </w:r>
      <w:r>
        <w:rPr>
          <w:spacing w:val="-1"/>
        </w:rPr>
        <w:t xml:space="preserve"> </w:t>
      </w:r>
      <w:r>
        <w:t>Иванушка»,</w:t>
      </w:r>
      <w:r>
        <w:rPr>
          <w:spacing w:val="5"/>
        </w:rPr>
        <w:t xml:space="preserve"> </w:t>
      </w:r>
      <w:r>
        <w:t>«Иван-царевич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</w:t>
      </w:r>
      <w:r>
        <w:rPr>
          <w:spacing w:val="5"/>
        </w:rPr>
        <w:t xml:space="preserve"> </w:t>
      </w:r>
      <w:r>
        <w:t>«Сивка-Бурка».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Поэтическая</w:t>
      </w:r>
      <w:r>
        <w:rPr>
          <w:spacing w:val="-2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1</w:t>
      </w:r>
    </w:p>
    <w:p>
      <w:pPr>
        <w:pStyle w:val="9"/>
        <w:ind w:right="844" w:firstLine="866"/>
      </w:pPr>
      <w:r>
        <w:t>Ф. И. Тютчев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гроза»,</w:t>
      </w:r>
      <w:r>
        <w:rPr>
          <w:spacing w:val="1"/>
        </w:rPr>
        <w:t xml:space="preserve"> </w:t>
      </w:r>
      <w:r>
        <w:t>«Листья», А. А. Фет.</w:t>
      </w:r>
      <w:r>
        <w:rPr>
          <w:spacing w:val="1"/>
        </w:rPr>
        <w:t xml:space="preserve"> </w:t>
      </w:r>
      <w:r>
        <w:t>«Мама!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окошка...», «Зреет рожь над жаркой нивой...», И. С. Никитин. «Полно, степь моя, спать</w:t>
      </w:r>
      <w:r>
        <w:rPr>
          <w:spacing w:val="1"/>
        </w:rPr>
        <w:t xml:space="preserve"> </w:t>
      </w:r>
      <w:r>
        <w:t>беспробудно...»,</w:t>
      </w:r>
      <w:r>
        <w:rPr>
          <w:spacing w:val="3"/>
        </w:rPr>
        <w:t xml:space="preserve"> </w:t>
      </w:r>
      <w:r>
        <w:t>«Встреча</w:t>
      </w:r>
      <w:r>
        <w:rPr>
          <w:spacing w:val="-2"/>
        </w:rPr>
        <w:t xml:space="preserve"> </w:t>
      </w:r>
      <w:r>
        <w:t>зимы»,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«Детство»,</w:t>
      </w:r>
      <w:r>
        <w:rPr>
          <w:spacing w:val="5"/>
        </w:rPr>
        <w:t xml:space="preserve"> </w:t>
      </w:r>
      <w:r>
        <w:t>«Зима».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Великие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писатели</w:t>
      </w:r>
    </w:p>
    <w:p>
      <w:pPr>
        <w:pStyle w:val="9"/>
        <w:ind w:right="848" w:firstLine="866"/>
      </w:pPr>
      <w:r>
        <w:t>А. С. Пушкин «За весной, красой природы...», «Уж небо осенью дышало...», 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погода...»,</w:t>
      </w:r>
      <w:r>
        <w:rPr>
          <w:spacing w:val="1"/>
        </w:rPr>
        <w:t xml:space="preserve"> </w:t>
      </w:r>
      <w:r>
        <w:t>«Опрятней</w:t>
      </w:r>
      <w:r>
        <w:rPr>
          <w:spacing w:val="1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паркета...»,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Салтане...»,</w:t>
      </w:r>
      <w:r>
        <w:rPr>
          <w:spacing w:val="1"/>
        </w:rPr>
        <w:t xml:space="preserve"> </w:t>
      </w:r>
      <w:r>
        <w:t>И. А. Крылов</w:t>
      </w:r>
      <w:r>
        <w:rPr>
          <w:spacing w:val="1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«Зеркало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Обезьяна»,</w:t>
      </w:r>
      <w:r>
        <w:rPr>
          <w:spacing w:val="1"/>
        </w:rPr>
        <w:t xml:space="preserve"> </w:t>
      </w:r>
      <w:r>
        <w:t>«Ворона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М. Ю. Лермонтов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диком...», «Утес», «Осень», Л. Н. Толстой «Детство» (отрывок), «Акула», «Прыжок», «Лев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собачка»,</w:t>
      </w:r>
      <w:r>
        <w:rPr>
          <w:spacing w:val="3"/>
        </w:rPr>
        <w:t xml:space="preserve"> </w:t>
      </w:r>
      <w:r>
        <w:t>«Какая</w:t>
      </w:r>
      <w:r>
        <w:rPr>
          <w:spacing w:val="-1"/>
        </w:rPr>
        <w:t xml:space="preserve"> </w:t>
      </w:r>
      <w:r>
        <w:t>бывает роса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траве»,</w:t>
      </w:r>
      <w:r>
        <w:rPr>
          <w:spacing w:val="5"/>
        </w:rPr>
        <w:t xml:space="preserve"> </w:t>
      </w:r>
      <w:r>
        <w:t>«Куда</w:t>
      </w:r>
      <w:r>
        <w:rPr>
          <w:spacing w:val="-1"/>
        </w:rPr>
        <w:t xml:space="preserve"> </w:t>
      </w:r>
      <w:r>
        <w:t>девается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из моря».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</w:pPr>
      <w:r>
        <w:t>Поэтическая</w:t>
      </w:r>
      <w:r>
        <w:rPr>
          <w:spacing w:val="-2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2</w:t>
      </w:r>
    </w:p>
    <w:p>
      <w:pPr>
        <w:pStyle w:val="9"/>
        <w:ind w:right="843" w:firstLine="751"/>
        <w:jc w:val="left"/>
      </w:pPr>
      <w:r>
        <w:t>Н. А. Некрасов «Славная осень!..», «Не ветер бушует над бором», «Дедушка Мазай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зайцы»,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Бальмонт</w:t>
      </w:r>
      <w:r>
        <w:rPr>
          <w:spacing w:val="28"/>
        </w:rPr>
        <w:t xml:space="preserve"> </w:t>
      </w:r>
      <w:r>
        <w:t>«Золотое</w:t>
      </w:r>
      <w:r>
        <w:rPr>
          <w:spacing w:val="26"/>
        </w:rPr>
        <w:t xml:space="preserve"> </w:t>
      </w:r>
      <w:r>
        <w:t>слово»,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</w:t>
      </w:r>
      <w:r>
        <w:rPr>
          <w:spacing w:val="30"/>
        </w:rPr>
        <w:t xml:space="preserve"> </w:t>
      </w:r>
      <w:r>
        <w:t>«Детство»,</w:t>
      </w:r>
      <w:r>
        <w:rPr>
          <w:spacing w:val="29"/>
        </w:rPr>
        <w:t xml:space="preserve"> </w:t>
      </w:r>
      <w:r>
        <w:t>«Полевые</w:t>
      </w:r>
      <w:r>
        <w:rPr>
          <w:spacing w:val="26"/>
        </w:rPr>
        <w:t xml:space="preserve"> </w:t>
      </w:r>
      <w:r>
        <w:t>цветы»,</w:t>
      </w:r>
    </w:p>
    <w:p>
      <w:pPr>
        <w:pStyle w:val="9"/>
        <w:jc w:val="left"/>
      </w:pPr>
      <w:r>
        <w:t>«Густой</w:t>
      </w:r>
      <w:r>
        <w:rPr>
          <w:spacing w:val="-2"/>
        </w:rPr>
        <w:t xml:space="preserve"> </w:t>
      </w:r>
      <w:r>
        <w:t>зеленый</w:t>
      </w:r>
      <w:r>
        <w:rPr>
          <w:spacing w:val="-2"/>
        </w:rPr>
        <w:t xml:space="preserve"> </w:t>
      </w:r>
      <w:r>
        <w:t>ельник у</w:t>
      </w:r>
      <w:r>
        <w:rPr>
          <w:spacing w:val="-7"/>
        </w:rPr>
        <w:t xml:space="preserve"> </w:t>
      </w:r>
      <w:r>
        <w:t>дороги...».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Литературные</w:t>
      </w:r>
      <w:r>
        <w:rPr>
          <w:spacing w:val="-5"/>
        </w:rPr>
        <w:t xml:space="preserve"> </w:t>
      </w:r>
      <w:r>
        <w:t>сказки</w:t>
      </w:r>
    </w:p>
    <w:p>
      <w:pPr>
        <w:pStyle w:val="9"/>
        <w:ind w:right="845" w:firstLine="866"/>
      </w:pPr>
      <w:r>
        <w:t>Д. Н. Мамин - Сибиряк «Аленушкины сказки», «Сказка про храброго Зайца —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Косые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Хвост»,</w:t>
      </w:r>
      <w:r>
        <w:rPr>
          <w:spacing w:val="1"/>
        </w:rPr>
        <w:t xml:space="preserve"> </w:t>
      </w:r>
      <w:r>
        <w:t>В. М. Гаршин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путешественница»,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Одоевский</w:t>
      </w:r>
      <w:r>
        <w:rPr>
          <w:spacing w:val="5"/>
        </w:rPr>
        <w:t xml:space="preserve"> </w:t>
      </w:r>
      <w:r>
        <w:t>«Мороз Иванович».</w:t>
      </w:r>
    </w:p>
    <w:p>
      <w:pPr>
        <w:pStyle w:val="3"/>
        <w:spacing w:line="274" w:lineRule="exact"/>
        <w:ind w:left="2148"/>
      </w:pPr>
      <w:r>
        <w:t>Были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небылицы</w:t>
      </w:r>
    </w:p>
    <w:p>
      <w:pPr>
        <w:pStyle w:val="9"/>
        <w:ind w:right="850" w:firstLine="986"/>
      </w:pPr>
      <w:r>
        <w:t>М. Горький «Случай с Евсейкой», К. Г. Паустовский</w:t>
      </w:r>
      <w:r>
        <w:rPr>
          <w:spacing w:val="60"/>
        </w:rPr>
        <w:t xml:space="preserve"> </w:t>
      </w:r>
      <w:r>
        <w:t>«Растрепанный воробей»,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</w:t>
      </w:r>
      <w:r>
        <w:rPr>
          <w:spacing w:val="5"/>
        </w:rPr>
        <w:t xml:space="preserve"> </w:t>
      </w:r>
      <w:r>
        <w:t>«Слон».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Поэтическая</w:t>
      </w:r>
      <w:r>
        <w:rPr>
          <w:spacing w:val="-2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1</w:t>
      </w:r>
    </w:p>
    <w:p>
      <w:pPr>
        <w:pStyle w:val="9"/>
        <w:ind w:right="849" w:firstLine="943"/>
      </w:pPr>
      <w:r>
        <w:t>С. Черный «Что ты тискаешь утенка...», «Воробей», «Слон», А. А. Блок «Ветхая</w:t>
      </w:r>
      <w:r>
        <w:rPr>
          <w:spacing w:val="1"/>
        </w:rPr>
        <w:t xml:space="preserve"> </w:t>
      </w:r>
      <w:r>
        <w:t>избушка»,</w:t>
      </w:r>
      <w:r>
        <w:rPr>
          <w:spacing w:val="5"/>
        </w:rPr>
        <w:t xml:space="preserve"> </w:t>
      </w:r>
      <w:r>
        <w:t>«Сны»,</w:t>
      </w:r>
      <w:r>
        <w:rPr>
          <w:spacing w:val="5"/>
        </w:rPr>
        <w:t xml:space="preserve"> </w:t>
      </w:r>
      <w:r>
        <w:t>«Ворона»,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«Черемуха».</w:t>
      </w:r>
    </w:p>
    <w:p>
      <w:pPr>
        <w:pStyle w:val="3"/>
        <w:spacing w:before="71" w:line="274" w:lineRule="exact"/>
        <w:ind w:left="2148"/>
      </w:pPr>
      <w:r>
        <w:t>Люби</w:t>
      </w:r>
      <w:r>
        <w:rPr>
          <w:spacing w:val="-3"/>
        </w:rPr>
        <w:t xml:space="preserve"> </w:t>
      </w:r>
      <w:r>
        <w:t xml:space="preserve">живое </w:t>
      </w:r>
      <w:r>
        <w:rPr>
          <w:b w:val="0"/>
          <w:bCs w:val="0"/>
        </w:rPr>
        <w:t>М.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М. Пришвин</w:t>
      </w:r>
      <w:r>
        <w:rPr>
          <w:b w:val="0"/>
          <w:bCs w:val="0"/>
        </w:rPr>
        <w:tab/>
      </w:r>
      <w:r>
        <w:rPr>
          <w:b w:val="0"/>
          <w:bCs w:val="0"/>
        </w:rPr>
        <w:t>«Моя</w:t>
      </w:r>
      <w:r>
        <w:rPr>
          <w:b w:val="0"/>
          <w:bCs w:val="0"/>
        </w:rPr>
        <w:tab/>
      </w:r>
      <w:r>
        <w:rPr>
          <w:b w:val="0"/>
          <w:bCs w:val="0"/>
        </w:rPr>
        <w:t>Родина»,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И.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С.</w:t>
      </w:r>
      <w:r>
        <w:rPr>
          <w:b w:val="0"/>
          <w:bCs w:val="0"/>
          <w:spacing w:val="-4"/>
        </w:rPr>
        <w:t xml:space="preserve"> </w:t>
      </w:r>
      <w:r>
        <w:rPr>
          <w:b w:val="0"/>
          <w:bCs w:val="0"/>
        </w:rPr>
        <w:t>Соколов-Микитов</w:t>
      </w:r>
    </w:p>
    <w:p>
      <w:pPr>
        <w:pStyle w:val="9"/>
        <w:jc w:val="left"/>
      </w:pPr>
      <w:r>
        <w:t>«Листопадничек»,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Белов</w:t>
      </w:r>
      <w:r>
        <w:rPr>
          <w:spacing w:val="58"/>
        </w:rPr>
        <w:t xml:space="preserve"> </w:t>
      </w:r>
      <w:r>
        <w:t>«Малька</w:t>
      </w:r>
      <w:r>
        <w:rPr>
          <w:spacing w:val="53"/>
        </w:rPr>
        <w:t xml:space="preserve"> </w:t>
      </w:r>
      <w:r>
        <w:t>провинилась»,</w:t>
      </w:r>
      <w:r>
        <w:rPr>
          <w:spacing w:val="60"/>
        </w:rPr>
        <w:t xml:space="preserve"> </w:t>
      </w:r>
      <w:r>
        <w:t>«Еще</w:t>
      </w:r>
      <w:r>
        <w:rPr>
          <w:spacing w:val="52"/>
        </w:rPr>
        <w:t xml:space="preserve"> </w:t>
      </w:r>
      <w:r>
        <w:t>про</w:t>
      </w:r>
      <w:r>
        <w:rPr>
          <w:spacing w:val="53"/>
        </w:rPr>
        <w:t xml:space="preserve"> </w:t>
      </w:r>
      <w:r>
        <w:t>Мальку»,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</w:t>
      </w:r>
    </w:p>
    <w:p>
      <w:pPr>
        <w:pStyle w:val="9"/>
        <w:tabs>
          <w:tab w:val="left" w:pos="3371"/>
          <w:tab w:val="left" w:pos="5997"/>
          <w:tab w:val="left" w:pos="7151"/>
          <w:tab w:val="left" w:pos="10248"/>
        </w:tabs>
        <w:ind w:right="848"/>
        <w:jc w:val="left"/>
      </w:pPr>
      <w:r>
        <w:t>«Мышонок</w:t>
      </w:r>
      <w:r>
        <w:tab/>
      </w:r>
      <w:r>
        <w:t>Пик»,</w:t>
      </w:r>
      <w:r>
        <w:rPr>
          <w:spacing w:val="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Житков</w:t>
      </w:r>
      <w:r>
        <w:tab/>
      </w:r>
      <w:r>
        <w:t>«Про</w:t>
      </w:r>
      <w:r>
        <w:tab/>
      </w:r>
      <w:r>
        <w:t>обезьянку»,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Дуров</w:t>
      </w:r>
      <w:r>
        <w:tab/>
      </w:r>
      <w:r>
        <w:rPr>
          <w:spacing w:val="-2"/>
        </w:rPr>
        <w:t>«Наша</w:t>
      </w:r>
      <w:r>
        <w:rPr>
          <w:spacing w:val="-57"/>
        </w:rPr>
        <w:t xml:space="preserve"> </w:t>
      </w:r>
      <w:r>
        <w:t>Жучка»,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«Капалуха»,</w:t>
      </w:r>
      <w:r>
        <w:rPr>
          <w:spacing w:val="1"/>
        </w:rPr>
        <w:t xml:space="preserve"> </w:t>
      </w:r>
      <w:r>
        <w:t>В. Ю.</w:t>
      </w:r>
      <w:r>
        <w:rPr>
          <w:spacing w:val="-2"/>
        </w:rPr>
        <w:t xml:space="preserve"> </w:t>
      </w:r>
      <w:r>
        <w:t>Драгунский</w:t>
      </w:r>
      <w:r>
        <w:rPr>
          <w:spacing w:val="3"/>
        </w:rPr>
        <w:t xml:space="preserve"> </w:t>
      </w:r>
      <w:r>
        <w:t>«Он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светится».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</w:pPr>
      <w:r>
        <w:t>Поэтическая</w:t>
      </w:r>
      <w:r>
        <w:rPr>
          <w:spacing w:val="-2"/>
        </w:rPr>
        <w:t xml:space="preserve"> </w:t>
      </w:r>
      <w:r>
        <w:t>тетрадь</w:t>
      </w:r>
      <w:r>
        <w:rPr>
          <w:spacing w:val="-4"/>
        </w:rPr>
        <w:t xml:space="preserve"> </w:t>
      </w:r>
      <w:r>
        <w:t>2</w:t>
      </w:r>
    </w:p>
    <w:p>
      <w:pPr>
        <w:pStyle w:val="9"/>
        <w:spacing w:line="274" w:lineRule="exact"/>
        <w:ind w:left="0" w:right="848"/>
        <w:jc w:val="right"/>
      </w:pPr>
      <w:r>
        <w:t>С.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 xml:space="preserve">Маршак  </w:t>
      </w:r>
      <w:r>
        <w:rPr>
          <w:spacing w:val="3"/>
        </w:rPr>
        <w:t xml:space="preserve"> </w:t>
      </w:r>
      <w:r>
        <w:t>«Гроза</w:t>
      </w:r>
      <w:r>
        <w:rPr>
          <w:spacing w:val="119"/>
        </w:rPr>
        <w:t xml:space="preserve"> </w:t>
      </w:r>
      <w:r>
        <w:t xml:space="preserve">днем»,  </w:t>
      </w:r>
      <w:r>
        <w:rPr>
          <w:spacing w:val="5"/>
        </w:rPr>
        <w:t xml:space="preserve"> </w:t>
      </w:r>
      <w:r>
        <w:t>«В</w:t>
      </w:r>
      <w:r>
        <w:rPr>
          <w:spacing w:val="119"/>
        </w:rPr>
        <w:t xml:space="preserve"> </w:t>
      </w:r>
      <w:r>
        <w:t>лесу</w:t>
      </w:r>
      <w:r>
        <w:rPr>
          <w:spacing w:val="115"/>
        </w:rPr>
        <w:t xml:space="preserve"> </w:t>
      </w:r>
      <w:r>
        <w:t>над   росистой   поляной»,</w:t>
      </w:r>
      <w:r>
        <w:rPr>
          <w:spacing w:val="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Барто.</w:t>
      </w:r>
    </w:p>
    <w:p>
      <w:pPr>
        <w:pStyle w:val="9"/>
        <w:ind w:left="0" w:right="856"/>
        <w:jc w:val="right"/>
      </w:pPr>
      <w:r>
        <w:t>«Разлука», «В</w:t>
      </w:r>
      <w:r>
        <w:rPr>
          <w:spacing w:val="-4"/>
        </w:rPr>
        <w:t xml:space="preserve"> </w:t>
      </w:r>
      <w:r>
        <w:t>театре»,</w:t>
      </w:r>
      <w:r>
        <w:rPr>
          <w:spacing w:val="5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Михалков</w:t>
      </w:r>
      <w:r>
        <w:rPr>
          <w:spacing w:val="-4"/>
        </w:rPr>
        <w:t xml:space="preserve"> </w:t>
      </w:r>
      <w:r>
        <w:t>«Если...»,</w:t>
      </w:r>
      <w:r>
        <w:rPr>
          <w:spacing w:val="5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Благинина</w:t>
      </w:r>
      <w:r>
        <w:rPr>
          <w:spacing w:val="-2"/>
        </w:rPr>
        <w:t xml:space="preserve"> </w:t>
      </w:r>
      <w:r>
        <w:t>«Кукушка»,</w:t>
      </w:r>
      <w:r>
        <w:rPr>
          <w:spacing w:val="1"/>
        </w:rPr>
        <w:t xml:space="preserve"> </w:t>
      </w:r>
      <w:r>
        <w:t>«Котенок».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Собирай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ягодке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наберешь</w:t>
      </w:r>
      <w:r>
        <w:rPr>
          <w:spacing w:val="-2"/>
        </w:rPr>
        <w:t xml:space="preserve"> </w:t>
      </w:r>
      <w:r>
        <w:t>кузовок</w:t>
      </w:r>
    </w:p>
    <w:p>
      <w:pPr>
        <w:pStyle w:val="9"/>
        <w:ind w:right="846" w:firstLine="895"/>
      </w:pPr>
      <w:r>
        <w:t>Б. В. Шергин «Собирай по ягодке — наберешь кузовок», А. П. Платонов «Цветок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земле»,</w:t>
      </w:r>
      <w:r>
        <w:rPr>
          <w:spacing w:val="61"/>
        </w:rPr>
        <w:t xml:space="preserve"> </w:t>
      </w:r>
      <w:r>
        <w:t>«Еще</w:t>
      </w:r>
      <w:r>
        <w:rPr>
          <w:spacing w:val="61"/>
        </w:rPr>
        <w:t xml:space="preserve"> </w:t>
      </w:r>
      <w:r>
        <w:t>мама», М. М. Зощенко</w:t>
      </w:r>
      <w:r>
        <w:rPr>
          <w:spacing w:val="61"/>
        </w:rPr>
        <w:t xml:space="preserve"> </w:t>
      </w:r>
      <w:r>
        <w:t xml:space="preserve">«Золотые  </w:t>
      </w:r>
      <w:r>
        <w:rPr>
          <w:spacing w:val="1"/>
        </w:rPr>
        <w:t xml:space="preserve"> </w:t>
      </w:r>
      <w:r>
        <w:t xml:space="preserve">слова»,  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путешественники», Н. Н. Носов</w:t>
      </w:r>
      <w:r>
        <w:rPr>
          <w:spacing w:val="1"/>
        </w:rPr>
        <w:t xml:space="preserve"> </w:t>
      </w:r>
      <w:r>
        <w:t>«Федина</w:t>
      </w:r>
      <w:r>
        <w:rPr>
          <w:spacing w:val="1"/>
        </w:rPr>
        <w:t xml:space="preserve"> </w:t>
      </w:r>
      <w:r>
        <w:t>задача»,</w:t>
      </w:r>
      <w:r>
        <w:rPr>
          <w:spacing w:val="1"/>
        </w:rPr>
        <w:t xml:space="preserve"> </w:t>
      </w:r>
      <w:r>
        <w:t>«Телефон», В. Ю. Драгунский</w:t>
      </w:r>
      <w:r>
        <w:rPr>
          <w:spacing w:val="1"/>
        </w:rPr>
        <w:t xml:space="preserve"> </w:t>
      </w:r>
      <w:r>
        <w:t>«Друг</w:t>
      </w:r>
      <w:r>
        <w:rPr>
          <w:spacing w:val="1"/>
        </w:rPr>
        <w:t xml:space="preserve"> </w:t>
      </w:r>
      <w:r>
        <w:t>детства».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</w:pPr>
      <w:r>
        <w:t>По</w:t>
      </w:r>
      <w:r>
        <w:rPr>
          <w:spacing w:val="-3"/>
        </w:rPr>
        <w:t xml:space="preserve"> </w:t>
      </w:r>
      <w:r>
        <w:t>страницам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журналов</w:t>
      </w:r>
    </w:p>
    <w:p>
      <w:pPr>
        <w:pStyle w:val="9"/>
        <w:spacing w:line="274" w:lineRule="exact"/>
        <w:ind w:left="2508"/>
        <w:jc w:val="left"/>
      </w:pPr>
      <w:r>
        <w:t>Ю.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Ермолаев</w:t>
      </w:r>
      <w:r>
        <w:rPr>
          <w:spacing w:val="19"/>
        </w:rPr>
        <w:t xml:space="preserve"> </w:t>
      </w:r>
      <w:r>
        <w:t>«Проговорился»,</w:t>
      </w:r>
      <w:r>
        <w:rPr>
          <w:spacing w:val="19"/>
        </w:rPr>
        <w:t xml:space="preserve"> </w:t>
      </w:r>
      <w:r>
        <w:t>«Воспитатели»,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Остер</w:t>
      </w:r>
      <w:r>
        <w:rPr>
          <w:spacing w:val="19"/>
        </w:rPr>
        <w:t xml:space="preserve"> </w:t>
      </w:r>
      <w:r>
        <w:t>«Вредные</w:t>
      </w:r>
      <w:r>
        <w:rPr>
          <w:spacing w:val="13"/>
        </w:rPr>
        <w:t xml:space="preserve"> </w:t>
      </w:r>
      <w:r>
        <w:t>советы»,</w:t>
      </w:r>
    </w:p>
    <w:p>
      <w:pPr>
        <w:pStyle w:val="9"/>
        <w:jc w:val="left"/>
      </w:pPr>
      <w:r>
        <w:t>«Как</w:t>
      </w:r>
      <w:r>
        <w:rPr>
          <w:spacing w:val="-4"/>
        </w:rPr>
        <w:t xml:space="preserve"> </w:t>
      </w:r>
      <w:r>
        <w:t>получаются</w:t>
      </w:r>
      <w:r>
        <w:rPr>
          <w:spacing w:val="-3"/>
        </w:rPr>
        <w:t xml:space="preserve"> </w:t>
      </w:r>
      <w:r>
        <w:t>легенды»,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Сеф.</w:t>
      </w:r>
      <w:r>
        <w:rPr>
          <w:spacing w:val="1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стихи».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line="274" w:lineRule="exact"/>
        <w:ind w:left="2513"/>
        <w:jc w:val="left"/>
      </w:pPr>
      <w:r>
        <w:t>«Храбрый</w:t>
      </w:r>
      <w:r>
        <w:rPr>
          <w:spacing w:val="-5"/>
        </w:rPr>
        <w:t xml:space="preserve"> </w:t>
      </w:r>
      <w:r>
        <w:t>Персей».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Андерсен</w:t>
      </w:r>
      <w:r>
        <w:rPr>
          <w:spacing w:val="-1"/>
        </w:rPr>
        <w:t xml:space="preserve"> </w:t>
      </w:r>
      <w:r>
        <w:t>«Гадкий</w:t>
      </w:r>
      <w:r>
        <w:rPr>
          <w:spacing w:val="-2"/>
        </w:rPr>
        <w:t xml:space="preserve"> </w:t>
      </w:r>
      <w:r>
        <w:t>утенок».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58"/>
        </w:numPr>
        <w:tabs>
          <w:tab w:val="left" w:pos="2329"/>
        </w:tabs>
        <w:ind w:hanging="181"/>
      </w:pPr>
      <w:r>
        <w:t>класс</w:t>
      </w:r>
    </w:p>
    <w:p>
      <w:pPr>
        <w:spacing w:before="2" w:line="550" w:lineRule="atLeast"/>
        <w:ind w:left="2148" w:right="4563"/>
        <w:rPr>
          <w:b/>
          <w:sz w:val="24"/>
        </w:rPr>
      </w:pPr>
      <w:r>
        <w:rPr>
          <w:b/>
          <w:sz w:val="24"/>
        </w:rPr>
        <w:t>Вводный урок по курсу литературного чтения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Летописи,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былины,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жития</w:t>
      </w:r>
    </w:p>
    <w:p>
      <w:pPr>
        <w:pStyle w:val="9"/>
        <w:ind w:right="999" w:firstLine="806"/>
        <w:jc w:val="left"/>
      </w:pPr>
      <w:r>
        <w:rPr>
          <w:i/>
        </w:rPr>
        <w:t>«И</w:t>
      </w:r>
      <w:r>
        <w:rPr>
          <w:i/>
          <w:spacing w:val="21"/>
        </w:rPr>
        <w:t xml:space="preserve"> </w:t>
      </w:r>
      <w:r>
        <w:t>повесил</w:t>
      </w:r>
      <w:r>
        <w:rPr>
          <w:spacing w:val="21"/>
        </w:rPr>
        <w:t xml:space="preserve"> </w:t>
      </w:r>
      <w:r>
        <w:t>Олег</w:t>
      </w:r>
      <w:r>
        <w:rPr>
          <w:spacing w:val="21"/>
        </w:rPr>
        <w:t xml:space="preserve"> </w:t>
      </w:r>
      <w:r>
        <w:t>щит</w:t>
      </w:r>
      <w:r>
        <w:rPr>
          <w:spacing w:val="22"/>
        </w:rPr>
        <w:t xml:space="preserve"> </w:t>
      </w:r>
      <w:r>
        <w:t>свой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врата</w:t>
      </w:r>
      <w:r>
        <w:rPr>
          <w:spacing w:val="21"/>
        </w:rPr>
        <w:t xml:space="preserve"> </w:t>
      </w:r>
      <w:r>
        <w:t>Царьграда...»,</w:t>
      </w:r>
      <w:r>
        <w:rPr>
          <w:spacing w:val="22"/>
        </w:rPr>
        <w:t xml:space="preserve"> </w:t>
      </w:r>
      <w:r>
        <w:rPr>
          <w:i/>
        </w:rPr>
        <w:t>«И</w:t>
      </w:r>
      <w:r>
        <w:rPr>
          <w:i/>
          <w:spacing w:val="21"/>
        </w:rPr>
        <w:t xml:space="preserve"> </w:t>
      </w:r>
      <w:r>
        <w:t>вспомнил</w:t>
      </w:r>
      <w:r>
        <w:rPr>
          <w:spacing w:val="21"/>
        </w:rPr>
        <w:t xml:space="preserve"> </w:t>
      </w:r>
      <w:r>
        <w:t>Олег</w:t>
      </w:r>
      <w:r>
        <w:rPr>
          <w:spacing w:val="19"/>
        </w:rPr>
        <w:t xml:space="preserve"> </w:t>
      </w:r>
      <w:r>
        <w:t>коня</w:t>
      </w:r>
      <w:r>
        <w:rPr>
          <w:spacing w:val="-57"/>
        </w:rPr>
        <w:t xml:space="preserve"> </w:t>
      </w:r>
      <w:r>
        <w:t>своего...»,</w:t>
      </w:r>
      <w:r>
        <w:rPr>
          <w:spacing w:val="5"/>
        </w:rPr>
        <w:t xml:space="preserve"> </w:t>
      </w:r>
      <w:r>
        <w:t>«Ильины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поездочки»,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Чудесный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классики</w:t>
      </w:r>
    </w:p>
    <w:p>
      <w:pPr>
        <w:pStyle w:val="9"/>
        <w:spacing w:line="274" w:lineRule="exact"/>
        <w:ind w:left="2448"/>
        <w:jc w:val="left"/>
      </w:pPr>
      <w:r>
        <w:t>П.П.Ершов</w:t>
      </w:r>
      <w:r>
        <w:rPr>
          <w:spacing w:val="34"/>
        </w:rPr>
        <w:t xml:space="preserve"> </w:t>
      </w:r>
      <w:r>
        <w:t>«Конёк-горбунок»,</w:t>
      </w:r>
      <w:r>
        <w:rPr>
          <w:spacing w:val="33"/>
        </w:rPr>
        <w:t xml:space="preserve"> </w:t>
      </w:r>
      <w:r>
        <w:t>А.С.</w:t>
      </w:r>
      <w:r>
        <w:rPr>
          <w:spacing w:val="32"/>
        </w:rPr>
        <w:t xml:space="preserve"> </w:t>
      </w:r>
      <w:r>
        <w:t>Пушкин</w:t>
      </w:r>
      <w:r>
        <w:rPr>
          <w:spacing w:val="34"/>
        </w:rPr>
        <w:t xml:space="preserve"> </w:t>
      </w:r>
      <w:r>
        <w:t>«Няне»,</w:t>
      </w:r>
      <w:r>
        <w:rPr>
          <w:spacing w:val="37"/>
        </w:rPr>
        <w:t xml:space="preserve"> </w:t>
      </w:r>
      <w:r>
        <w:t>«Туча»,</w:t>
      </w:r>
      <w:r>
        <w:rPr>
          <w:spacing w:val="38"/>
        </w:rPr>
        <w:t xml:space="preserve"> </w:t>
      </w:r>
      <w:r>
        <w:t>«Унылая</w:t>
      </w:r>
      <w:r>
        <w:rPr>
          <w:spacing w:val="31"/>
        </w:rPr>
        <w:t xml:space="preserve"> </w:t>
      </w:r>
      <w:r>
        <w:t>пора!..»,</w:t>
      </w:r>
    </w:p>
    <w:p>
      <w:pPr>
        <w:pStyle w:val="9"/>
        <w:ind w:right="843"/>
        <w:jc w:val="left"/>
      </w:pPr>
      <w:r>
        <w:t>«Сказка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мертвой</w:t>
      </w:r>
      <w:r>
        <w:rPr>
          <w:spacing w:val="20"/>
        </w:rPr>
        <w:t xml:space="preserve"> </w:t>
      </w:r>
      <w:r>
        <w:t>царевне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семи</w:t>
      </w:r>
      <w:r>
        <w:rPr>
          <w:spacing w:val="19"/>
        </w:rPr>
        <w:t xml:space="preserve"> </w:t>
      </w:r>
      <w:r>
        <w:t>богатырях»,</w:t>
      </w:r>
      <w:r>
        <w:rPr>
          <w:spacing w:val="18"/>
        </w:rPr>
        <w:t xml:space="preserve"> </w:t>
      </w:r>
      <w:r>
        <w:t>Ю.</w:t>
      </w:r>
      <w:r>
        <w:rPr>
          <w:spacing w:val="18"/>
        </w:rPr>
        <w:t xml:space="preserve"> </w:t>
      </w:r>
      <w:r>
        <w:t>Лермонтов</w:t>
      </w:r>
      <w:r>
        <w:rPr>
          <w:spacing w:val="24"/>
        </w:rPr>
        <w:t xml:space="preserve"> </w:t>
      </w:r>
      <w:r>
        <w:t>«Дары</w:t>
      </w:r>
      <w:r>
        <w:rPr>
          <w:spacing w:val="17"/>
        </w:rPr>
        <w:t xml:space="preserve"> </w:t>
      </w:r>
      <w:r>
        <w:t>Терека»,</w:t>
      </w:r>
      <w:r>
        <w:rPr>
          <w:spacing w:val="31"/>
        </w:rPr>
        <w:t xml:space="preserve"> </w:t>
      </w:r>
      <w:r>
        <w:t>«Ашик-</w:t>
      </w:r>
      <w:r>
        <w:rPr>
          <w:spacing w:val="-57"/>
        </w:rPr>
        <w:t xml:space="preserve"> </w:t>
      </w:r>
      <w:r>
        <w:t>Кериб»,</w:t>
      </w:r>
    </w:p>
    <w:p>
      <w:pPr>
        <w:pStyle w:val="9"/>
        <w:ind w:left="2148"/>
        <w:jc w:val="left"/>
      </w:pPr>
      <w:r>
        <w:t>Л.Н.</w:t>
      </w:r>
      <w:r>
        <w:rPr>
          <w:spacing w:val="-6"/>
        </w:rPr>
        <w:t xml:space="preserve"> </w:t>
      </w:r>
      <w:r>
        <w:t>Толстой «Детство»,</w:t>
      </w:r>
      <w:r>
        <w:rPr>
          <w:spacing w:val="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мужик</w:t>
      </w:r>
      <w:r>
        <w:rPr>
          <w:spacing w:val="-3"/>
        </w:rPr>
        <w:t xml:space="preserve"> </w:t>
      </w:r>
      <w:r>
        <w:t>убрал</w:t>
      </w:r>
      <w:r>
        <w:rPr>
          <w:spacing w:val="-6"/>
        </w:rPr>
        <w:t xml:space="preserve"> </w:t>
      </w:r>
      <w:r>
        <w:t>камень»,</w:t>
      </w:r>
      <w:r>
        <w:rPr>
          <w:spacing w:val="-5"/>
        </w:rPr>
        <w:t xml:space="preserve"> </w:t>
      </w:r>
      <w:r>
        <w:t>А.П.</w:t>
      </w:r>
      <w:r>
        <w:rPr>
          <w:spacing w:val="-5"/>
        </w:rPr>
        <w:t xml:space="preserve"> </w:t>
      </w:r>
      <w:r>
        <w:t>Чехов</w:t>
      </w:r>
      <w:r>
        <w:rPr>
          <w:spacing w:val="-1"/>
        </w:rPr>
        <w:t xml:space="preserve"> </w:t>
      </w:r>
      <w:r>
        <w:t>«Мальчики».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Поэтическая</w:t>
      </w:r>
      <w:r>
        <w:rPr>
          <w:spacing w:val="-3"/>
        </w:rPr>
        <w:t xml:space="preserve"> </w:t>
      </w:r>
      <w:r>
        <w:t>тетрадь</w:t>
      </w:r>
    </w:p>
    <w:p>
      <w:pPr>
        <w:pStyle w:val="9"/>
        <w:spacing w:line="274" w:lineRule="exact"/>
        <w:ind w:left="2448"/>
      </w:pPr>
      <w:r>
        <w:t>Ф.И.</w:t>
      </w:r>
      <w:r>
        <w:rPr>
          <w:spacing w:val="22"/>
        </w:rPr>
        <w:t xml:space="preserve"> </w:t>
      </w:r>
      <w:r>
        <w:t>Тютчев</w:t>
      </w:r>
      <w:r>
        <w:rPr>
          <w:spacing w:val="26"/>
        </w:rPr>
        <w:t xml:space="preserve"> </w:t>
      </w:r>
      <w:r>
        <w:t>«Еще</w:t>
      </w:r>
      <w:r>
        <w:rPr>
          <w:spacing w:val="24"/>
        </w:rPr>
        <w:t xml:space="preserve"> </w:t>
      </w:r>
      <w:r>
        <w:t>земли</w:t>
      </w:r>
      <w:r>
        <w:rPr>
          <w:spacing w:val="24"/>
        </w:rPr>
        <w:t xml:space="preserve"> </w:t>
      </w:r>
      <w:r>
        <w:t>печален</w:t>
      </w:r>
      <w:r>
        <w:rPr>
          <w:spacing w:val="27"/>
        </w:rPr>
        <w:t xml:space="preserve"> </w:t>
      </w:r>
      <w:r>
        <w:t>вид...»,</w:t>
      </w:r>
      <w:r>
        <w:rPr>
          <w:spacing w:val="25"/>
        </w:rPr>
        <w:t xml:space="preserve"> </w:t>
      </w:r>
      <w:r>
        <w:t>«Как</w:t>
      </w:r>
      <w:r>
        <w:rPr>
          <w:spacing w:val="23"/>
        </w:rPr>
        <w:t xml:space="preserve"> </w:t>
      </w:r>
      <w:r>
        <w:t>неожиданно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ярко...»,</w:t>
      </w:r>
      <w:r>
        <w:rPr>
          <w:spacing w:val="23"/>
        </w:rPr>
        <w:t xml:space="preserve"> </w:t>
      </w:r>
      <w:r>
        <w:t>А.А.</w:t>
      </w:r>
      <w:r>
        <w:rPr>
          <w:spacing w:val="27"/>
        </w:rPr>
        <w:t xml:space="preserve"> </w:t>
      </w:r>
      <w:r>
        <w:t>Фет</w:t>
      </w:r>
    </w:p>
    <w:p>
      <w:pPr>
        <w:pStyle w:val="9"/>
        <w:ind w:right="850"/>
      </w:pPr>
      <w:r>
        <w:t>«Бабочка», «Весенний дождь», Е А. Баратынский «Весна, весна! Как воздух чист!..», «Где</w:t>
      </w:r>
      <w:r>
        <w:rPr>
          <w:spacing w:val="1"/>
        </w:rPr>
        <w:t xml:space="preserve"> </w:t>
      </w:r>
      <w:r>
        <w:t>сладкий шепот...», А.Н Плещеев «Дети и птичка», И. С. Никитин «В синем небе плывут</w:t>
      </w:r>
      <w:r>
        <w:rPr>
          <w:spacing w:val="1"/>
        </w:rPr>
        <w:t xml:space="preserve"> </w:t>
      </w:r>
      <w:r>
        <w:t>над полями...», Н.А. Некрасов «Школьник», «В зимние сумерки нянины сказки...», 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«Листопад».</w:t>
      </w:r>
    </w:p>
    <w:p>
      <w:pPr>
        <w:pStyle w:val="9"/>
        <w:spacing w:before="6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Литературные</w:t>
      </w:r>
      <w:r>
        <w:rPr>
          <w:spacing w:val="-5"/>
        </w:rPr>
        <w:t xml:space="preserve"> </w:t>
      </w:r>
      <w:r>
        <w:t>сказки</w:t>
      </w:r>
    </w:p>
    <w:p>
      <w:pPr>
        <w:pStyle w:val="9"/>
        <w:ind w:right="843" w:firstLine="866"/>
        <w:jc w:val="left"/>
      </w:pPr>
      <w:r>
        <w:t>В.Ф.</w:t>
      </w:r>
      <w:r>
        <w:rPr>
          <w:spacing w:val="39"/>
        </w:rPr>
        <w:t xml:space="preserve"> </w:t>
      </w:r>
      <w:r>
        <w:t>Одоевский</w:t>
      </w:r>
      <w:r>
        <w:rPr>
          <w:spacing w:val="42"/>
        </w:rPr>
        <w:t xml:space="preserve"> </w:t>
      </w:r>
      <w:r>
        <w:t>«Городок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табакерке»,</w:t>
      </w:r>
      <w:r>
        <w:rPr>
          <w:spacing w:val="41"/>
        </w:rPr>
        <w:t xml:space="preserve"> </w:t>
      </w:r>
      <w:r>
        <w:t>В.М.</w:t>
      </w:r>
      <w:r>
        <w:rPr>
          <w:spacing w:val="39"/>
        </w:rPr>
        <w:t xml:space="preserve"> </w:t>
      </w:r>
      <w:r>
        <w:t>Гаршин</w:t>
      </w:r>
      <w:r>
        <w:rPr>
          <w:spacing w:val="45"/>
        </w:rPr>
        <w:t xml:space="preserve"> </w:t>
      </w:r>
      <w:r>
        <w:t>«Сказка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жабе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розе»,</w:t>
      </w:r>
      <w:r>
        <w:rPr>
          <w:spacing w:val="-57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Бажов</w:t>
      </w:r>
      <w:r>
        <w:rPr>
          <w:spacing w:val="3"/>
        </w:rPr>
        <w:t xml:space="preserve"> </w:t>
      </w:r>
      <w:r>
        <w:t>«Серебряное</w:t>
      </w:r>
      <w:r>
        <w:rPr>
          <w:spacing w:val="-2"/>
        </w:rPr>
        <w:t xml:space="preserve"> </w:t>
      </w:r>
      <w:r>
        <w:t>копытце»,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Аксаков</w:t>
      </w:r>
      <w:r>
        <w:rPr>
          <w:spacing w:val="3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Делу время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потехе</w:t>
      </w:r>
      <w:r>
        <w:rPr>
          <w:spacing w:val="-1"/>
        </w:rPr>
        <w:t xml:space="preserve"> </w:t>
      </w:r>
      <w:r>
        <w:t>час</w:t>
      </w:r>
    </w:p>
    <w:p>
      <w:pPr>
        <w:pStyle w:val="9"/>
        <w:spacing w:line="274" w:lineRule="exact"/>
        <w:ind w:left="2448"/>
        <w:jc w:val="left"/>
      </w:pPr>
      <w:r>
        <w:t>Е.</w:t>
      </w:r>
      <w:r>
        <w:rPr>
          <w:spacing w:val="5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Шварц</w:t>
      </w:r>
      <w:r>
        <w:rPr>
          <w:spacing w:val="12"/>
        </w:rPr>
        <w:t xml:space="preserve"> </w:t>
      </w:r>
      <w:r>
        <w:t>«Сказка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потерянном</w:t>
      </w:r>
      <w:r>
        <w:rPr>
          <w:spacing w:val="5"/>
        </w:rPr>
        <w:t xml:space="preserve"> </w:t>
      </w:r>
      <w:r>
        <w:t>времени»,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Драгунский</w:t>
      </w:r>
      <w:r>
        <w:rPr>
          <w:spacing w:val="11"/>
        </w:rPr>
        <w:t xml:space="preserve"> </w:t>
      </w:r>
      <w:r>
        <w:t>«Главные</w:t>
      </w:r>
      <w:r>
        <w:rPr>
          <w:spacing w:val="4"/>
        </w:rPr>
        <w:t xml:space="preserve"> </w:t>
      </w:r>
      <w:r>
        <w:t>реки»,</w:t>
      </w:r>
    </w:p>
    <w:p>
      <w:pPr>
        <w:pStyle w:val="9"/>
        <w:jc w:val="left"/>
      </w:pPr>
      <w:r>
        <w:t>«Что</w:t>
      </w:r>
      <w:r>
        <w:rPr>
          <w:spacing w:val="-4"/>
        </w:rPr>
        <w:t xml:space="preserve"> </w:t>
      </w:r>
      <w:r>
        <w:t>любит</w:t>
      </w:r>
      <w:r>
        <w:rPr>
          <w:spacing w:val="-3"/>
        </w:rPr>
        <w:t xml:space="preserve"> </w:t>
      </w:r>
      <w:r>
        <w:t>Мишка»,</w:t>
      </w:r>
      <w:r>
        <w:rPr>
          <w:spacing w:val="-1"/>
        </w:rPr>
        <w:t xml:space="preserve"> </w:t>
      </w:r>
      <w:r>
        <w:t>В.В.Голявкин</w:t>
      </w:r>
      <w:r>
        <w:rPr>
          <w:spacing w:val="-1"/>
        </w:rPr>
        <w:t xml:space="preserve"> </w:t>
      </w:r>
      <w:r>
        <w:t>«Никакой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горчицы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ел».</w:t>
      </w:r>
    </w:p>
    <w:p>
      <w:pPr>
        <w:pStyle w:val="3"/>
        <w:spacing w:before="71" w:line="274" w:lineRule="exact"/>
        <w:ind w:left="2148"/>
      </w:pPr>
      <w:r>
        <w:t>Страна</w:t>
      </w:r>
      <w:r>
        <w:rPr>
          <w:spacing w:val="-6"/>
        </w:rPr>
        <w:t xml:space="preserve"> </w:t>
      </w:r>
      <w:r>
        <w:t>детства</w:t>
      </w:r>
    </w:p>
    <w:p>
      <w:pPr>
        <w:pStyle w:val="9"/>
        <w:ind w:right="999" w:firstLine="866"/>
        <w:jc w:val="left"/>
      </w:pPr>
      <w:r>
        <w:t>Б.</w:t>
      </w:r>
      <w:r>
        <w:rPr>
          <w:spacing w:val="7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Житков</w:t>
      </w:r>
      <w:r>
        <w:rPr>
          <w:spacing w:val="9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ловил</w:t>
      </w:r>
      <w:r>
        <w:rPr>
          <w:spacing w:val="7"/>
        </w:rPr>
        <w:t xml:space="preserve"> </w:t>
      </w:r>
      <w:r>
        <w:t>человечков»,</w:t>
      </w:r>
      <w:r>
        <w:rPr>
          <w:spacing w:val="7"/>
        </w:rPr>
        <w:t xml:space="preserve"> </w:t>
      </w:r>
      <w:r>
        <w:t>К.Г.</w:t>
      </w:r>
      <w:r>
        <w:rPr>
          <w:spacing w:val="8"/>
        </w:rPr>
        <w:t xml:space="preserve"> </w:t>
      </w:r>
      <w:r>
        <w:t>Паустовский</w:t>
      </w:r>
      <w:r>
        <w:rPr>
          <w:spacing w:val="10"/>
        </w:rPr>
        <w:t xml:space="preserve"> </w:t>
      </w:r>
      <w:r>
        <w:t>«Корзина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еловымишишками»,</w:t>
      </w:r>
    </w:p>
    <w:p>
      <w:pPr>
        <w:pStyle w:val="9"/>
        <w:ind w:left="2148"/>
        <w:jc w:val="left"/>
      </w:pP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Зощенко</w:t>
      </w:r>
      <w:r>
        <w:rPr>
          <w:spacing w:val="-2"/>
        </w:rPr>
        <w:t xml:space="preserve"> </w:t>
      </w:r>
      <w:r>
        <w:t>«Ёлка».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</w:pPr>
      <w:r>
        <w:t>Поэтическая</w:t>
      </w:r>
      <w:r>
        <w:rPr>
          <w:spacing w:val="-3"/>
        </w:rPr>
        <w:t xml:space="preserve"> </w:t>
      </w:r>
      <w:r>
        <w:t>тетрадь</w:t>
      </w:r>
    </w:p>
    <w:p>
      <w:pPr>
        <w:pStyle w:val="9"/>
        <w:ind w:firstLine="866"/>
        <w:jc w:val="left"/>
      </w:pPr>
      <w:r>
        <w:t>В.Я.</w:t>
      </w:r>
      <w:r>
        <w:rPr>
          <w:spacing w:val="33"/>
        </w:rPr>
        <w:t xml:space="preserve"> </w:t>
      </w:r>
      <w:r>
        <w:t>Брюсова</w:t>
      </w:r>
      <w:r>
        <w:rPr>
          <w:spacing w:val="36"/>
        </w:rPr>
        <w:t xml:space="preserve"> </w:t>
      </w:r>
      <w:r>
        <w:t>«Опять</w:t>
      </w:r>
      <w:r>
        <w:rPr>
          <w:spacing w:val="34"/>
        </w:rPr>
        <w:t xml:space="preserve"> </w:t>
      </w:r>
      <w:r>
        <w:t>сон»,</w:t>
      </w:r>
      <w:r>
        <w:rPr>
          <w:spacing w:val="37"/>
        </w:rPr>
        <w:t xml:space="preserve"> </w:t>
      </w:r>
      <w:r>
        <w:t>«Детская»,</w:t>
      </w:r>
      <w:r>
        <w:rPr>
          <w:spacing w:val="35"/>
        </w:rPr>
        <w:t xml:space="preserve"> </w:t>
      </w:r>
      <w:r>
        <w:t>С.А,Есенин</w:t>
      </w:r>
      <w:r>
        <w:rPr>
          <w:spacing w:val="38"/>
        </w:rPr>
        <w:t xml:space="preserve"> </w:t>
      </w:r>
      <w:r>
        <w:t>«Бабушкины</w:t>
      </w:r>
      <w:r>
        <w:rPr>
          <w:spacing w:val="32"/>
        </w:rPr>
        <w:t xml:space="preserve"> </w:t>
      </w:r>
      <w:r>
        <w:t>сказки»,</w:t>
      </w:r>
      <w:r>
        <w:rPr>
          <w:spacing w:val="33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Цветаева</w:t>
      </w:r>
      <w:r>
        <w:rPr>
          <w:spacing w:val="2"/>
        </w:rPr>
        <w:t xml:space="preserve"> </w:t>
      </w:r>
      <w:r>
        <w:t>«Бежит</w:t>
      </w:r>
      <w:r>
        <w:rPr>
          <w:spacing w:val="-1"/>
        </w:rPr>
        <w:t xml:space="preserve"> </w:t>
      </w:r>
      <w:r>
        <w:t>тропинка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бугорка»,</w:t>
      </w:r>
      <w:r>
        <w:rPr>
          <w:spacing w:val="6"/>
        </w:rPr>
        <w:t xml:space="preserve"> </w:t>
      </w:r>
      <w:r>
        <w:t>«Наши</w:t>
      </w:r>
      <w:r>
        <w:rPr>
          <w:spacing w:val="2"/>
        </w:rPr>
        <w:t xml:space="preserve"> </w:t>
      </w:r>
      <w:r>
        <w:t>царства».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line="274" w:lineRule="exact"/>
        <w:ind w:left="2148"/>
      </w:pP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</w:t>
      </w:r>
    </w:p>
    <w:p>
      <w:pPr>
        <w:pStyle w:val="9"/>
        <w:ind w:right="999" w:firstLine="866"/>
        <w:jc w:val="left"/>
      </w:pPr>
      <w:r>
        <w:t>Д.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Мамин-Сибиряк</w:t>
      </w:r>
      <w:r>
        <w:rPr>
          <w:spacing w:val="9"/>
        </w:rPr>
        <w:t xml:space="preserve"> </w:t>
      </w:r>
      <w:r>
        <w:t>«Приёмыш»,</w:t>
      </w:r>
      <w:r>
        <w:rPr>
          <w:spacing w:val="7"/>
        </w:rPr>
        <w:t xml:space="preserve"> </w:t>
      </w:r>
      <w:r>
        <w:t>А.И.</w:t>
      </w:r>
      <w:r>
        <w:rPr>
          <w:spacing w:val="5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«Барбос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Жулька»,</w:t>
      </w:r>
      <w:r>
        <w:rPr>
          <w:spacing w:val="6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Пришвин «Выскочка»,</w:t>
      </w:r>
      <w:r>
        <w:rPr>
          <w:spacing w:val="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Чарушин</w:t>
      </w:r>
      <w:r>
        <w:rPr>
          <w:spacing w:val="2"/>
        </w:rPr>
        <w:t xml:space="preserve"> </w:t>
      </w:r>
      <w:r>
        <w:t>«Кабан».</w:t>
      </w:r>
      <w:r>
        <w:rPr>
          <w:spacing w:val="-2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«Стрижонок</w:t>
      </w:r>
      <w:r>
        <w:rPr>
          <w:spacing w:val="-3"/>
        </w:rPr>
        <w:t xml:space="preserve"> </w:t>
      </w:r>
      <w:r>
        <w:t>Скрип».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2148"/>
      </w:pPr>
      <w:r>
        <w:t>Поэтическая</w:t>
      </w:r>
      <w:r>
        <w:rPr>
          <w:spacing w:val="-3"/>
        </w:rPr>
        <w:t xml:space="preserve"> </w:t>
      </w:r>
      <w:r>
        <w:t>тетрадь</w:t>
      </w:r>
    </w:p>
    <w:p>
      <w:pPr>
        <w:pStyle w:val="9"/>
        <w:spacing w:line="274" w:lineRule="exact"/>
        <w:ind w:left="2448"/>
        <w:jc w:val="left"/>
      </w:pPr>
      <w:r>
        <w:t>Б.</w:t>
      </w:r>
      <w:r>
        <w:rPr>
          <w:spacing w:val="36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Пастернак</w:t>
      </w:r>
      <w:r>
        <w:rPr>
          <w:spacing w:val="43"/>
        </w:rPr>
        <w:t xml:space="preserve"> </w:t>
      </w:r>
      <w:r>
        <w:t>«Золотая</w:t>
      </w:r>
      <w:r>
        <w:rPr>
          <w:spacing w:val="36"/>
        </w:rPr>
        <w:t xml:space="preserve"> </w:t>
      </w:r>
      <w:r>
        <w:t>осень»,</w:t>
      </w:r>
      <w:r>
        <w:rPr>
          <w:spacing w:val="37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А,</w:t>
      </w:r>
      <w:r>
        <w:rPr>
          <w:spacing w:val="37"/>
        </w:rPr>
        <w:t xml:space="preserve"> </w:t>
      </w:r>
      <w:r>
        <w:t>Клычков</w:t>
      </w:r>
      <w:r>
        <w:rPr>
          <w:spacing w:val="40"/>
        </w:rPr>
        <w:t xml:space="preserve"> </w:t>
      </w:r>
      <w:r>
        <w:t>«Весна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лесу»,</w:t>
      </w:r>
      <w:r>
        <w:rPr>
          <w:spacing w:val="42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Б.</w:t>
      </w:r>
      <w:r>
        <w:rPr>
          <w:spacing w:val="37"/>
        </w:rPr>
        <w:t xml:space="preserve"> </w:t>
      </w:r>
      <w:r>
        <w:t>Кедрин</w:t>
      </w:r>
    </w:p>
    <w:p>
      <w:pPr>
        <w:pStyle w:val="9"/>
        <w:jc w:val="left"/>
      </w:pPr>
      <w:r>
        <w:t>«Бабье</w:t>
      </w:r>
      <w:r>
        <w:rPr>
          <w:spacing w:val="-4"/>
        </w:rPr>
        <w:t xml:space="preserve"> </w:t>
      </w:r>
      <w:r>
        <w:t>лето».</w:t>
      </w:r>
    </w:p>
    <w:p>
      <w:pPr>
        <w:pStyle w:val="9"/>
        <w:ind w:left="2148"/>
        <w:jc w:val="left"/>
      </w:pPr>
      <w:r>
        <w:t>Н.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Рубцов</w:t>
      </w:r>
      <w:r>
        <w:rPr>
          <w:spacing w:val="-1"/>
        </w:rPr>
        <w:t xml:space="preserve"> </w:t>
      </w:r>
      <w:r>
        <w:t>«Сентябрь»,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Есенин «Лебёдушка».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</w:pPr>
      <w:r>
        <w:t>Родина</w:t>
      </w:r>
    </w:p>
    <w:p>
      <w:pPr>
        <w:pStyle w:val="9"/>
        <w:ind w:right="999" w:firstLine="806"/>
        <w:jc w:val="left"/>
      </w:pPr>
      <w:r>
        <w:rPr>
          <w:i/>
        </w:rPr>
        <w:t>И.</w:t>
      </w:r>
      <w:r>
        <w:t>С.</w:t>
      </w:r>
      <w:r>
        <w:rPr>
          <w:spacing w:val="17"/>
        </w:rPr>
        <w:t xml:space="preserve"> </w:t>
      </w:r>
      <w:r>
        <w:t>Никитин</w:t>
      </w:r>
      <w:r>
        <w:rPr>
          <w:spacing w:val="20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С.Д.</w:t>
      </w:r>
      <w:r>
        <w:rPr>
          <w:spacing w:val="16"/>
        </w:rPr>
        <w:t xml:space="preserve"> </w:t>
      </w:r>
      <w:r>
        <w:t>Дрожжин</w:t>
      </w:r>
      <w:r>
        <w:rPr>
          <w:spacing w:val="23"/>
        </w:rPr>
        <w:t xml:space="preserve"> </w:t>
      </w:r>
      <w:r>
        <w:t>«Родине»,А.В.</w:t>
      </w:r>
      <w:r>
        <w:rPr>
          <w:spacing w:val="17"/>
        </w:rPr>
        <w:t xml:space="preserve"> </w:t>
      </w:r>
      <w:r>
        <w:t>Жигулин</w:t>
      </w:r>
      <w:r>
        <w:rPr>
          <w:spacing w:val="23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Родина!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неярком</w:t>
      </w:r>
      <w:r>
        <w:rPr>
          <w:spacing w:val="-2"/>
        </w:rPr>
        <w:t xml:space="preserve"> </w:t>
      </w:r>
      <w:r>
        <w:t>блеске»,Б.А. Слуцкий</w:t>
      </w:r>
      <w:r>
        <w:rPr>
          <w:spacing w:val="4"/>
        </w:rPr>
        <w:t xml:space="preserve"> </w:t>
      </w:r>
      <w:r>
        <w:t>«Лошади в</w:t>
      </w:r>
      <w:r>
        <w:rPr>
          <w:spacing w:val="-1"/>
        </w:rPr>
        <w:t xml:space="preserve"> </w:t>
      </w:r>
      <w:r>
        <w:t>океане».</w:t>
      </w:r>
    </w:p>
    <w:p>
      <w:pPr>
        <w:pStyle w:val="9"/>
        <w:spacing w:before="2"/>
        <w:ind w:left="0"/>
        <w:jc w:val="left"/>
      </w:pPr>
    </w:p>
    <w:p>
      <w:pPr>
        <w:pStyle w:val="3"/>
        <w:spacing w:before="1" w:line="274" w:lineRule="exact"/>
        <w:ind w:left="2148"/>
      </w:pPr>
      <w:r>
        <w:t>Страна</w:t>
      </w:r>
      <w:r>
        <w:rPr>
          <w:spacing w:val="-4"/>
        </w:rPr>
        <w:t xml:space="preserve"> </w:t>
      </w:r>
      <w:r>
        <w:t>Фантазия</w:t>
      </w:r>
    </w:p>
    <w:p>
      <w:pPr>
        <w:pStyle w:val="9"/>
        <w:spacing w:line="274" w:lineRule="exact"/>
        <w:ind w:left="2448"/>
        <w:jc w:val="left"/>
      </w:pPr>
      <w:r>
        <w:t>Е.С.Велтистов</w:t>
      </w:r>
      <w:r>
        <w:rPr>
          <w:spacing w:val="-2"/>
        </w:rPr>
        <w:t xml:space="preserve"> </w:t>
      </w:r>
      <w:r>
        <w:t>«Приключения</w:t>
      </w:r>
      <w:r>
        <w:rPr>
          <w:spacing w:val="-6"/>
        </w:rPr>
        <w:t xml:space="preserve"> </w:t>
      </w:r>
      <w:r>
        <w:t>Электроника»,</w:t>
      </w:r>
      <w:r>
        <w:rPr>
          <w:spacing w:val="-3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Булычёв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6"/>
        </w:rPr>
        <w:t xml:space="preserve"> </w:t>
      </w:r>
      <w:r>
        <w:t>Аписы».</w:t>
      </w:r>
    </w:p>
    <w:p>
      <w:pPr>
        <w:pStyle w:val="9"/>
        <w:spacing w:before="4"/>
        <w:ind w:left="0"/>
        <w:jc w:val="left"/>
      </w:pPr>
    </w:p>
    <w:p>
      <w:pPr>
        <w:pStyle w:val="3"/>
        <w:spacing w:before="1" w:line="274" w:lineRule="exact"/>
        <w:ind w:left="2148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line="274" w:lineRule="exact"/>
        <w:ind w:left="2508"/>
        <w:jc w:val="left"/>
      </w:pPr>
      <w:r>
        <w:t>Д.</w:t>
      </w:r>
      <w:r>
        <w:rPr>
          <w:spacing w:val="34"/>
        </w:rPr>
        <w:t xml:space="preserve"> </w:t>
      </w:r>
      <w:r>
        <w:t>Свифт</w:t>
      </w:r>
      <w:r>
        <w:rPr>
          <w:spacing w:val="98"/>
        </w:rPr>
        <w:t xml:space="preserve"> </w:t>
      </w:r>
      <w:r>
        <w:t>«Путешествие</w:t>
      </w:r>
      <w:r>
        <w:rPr>
          <w:spacing w:val="93"/>
        </w:rPr>
        <w:t xml:space="preserve"> </w:t>
      </w:r>
      <w:r>
        <w:t>Гулливера»,</w:t>
      </w:r>
      <w:r>
        <w:rPr>
          <w:spacing w:val="99"/>
        </w:rPr>
        <w:t xml:space="preserve"> </w:t>
      </w:r>
      <w:r>
        <w:t>Г.Х.</w:t>
      </w:r>
      <w:r>
        <w:rPr>
          <w:spacing w:val="93"/>
        </w:rPr>
        <w:t xml:space="preserve"> </w:t>
      </w:r>
      <w:r>
        <w:t>Андерсен</w:t>
      </w:r>
      <w:r>
        <w:rPr>
          <w:spacing w:val="101"/>
        </w:rPr>
        <w:t xml:space="preserve"> </w:t>
      </w:r>
      <w:r>
        <w:t>«Русалочка»,</w:t>
      </w:r>
      <w:r>
        <w:rPr>
          <w:spacing w:val="95"/>
        </w:rPr>
        <w:t xml:space="preserve"> </w:t>
      </w:r>
      <w:r>
        <w:t>М.</w:t>
      </w:r>
      <w:r>
        <w:rPr>
          <w:spacing w:val="96"/>
        </w:rPr>
        <w:t xml:space="preserve"> </w:t>
      </w:r>
      <w:r>
        <w:t>Твен</w:t>
      </w:r>
    </w:p>
    <w:p>
      <w:pPr>
        <w:pStyle w:val="9"/>
        <w:jc w:val="left"/>
      </w:pPr>
      <w:r>
        <w:t>«Приключения</w:t>
      </w:r>
      <w:r>
        <w:rPr>
          <w:spacing w:val="-5"/>
        </w:rPr>
        <w:t xml:space="preserve"> </w:t>
      </w:r>
      <w:r>
        <w:t>Тома</w:t>
      </w:r>
      <w:r>
        <w:rPr>
          <w:spacing w:val="-6"/>
        </w:rPr>
        <w:t xml:space="preserve"> </w:t>
      </w:r>
      <w:r>
        <w:t>Сойера»,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Лагерлеф «Святая</w:t>
      </w:r>
      <w:r>
        <w:rPr>
          <w:spacing w:val="-5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Назарете».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55"/>
        </w:numPr>
        <w:tabs>
          <w:tab w:val="left" w:pos="2654"/>
        </w:tabs>
        <w:ind w:left="2653" w:hanging="182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pStyle w:val="9"/>
        <w:spacing w:before="1"/>
        <w:ind w:right="850" w:firstLine="686"/>
      </w:pPr>
      <w:r>
        <w:t>Изучение литературного чтения уровне начального общего образования направлено</w:t>
      </w:r>
      <w:r>
        <w:rPr>
          <w:spacing w:val="-57"/>
        </w:rPr>
        <w:t xml:space="preserve"> </w:t>
      </w:r>
      <w:r>
        <w:t>на 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>
      <w:pPr>
        <w:pStyle w:val="3"/>
        <w:spacing w:before="4" w:line="274" w:lineRule="exact"/>
        <w:ind w:left="2148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48" w:firstLine="68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>
      <w:pPr>
        <w:pStyle w:val="9"/>
        <w:spacing w:before="3"/>
        <w:ind w:left="0"/>
        <w:jc w:val="left"/>
      </w:pPr>
    </w:p>
    <w:p>
      <w:pPr>
        <w:pStyle w:val="3"/>
        <w:spacing w:before="1" w:line="274" w:lineRule="exact"/>
        <w:ind w:left="2148"/>
        <w:jc w:val="both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5" w:hanging="360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2" w:hanging="36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59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родного</w:t>
      </w:r>
    </w:p>
    <w:p>
      <w:pPr>
        <w:pStyle w:val="9"/>
        <w:spacing w:before="66"/>
        <w:ind w:left="2302" w:right="849"/>
      </w:pPr>
      <w:r>
        <w:t>края, проявление уважения к традициям и культуре своего и других народов в</w:t>
      </w:r>
      <w:r>
        <w:rPr>
          <w:spacing w:val="1"/>
        </w:rPr>
        <w:t xml:space="preserve"> </w:t>
      </w:r>
      <w:r>
        <w:t>процессе восприятия и анализа произведений выдающихся представителей русской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творчества</w:t>
      </w:r>
      <w:r>
        <w:rPr>
          <w:spacing w:val="-1"/>
        </w:rPr>
        <w:t xml:space="preserve"> </w:t>
      </w:r>
      <w:r>
        <w:t>народов России;</w:t>
      </w:r>
    </w:p>
    <w:p>
      <w:pPr>
        <w:pStyle w:val="14"/>
        <w:numPr>
          <w:ilvl w:val="2"/>
          <w:numId w:val="47"/>
        </w:numPr>
        <w:tabs>
          <w:tab w:val="left" w:pos="2290"/>
        </w:tabs>
        <w:spacing w:before="1"/>
        <w:ind w:right="846" w:hanging="360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>
      <w:pPr>
        <w:pStyle w:val="3"/>
        <w:spacing w:before="4" w:line="274" w:lineRule="exact"/>
        <w:ind w:left="2148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0" w:hanging="360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7" w:hanging="36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7" w:hanging="360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3" w:hanging="360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>
      <w:pPr>
        <w:pStyle w:val="3"/>
        <w:spacing w:before="4" w:line="274" w:lineRule="exact"/>
        <w:ind w:left="2148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2" w:hanging="360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2" w:hanging="360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3" w:hanging="360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>
      <w:pPr>
        <w:pStyle w:val="3"/>
        <w:spacing w:before="2"/>
        <w:ind w:right="848" w:firstLine="566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7" w:hanging="360"/>
        <w:rPr>
          <w:rFonts w:ascii="Symbol" w:hAnsi="Symbol"/>
          <w:sz w:val="20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3"/>
        <w:spacing w:before="1" w:line="274" w:lineRule="exact"/>
        <w:ind w:left="2148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2" w:hanging="36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3"/>
        <w:spacing w:before="2" w:line="274" w:lineRule="exact"/>
        <w:ind w:left="2148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4" w:hanging="360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>
      <w:pPr>
        <w:pStyle w:val="3"/>
        <w:spacing w:before="3" w:line="274" w:lineRule="exact"/>
        <w:ind w:left="2148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6" w:hanging="360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 важности слова как средства создания 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1" w:hanging="360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0" w:hanging="360"/>
        <w:rPr>
          <w:rFonts w:ascii="Symbol" w:hAnsi="Symbol"/>
          <w:sz w:val="20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познании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>
      <w:pPr>
        <w:pStyle w:val="3"/>
        <w:spacing w:before="3" w:line="274" w:lineRule="exact"/>
        <w:ind w:left="2148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line="274" w:lineRule="exact"/>
        <w:ind w:left="2328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предмета</w:t>
      </w:r>
      <w:r>
        <w:rPr>
          <w:spacing w:val="69"/>
        </w:rPr>
        <w:t xml:space="preserve"> </w:t>
      </w:r>
      <w:r>
        <w:t>«Литературное</w:t>
      </w:r>
      <w:r>
        <w:rPr>
          <w:spacing w:val="66"/>
        </w:rPr>
        <w:t xml:space="preserve"> </w:t>
      </w:r>
      <w:r>
        <w:t>чтение»</w:t>
      </w:r>
      <w:r>
        <w:rPr>
          <w:spacing w:val="6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начальной</w:t>
      </w:r>
      <w:r>
        <w:rPr>
          <w:spacing w:val="66"/>
        </w:rPr>
        <w:t xml:space="preserve"> </w:t>
      </w:r>
      <w:r>
        <w:t>школе</w:t>
      </w:r>
      <w:r>
        <w:rPr>
          <w:spacing w:val="69"/>
        </w:rPr>
        <w:t xml:space="preserve"> </w:t>
      </w:r>
      <w:r>
        <w:t>у</w:t>
      </w:r>
    </w:p>
    <w:p>
      <w:pPr>
        <w:spacing w:line="274" w:lineRule="exact"/>
        <w:sectPr>
          <w:footerReference r:id="rId5" w:type="default"/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9"/>
        <w:spacing w:before="66"/>
        <w:ind w:left="1178" w:right="862"/>
        <w:jc w:val="center"/>
      </w:pPr>
      <w:r>
        <w:t>обучающихся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>
      <w:pPr>
        <w:pStyle w:val="9"/>
        <w:ind w:left="0"/>
        <w:jc w:val="left"/>
      </w:pPr>
    </w:p>
    <w:p>
      <w:pPr>
        <w:ind w:left="214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2"/>
          <w:numId w:val="47"/>
        </w:numPr>
        <w:tabs>
          <w:tab w:val="left" w:pos="2290"/>
        </w:tabs>
        <w:spacing w:before="1"/>
        <w:ind w:right="848" w:hanging="360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и его автора, устанавливать основания для сравнения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5" w:hanging="360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3" w:hanging="360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8" w:hanging="360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0" w:hanging="360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текста, при составлении плана, пересказе текста, 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>
      <w:pPr>
        <w:ind w:left="214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6" w:hanging="360"/>
        <w:jc w:val="left"/>
        <w:rPr>
          <w:rFonts w:ascii="Symbol" w:hAnsi="Symbol"/>
          <w:sz w:val="20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  <w:tab w:val="left" w:pos="4076"/>
          <w:tab w:val="left" w:pos="5578"/>
        </w:tabs>
        <w:spacing w:before="1"/>
        <w:ind w:right="852" w:hanging="360"/>
        <w:jc w:val="left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z w:val="24"/>
        </w:rPr>
        <w:tab/>
      </w:r>
      <w:r>
        <w:rPr>
          <w:sz w:val="24"/>
        </w:rPr>
        <w:t xml:space="preserve">с  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ab/>
      </w:r>
      <w:r>
        <w:rPr>
          <w:sz w:val="24"/>
        </w:rPr>
        <w:t>учителя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цель,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49" w:hanging="360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  <w:tab w:val="left" w:pos="3601"/>
          <w:tab w:val="left" w:pos="4093"/>
          <w:tab w:val="left" w:pos="5971"/>
          <w:tab w:val="left" w:pos="6817"/>
          <w:tab w:val="left" w:pos="7638"/>
          <w:tab w:val="left" w:pos="8983"/>
          <w:tab w:val="left" w:pos="10619"/>
        </w:tabs>
        <w:ind w:right="852" w:hanging="360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предложенному</w:t>
      </w:r>
      <w:r>
        <w:rPr>
          <w:sz w:val="24"/>
        </w:rPr>
        <w:tab/>
      </w:r>
      <w:r>
        <w:rPr>
          <w:sz w:val="24"/>
        </w:rPr>
        <w:t>плану</w:t>
      </w:r>
      <w:r>
        <w:rPr>
          <w:sz w:val="24"/>
        </w:rPr>
        <w:tab/>
      </w:r>
      <w:r>
        <w:rPr>
          <w:sz w:val="24"/>
        </w:rPr>
        <w:t>опыт,</w:t>
      </w:r>
      <w:r>
        <w:rPr>
          <w:sz w:val="24"/>
        </w:rPr>
        <w:tab/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z w:val="24"/>
        </w:rPr>
        <w:t>исследование</w:t>
      </w:r>
      <w:r>
        <w:rPr>
          <w:sz w:val="24"/>
        </w:rPr>
        <w:tab/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4"/>
          <w:sz w:val="24"/>
        </w:rPr>
        <w:t xml:space="preserve"> </w:t>
      </w:r>
      <w:r>
        <w:rPr>
          <w:sz w:val="24"/>
        </w:rPr>
        <w:t>(часть</w:t>
      </w:r>
    </w:p>
    <w:p>
      <w:pPr>
        <w:pStyle w:val="9"/>
        <w:ind w:left="2302"/>
        <w:jc w:val="left"/>
      </w:pPr>
      <w:r>
        <w:t>—</w:t>
      </w:r>
      <w:r>
        <w:rPr>
          <w:spacing w:val="-2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следствие);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6" w:hanging="360"/>
        <w:jc w:val="left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  <w:tab w:val="left" w:pos="6420"/>
          <w:tab w:val="left" w:pos="7731"/>
        </w:tabs>
        <w:ind w:right="848" w:hanging="360"/>
        <w:jc w:val="left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8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78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процессов,</w:t>
      </w:r>
      <w:r>
        <w:rPr>
          <w:sz w:val="24"/>
        </w:rPr>
        <w:tab/>
      </w:r>
      <w:r>
        <w:rPr>
          <w:sz w:val="24"/>
        </w:rPr>
        <w:t>событий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ситуациях;</w:t>
      </w:r>
    </w:p>
    <w:p>
      <w:pPr>
        <w:ind w:left="214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1" w:hanging="360"/>
        <w:jc w:val="left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0" w:hanging="360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3" w:hanging="360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8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46" w:hanging="360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tabs>
          <w:tab w:val="left" w:pos="2824"/>
          <w:tab w:val="left" w:pos="3951"/>
          <w:tab w:val="left" w:pos="5426"/>
          <w:tab w:val="left" w:pos="6054"/>
          <w:tab w:val="left" w:pos="7637"/>
          <w:tab w:val="left" w:pos="8803"/>
          <w:tab w:val="left" w:pos="9436"/>
        </w:tabs>
        <w:ind w:right="855" w:firstLine="566"/>
        <w:jc w:val="left"/>
      </w:pPr>
      <w:r>
        <w:t>К</w:t>
      </w:r>
      <w:r>
        <w:tab/>
      </w:r>
      <w:r>
        <w:t>концу</w:t>
      </w:r>
      <w:r>
        <w:tab/>
      </w:r>
      <w:r>
        <w:t>обучения</w:t>
      </w:r>
      <w:r>
        <w:tab/>
      </w:r>
      <w:r>
        <w:t>в</w:t>
      </w:r>
      <w:r>
        <w:tab/>
      </w:r>
      <w:r>
        <w:t>начальной</w:t>
      </w:r>
      <w:r>
        <w:tab/>
      </w:r>
      <w:r>
        <w:t>школе</w:t>
      </w:r>
      <w:r>
        <w:tab/>
      </w:r>
      <w:r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>
      <w:pPr>
        <w:spacing w:before="1"/>
        <w:ind w:left="214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48" w:hanging="360"/>
        <w:jc w:val="left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right="851" w:hanging="360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rPr>
          <w:rFonts w:ascii="Symbol" w:hAnsi="Symbol"/>
          <w:sz w:val="20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spacing w:before="66"/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  <w:tab w:val="left" w:pos="3587"/>
          <w:tab w:val="left" w:pos="5572"/>
          <w:tab w:val="left" w:pos="6750"/>
          <w:tab w:val="left" w:pos="7970"/>
          <w:tab w:val="left" w:pos="8764"/>
          <w:tab w:val="left" w:pos="9920"/>
          <w:tab w:val="left" w:pos="10273"/>
        </w:tabs>
        <w:ind w:right="846" w:hanging="360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z w:val="24"/>
        </w:rPr>
        <w:tab/>
      </w:r>
      <w:r>
        <w:rPr>
          <w:sz w:val="24"/>
        </w:rPr>
        <w:t>иллюстративный</w:t>
      </w:r>
      <w:r>
        <w:rPr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</w:r>
      <w:r>
        <w:rPr>
          <w:sz w:val="24"/>
        </w:rPr>
        <w:t>(рисунки,</w:t>
      </w:r>
      <w:r>
        <w:rPr>
          <w:sz w:val="24"/>
        </w:rPr>
        <w:tab/>
      </w:r>
      <w:r>
        <w:rPr>
          <w:sz w:val="24"/>
        </w:rPr>
        <w:t>фото,</w:t>
      </w:r>
      <w:r>
        <w:rPr>
          <w:sz w:val="24"/>
        </w:rPr>
        <w:tab/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9"/>
        <w:spacing w:before="5"/>
        <w:ind w:left="0"/>
        <w:jc w:val="left"/>
        <w:rPr>
          <w:sz w:val="22"/>
        </w:rPr>
      </w:pPr>
    </w:p>
    <w:p>
      <w:pPr>
        <w:pStyle w:val="3"/>
        <w:spacing w:line="274" w:lineRule="exact"/>
        <w:ind w:left="2148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49" w:hanging="360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right="852" w:hanging="360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2"/>
          <w:numId w:val="47"/>
        </w:numPr>
        <w:tabs>
          <w:tab w:val="left" w:pos="2290"/>
        </w:tabs>
        <w:ind w:left="2290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9"/>
        <w:spacing w:before="10"/>
        <w:ind w:left="0"/>
        <w:jc w:val="left"/>
        <w:rPr>
          <w:sz w:val="23"/>
        </w:rPr>
      </w:pPr>
    </w:p>
    <w:p>
      <w:pPr>
        <w:pStyle w:val="9"/>
        <w:tabs>
          <w:tab w:val="left" w:pos="2824"/>
          <w:tab w:val="left" w:pos="3951"/>
          <w:tab w:val="left" w:pos="5426"/>
          <w:tab w:val="left" w:pos="6054"/>
          <w:tab w:val="left" w:pos="7637"/>
          <w:tab w:val="left" w:pos="8803"/>
          <w:tab w:val="left" w:pos="9436"/>
        </w:tabs>
        <w:ind w:right="855" w:firstLine="566"/>
        <w:jc w:val="left"/>
      </w:pPr>
      <w:r>
        <w:t>К</w:t>
      </w:r>
      <w:r>
        <w:tab/>
      </w:r>
      <w:r>
        <w:t>концу</w:t>
      </w:r>
      <w:r>
        <w:tab/>
      </w:r>
      <w:r>
        <w:t>обучения</w:t>
      </w:r>
      <w:r>
        <w:tab/>
      </w:r>
      <w:r>
        <w:t>в</w:t>
      </w:r>
      <w:r>
        <w:tab/>
      </w:r>
      <w:r>
        <w:t>начальной</w:t>
      </w:r>
      <w:r>
        <w:tab/>
      </w:r>
      <w:r>
        <w:t>школе</w:t>
      </w:r>
      <w:r>
        <w:tab/>
      </w:r>
      <w:r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регулятивные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>
      <w:pPr>
        <w:ind w:left="214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ind w:left="214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spacing w:before="1"/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47"/>
        </w:numPr>
        <w:tabs>
          <w:tab w:val="left" w:pos="2289"/>
          <w:tab w:val="left" w:pos="2290"/>
        </w:tabs>
        <w:ind w:left="2290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3"/>
        <w:spacing w:before="4" w:line="274" w:lineRule="exact"/>
        <w:ind w:left="2148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49" w:firstLine="566"/>
      </w:pPr>
      <w:r>
        <w:t xml:space="preserve">Предметные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предметной   </w:t>
      </w:r>
      <w:r>
        <w:rPr>
          <w:spacing w:val="1"/>
        </w:rPr>
        <w:t xml:space="preserve"> </w:t>
      </w:r>
      <w:r>
        <w:t>области «Литературное чтение»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53"/>
        </w:numPr>
        <w:tabs>
          <w:tab w:val="left" w:pos="2289"/>
          <w:tab w:val="left" w:pos="2290"/>
        </w:tabs>
        <w:spacing w:before="7" w:line="232" w:lineRule="auto"/>
        <w:ind w:left="1786" w:right="845" w:hanging="526"/>
        <w:jc w:val="both"/>
        <w:rPr>
          <w:sz w:val="28"/>
        </w:rPr>
      </w:pPr>
      <w:r>
        <w:tab/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14"/>
        <w:numPr>
          <w:ilvl w:val="0"/>
          <w:numId w:val="53"/>
        </w:numPr>
        <w:tabs>
          <w:tab w:val="left" w:pos="2289"/>
          <w:tab w:val="left" w:pos="2290"/>
        </w:tabs>
        <w:spacing w:before="13" w:line="230" w:lineRule="auto"/>
        <w:ind w:left="1786" w:right="854" w:hanging="526"/>
        <w:jc w:val="both"/>
        <w:rPr>
          <w:sz w:val="28"/>
        </w:rPr>
      </w:pPr>
      <w:r>
        <w:tab/>
      </w: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53"/>
        </w:numPr>
        <w:tabs>
          <w:tab w:val="left" w:pos="2289"/>
          <w:tab w:val="left" w:pos="2290"/>
        </w:tabs>
        <w:spacing w:before="12" w:line="232" w:lineRule="auto"/>
        <w:ind w:left="1786" w:right="853" w:hanging="526"/>
        <w:jc w:val="both"/>
        <w:rPr>
          <w:sz w:val="28"/>
        </w:rPr>
      </w:pPr>
      <w:r>
        <w:tab/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>
      <w:pPr>
        <w:pStyle w:val="14"/>
        <w:numPr>
          <w:ilvl w:val="0"/>
          <w:numId w:val="53"/>
        </w:numPr>
        <w:tabs>
          <w:tab w:val="left" w:pos="2290"/>
        </w:tabs>
        <w:spacing w:before="13" w:line="230" w:lineRule="auto"/>
        <w:ind w:left="1786" w:right="853" w:hanging="526"/>
        <w:jc w:val="both"/>
        <w:rPr>
          <w:sz w:val="28"/>
        </w:rPr>
      </w:pPr>
      <w:r>
        <w:tab/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>
      <w:pPr>
        <w:pStyle w:val="14"/>
        <w:numPr>
          <w:ilvl w:val="0"/>
          <w:numId w:val="53"/>
        </w:numPr>
        <w:tabs>
          <w:tab w:val="left" w:pos="2290"/>
        </w:tabs>
        <w:spacing w:before="3"/>
        <w:ind w:left="1786" w:right="848" w:hanging="526"/>
        <w:jc w:val="both"/>
        <w:rPr>
          <w:sz w:val="28"/>
        </w:rPr>
      </w:pPr>
      <w:r>
        <w:tab/>
      </w: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 устное народное творчество, малые жанры фольклора (считалки,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сказка, рассказ; автор; литературный герой; образ; характер; тема;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 и содержание; композиция; сюжет; эпизод, смысловые части; 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pStyle w:val="14"/>
        <w:numPr>
          <w:ilvl w:val="0"/>
          <w:numId w:val="53"/>
        </w:numPr>
        <w:tabs>
          <w:tab w:val="left" w:pos="2290"/>
        </w:tabs>
        <w:spacing w:line="237" w:lineRule="auto"/>
        <w:ind w:left="1786" w:right="845" w:hanging="526"/>
        <w:jc w:val="both"/>
        <w:rPr>
          <w:sz w:val="28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жанров, назначений в целях решения различных учебных задач и 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чтение</w:t>
      </w:r>
    </w:p>
    <w:p>
      <w:pPr>
        <w:spacing w:line="237" w:lineRule="auto"/>
        <w:jc w:val="both"/>
        <w:rPr>
          <w:sz w:val="28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9"/>
        <w:spacing w:before="66"/>
        <w:ind w:left="1786"/>
        <w:jc w:val="left"/>
      </w:pPr>
      <w:r>
        <w:t>слушателями).</w:t>
      </w:r>
    </w:p>
    <w:p>
      <w:pPr>
        <w:pStyle w:val="9"/>
        <w:ind w:left="0"/>
        <w:jc w:val="left"/>
      </w:pPr>
    </w:p>
    <w:p>
      <w:pPr>
        <w:ind w:left="214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3"/>
          <w:numId w:val="47"/>
        </w:numPr>
        <w:tabs>
          <w:tab w:val="left" w:pos="2451"/>
        </w:tabs>
        <w:spacing w:before="1"/>
        <w:ind w:right="851" w:firstLine="566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быта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3"/>
          <w:numId w:val="47"/>
        </w:numPr>
        <w:tabs>
          <w:tab w:val="left" w:pos="2511"/>
        </w:tabs>
        <w:ind w:right="852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>
      <w:pPr>
        <w:pStyle w:val="9"/>
        <w:ind w:right="853" w:firstLine="566"/>
      </w:pPr>
      <w:r>
        <w:t>восприятия и небольшие по объёму произведения в темпе не менее 30 слов в минуту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>
      <w:pPr>
        <w:pStyle w:val="14"/>
        <w:numPr>
          <w:ilvl w:val="3"/>
          <w:numId w:val="47"/>
        </w:numPr>
        <w:tabs>
          <w:tab w:val="left" w:pos="2456"/>
        </w:tabs>
        <w:ind w:right="852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>
      <w:pPr>
        <w:pStyle w:val="14"/>
        <w:numPr>
          <w:ilvl w:val="3"/>
          <w:numId w:val="47"/>
        </w:numPr>
        <w:tabs>
          <w:tab w:val="left" w:pos="2600"/>
        </w:tabs>
        <w:ind w:right="851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литератур-</w:t>
      </w:r>
    </w:p>
    <w:p>
      <w:pPr>
        <w:pStyle w:val="9"/>
        <w:ind w:left="2148"/>
      </w:pPr>
      <w:r>
        <w:t>ные),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>
      <w:pPr>
        <w:pStyle w:val="14"/>
        <w:numPr>
          <w:ilvl w:val="3"/>
          <w:numId w:val="47"/>
        </w:numPr>
        <w:tabs>
          <w:tab w:val="left" w:pos="2502"/>
        </w:tabs>
        <w:ind w:right="852" w:firstLine="566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>
      <w:pPr>
        <w:pStyle w:val="14"/>
        <w:numPr>
          <w:ilvl w:val="3"/>
          <w:numId w:val="47"/>
        </w:numPr>
        <w:tabs>
          <w:tab w:val="left" w:pos="2487"/>
        </w:tabs>
        <w:spacing w:before="1"/>
        <w:ind w:right="852" w:firstLine="566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</w:p>
    <w:p>
      <w:pPr>
        <w:pStyle w:val="9"/>
        <w:ind w:right="855" w:firstLine="566"/>
      </w:pPr>
      <w:r>
        <w:t>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>
      <w:pPr>
        <w:pStyle w:val="14"/>
        <w:numPr>
          <w:ilvl w:val="3"/>
          <w:numId w:val="47"/>
        </w:numPr>
        <w:tabs>
          <w:tab w:val="left" w:pos="2475"/>
        </w:tabs>
        <w:ind w:right="852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>
      <w:pPr>
        <w:pStyle w:val="14"/>
        <w:numPr>
          <w:ilvl w:val="3"/>
          <w:numId w:val="47"/>
        </w:numPr>
        <w:tabs>
          <w:tab w:val="left" w:pos="2758"/>
        </w:tabs>
        <w:ind w:right="851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ударения;</w:t>
      </w:r>
    </w:p>
    <w:p>
      <w:pPr>
        <w:pStyle w:val="14"/>
        <w:numPr>
          <w:ilvl w:val="3"/>
          <w:numId w:val="47"/>
        </w:numPr>
        <w:tabs>
          <w:tab w:val="left" w:pos="2451"/>
        </w:tabs>
        <w:ind w:right="850" w:firstLine="566"/>
        <w:rPr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3"/>
          <w:numId w:val="47"/>
        </w:numPr>
        <w:tabs>
          <w:tab w:val="left" w:pos="2547"/>
        </w:tabs>
        <w:ind w:right="855" w:firstLine="566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 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>
      <w:pPr>
        <w:pStyle w:val="14"/>
        <w:numPr>
          <w:ilvl w:val="3"/>
          <w:numId w:val="47"/>
        </w:numPr>
        <w:tabs>
          <w:tab w:val="left" w:pos="2499"/>
        </w:tabs>
        <w:ind w:right="846" w:firstLine="566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3"/>
          <w:numId w:val="47"/>
        </w:numPr>
        <w:tabs>
          <w:tab w:val="left" w:pos="2451"/>
        </w:tabs>
        <w:ind w:right="844" w:firstLine="566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>
      <w:pPr>
        <w:pStyle w:val="9"/>
        <w:spacing w:before="1"/>
        <w:ind w:left="0"/>
        <w:jc w:val="left"/>
      </w:pPr>
    </w:p>
    <w:p>
      <w:pPr>
        <w:ind w:left="214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3"/>
          <w:numId w:val="47"/>
        </w:numPr>
        <w:tabs>
          <w:tab w:val="left" w:pos="2559"/>
        </w:tabs>
        <w:ind w:right="84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и литературных произведениях отражение 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</w:p>
    <w:p>
      <w:pPr>
        <w:jc w:val="both"/>
        <w:rPr>
          <w:sz w:val="24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9"/>
        <w:spacing w:before="66"/>
      </w:pPr>
      <w:r>
        <w:t>контексте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14"/>
        <w:numPr>
          <w:ilvl w:val="3"/>
          <w:numId w:val="47"/>
        </w:numPr>
        <w:tabs>
          <w:tab w:val="left" w:pos="2523"/>
        </w:tabs>
        <w:ind w:right="850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14"/>
        <w:numPr>
          <w:ilvl w:val="3"/>
          <w:numId w:val="47"/>
        </w:numPr>
        <w:tabs>
          <w:tab w:val="left" w:pos="2456"/>
        </w:tabs>
        <w:spacing w:before="1"/>
        <w:ind w:right="857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3"/>
          <w:numId w:val="47"/>
        </w:numPr>
        <w:tabs>
          <w:tab w:val="left" w:pos="2638"/>
        </w:tabs>
        <w:ind w:right="850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(ритм, рифма);</w:t>
      </w:r>
    </w:p>
    <w:p>
      <w:pPr>
        <w:pStyle w:val="14"/>
        <w:numPr>
          <w:ilvl w:val="3"/>
          <w:numId w:val="47"/>
        </w:numPr>
        <w:tabs>
          <w:tab w:val="left" w:pos="2607"/>
        </w:tabs>
        <w:ind w:right="85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right="845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>
      <w:pPr>
        <w:pStyle w:val="14"/>
        <w:numPr>
          <w:ilvl w:val="3"/>
          <w:numId w:val="47"/>
        </w:numPr>
        <w:tabs>
          <w:tab w:val="left" w:pos="2490"/>
        </w:tabs>
        <w:ind w:right="846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>
      <w:pPr>
        <w:pStyle w:val="14"/>
        <w:numPr>
          <w:ilvl w:val="3"/>
          <w:numId w:val="47"/>
        </w:numPr>
        <w:tabs>
          <w:tab w:val="left" w:pos="2509"/>
        </w:tabs>
        <w:ind w:right="852" w:firstLine="566"/>
        <w:rPr>
          <w:sz w:val="24"/>
        </w:rPr>
      </w:pPr>
      <w:r>
        <w:rPr>
          <w:sz w:val="24"/>
        </w:rPr>
        <w:t>описывать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 и выражения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</w:p>
    <w:p>
      <w:pPr>
        <w:pStyle w:val="9"/>
        <w:spacing w:before="1"/>
        <w:ind w:right="854" w:firstLine="566"/>
      </w:pPr>
      <w:r>
        <w:t>между характером героя и его поступками, сравнивать героев одного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>
      <w:pPr>
        <w:pStyle w:val="14"/>
        <w:numPr>
          <w:ilvl w:val="3"/>
          <w:numId w:val="47"/>
        </w:numPr>
        <w:tabs>
          <w:tab w:val="left" w:pos="2466"/>
        </w:tabs>
        <w:ind w:right="853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>
      <w:pPr>
        <w:pStyle w:val="14"/>
        <w:numPr>
          <w:ilvl w:val="3"/>
          <w:numId w:val="47"/>
        </w:numPr>
        <w:tabs>
          <w:tab w:val="left" w:pos="2636"/>
        </w:tabs>
        <w:ind w:right="853" w:firstLine="566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3"/>
          <w:sz w:val="24"/>
        </w:rPr>
        <w:t xml:space="preserve"> </w:t>
      </w:r>
      <w:r>
        <w:rPr>
          <w:sz w:val="24"/>
        </w:rPr>
        <w:t>тема,</w:t>
      </w:r>
      <w:r>
        <w:rPr>
          <w:spacing w:val="-3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эпитет);</w:t>
      </w:r>
    </w:p>
    <w:p>
      <w:pPr>
        <w:pStyle w:val="14"/>
        <w:numPr>
          <w:ilvl w:val="3"/>
          <w:numId w:val="47"/>
        </w:numPr>
        <w:tabs>
          <w:tab w:val="left" w:pos="2461"/>
        </w:tabs>
        <w:ind w:right="853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3"/>
          <w:numId w:val="47"/>
        </w:numPr>
        <w:tabs>
          <w:tab w:val="left" w:pos="2485"/>
        </w:tabs>
        <w:ind w:right="849" w:firstLine="566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14"/>
        <w:numPr>
          <w:ilvl w:val="3"/>
          <w:numId w:val="47"/>
        </w:numPr>
        <w:tabs>
          <w:tab w:val="left" w:pos="2518"/>
        </w:tabs>
        <w:ind w:right="853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14"/>
        <w:numPr>
          <w:ilvl w:val="3"/>
          <w:numId w:val="47"/>
        </w:numPr>
        <w:tabs>
          <w:tab w:val="left" w:pos="2504"/>
        </w:tabs>
        <w:ind w:right="848" w:firstLine="566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рассказы;</w:t>
      </w:r>
    </w:p>
    <w:p>
      <w:pPr>
        <w:pStyle w:val="14"/>
        <w:numPr>
          <w:ilvl w:val="3"/>
          <w:numId w:val="47"/>
        </w:numPr>
        <w:tabs>
          <w:tab w:val="left" w:pos="2605"/>
        </w:tabs>
        <w:ind w:right="85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>
      <w:pPr>
        <w:pStyle w:val="14"/>
        <w:numPr>
          <w:ilvl w:val="3"/>
          <w:numId w:val="47"/>
        </w:numPr>
        <w:tabs>
          <w:tab w:val="left" w:pos="2550"/>
        </w:tabs>
        <w:ind w:right="855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>
      <w:pPr>
        <w:pStyle w:val="14"/>
        <w:numPr>
          <w:ilvl w:val="3"/>
          <w:numId w:val="47"/>
        </w:numPr>
        <w:tabs>
          <w:tab w:val="left" w:pos="2667"/>
        </w:tabs>
        <w:ind w:right="851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9"/>
        <w:spacing w:before="1"/>
        <w:ind w:left="0"/>
        <w:jc w:val="left"/>
      </w:pPr>
    </w:p>
    <w:p>
      <w:pPr>
        <w:ind w:left="214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3"/>
          <w:numId w:val="47"/>
        </w:numPr>
        <w:tabs>
          <w:tab w:val="left" w:pos="2499"/>
        </w:tabs>
        <w:ind w:right="844" w:firstLine="566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3"/>
          <w:numId w:val="47"/>
        </w:numPr>
        <w:tabs>
          <w:tab w:val="left" w:pos="2473"/>
        </w:tabs>
        <w:ind w:right="847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>
      <w:pPr>
        <w:jc w:val="both"/>
        <w:rPr>
          <w:sz w:val="24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14"/>
        <w:numPr>
          <w:ilvl w:val="3"/>
          <w:numId w:val="47"/>
        </w:numPr>
        <w:tabs>
          <w:tab w:val="left" w:pos="2523"/>
        </w:tabs>
        <w:spacing w:before="66"/>
        <w:ind w:right="850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14"/>
        <w:numPr>
          <w:ilvl w:val="3"/>
          <w:numId w:val="47"/>
        </w:numPr>
        <w:tabs>
          <w:tab w:val="left" w:pos="2458"/>
        </w:tabs>
        <w:spacing w:before="1"/>
        <w:ind w:right="851" w:firstLine="566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14"/>
        <w:numPr>
          <w:ilvl w:val="3"/>
          <w:numId w:val="47"/>
        </w:numPr>
        <w:tabs>
          <w:tab w:val="left" w:pos="2638"/>
        </w:tabs>
        <w:ind w:right="84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>
      <w:pPr>
        <w:pStyle w:val="14"/>
        <w:numPr>
          <w:ilvl w:val="3"/>
          <w:numId w:val="47"/>
        </w:numPr>
        <w:tabs>
          <w:tab w:val="left" w:pos="2958"/>
        </w:tabs>
        <w:ind w:right="851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right="843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3"/>
          <w:numId w:val="47"/>
        </w:numPr>
        <w:tabs>
          <w:tab w:val="left" w:pos="2667"/>
        </w:tabs>
        <w:ind w:right="849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тему и главную 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номинативный, цитатный);</w:t>
      </w:r>
    </w:p>
    <w:p>
      <w:pPr>
        <w:pStyle w:val="14"/>
        <w:numPr>
          <w:ilvl w:val="3"/>
          <w:numId w:val="47"/>
        </w:numPr>
        <w:tabs>
          <w:tab w:val="left" w:pos="2523"/>
        </w:tabs>
        <w:spacing w:before="1"/>
        <w:ind w:right="845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составлять портретные характеристики персонажей; выявлять взаимосвязь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right="846" w:firstLine="566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(портрет), 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>
      <w:pPr>
        <w:pStyle w:val="14"/>
        <w:numPr>
          <w:ilvl w:val="3"/>
          <w:numId w:val="47"/>
        </w:numPr>
        <w:tabs>
          <w:tab w:val="left" w:pos="2466"/>
        </w:tabs>
        <w:ind w:right="853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pStyle w:val="14"/>
        <w:numPr>
          <w:ilvl w:val="3"/>
          <w:numId w:val="47"/>
        </w:numPr>
        <w:tabs>
          <w:tab w:val="left" w:pos="2506"/>
        </w:tabs>
        <w:ind w:right="851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композиция,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олицетворение);</w:t>
      </w:r>
    </w:p>
    <w:p>
      <w:pPr>
        <w:pStyle w:val="14"/>
        <w:numPr>
          <w:ilvl w:val="3"/>
          <w:numId w:val="47"/>
        </w:numPr>
        <w:tabs>
          <w:tab w:val="left" w:pos="2492"/>
        </w:tabs>
        <w:ind w:right="851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14"/>
        <w:numPr>
          <w:ilvl w:val="3"/>
          <w:numId w:val="47"/>
        </w:numPr>
        <w:tabs>
          <w:tab w:val="left" w:pos="2509"/>
        </w:tabs>
        <w:ind w:right="854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14"/>
        <w:numPr>
          <w:ilvl w:val="3"/>
          <w:numId w:val="47"/>
        </w:numPr>
        <w:tabs>
          <w:tab w:val="left" w:pos="2610"/>
        </w:tabs>
        <w:ind w:right="847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3"/>
          <w:numId w:val="47"/>
        </w:numPr>
        <w:tabs>
          <w:tab w:val="left" w:pos="2475"/>
        </w:tabs>
        <w:spacing w:before="1"/>
        <w:ind w:right="853" w:firstLine="566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14"/>
        <w:numPr>
          <w:ilvl w:val="3"/>
          <w:numId w:val="47"/>
        </w:numPr>
        <w:tabs>
          <w:tab w:val="left" w:pos="2811"/>
        </w:tabs>
        <w:ind w:right="844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 текст;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3"/>
          <w:numId w:val="47"/>
        </w:numPr>
        <w:tabs>
          <w:tab w:val="left" w:pos="2482"/>
        </w:tabs>
        <w:ind w:right="848" w:firstLine="566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14"/>
        <w:numPr>
          <w:ilvl w:val="3"/>
          <w:numId w:val="47"/>
        </w:numPr>
        <w:tabs>
          <w:tab w:val="left" w:pos="2538"/>
        </w:tabs>
        <w:ind w:left="2537" w:hanging="390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8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8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84"/>
          <w:sz w:val="24"/>
        </w:rPr>
        <w:t xml:space="preserve"> </w:t>
      </w:r>
      <w:r>
        <w:rPr>
          <w:sz w:val="24"/>
        </w:rPr>
        <w:t>(обложку,</w:t>
      </w:r>
    </w:p>
    <w:p>
      <w:pPr>
        <w:jc w:val="both"/>
        <w:rPr>
          <w:sz w:val="24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9"/>
        <w:spacing w:before="66"/>
      </w:pPr>
      <w:r>
        <w:t>оглавление,</w:t>
      </w:r>
      <w:r>
        <w:rPr>
          <w:spacing w:val="-5"/>
        </w:rPr>
        <w:t xml:space="preserve"> </w:t>
      </w:r>
      <w:r>
        <w:t>аннотацию,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4"/>
        </w:rPr>
        <w:t xml:space="preserve"> </w:t>
      </w:r>
      <w:r>
        <w:t>приложения,</w:t>
      </w:r>
      <w:r>
        <w:rPr>
          <w:spacing w:val="-5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>
      <w:pPr>
        <w:pStyle w:val="14"/>
        <w:numPr>
          <w:ilvl w:val="3"/>
          <w:numId w:val="47"/>
        </w:numPr>
        <w:tabs>
          <w:tab w:val="left" w:pos="2550"/>
        </w:tabs>
        <w:ind w:right="852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>
      <w:pPr>
        <w:pStyle w:val="14"/>
        <w:numPr>
          <w:ilvl w:val="3"/>
          <w:numId w:val="47"/>
        </w:numPr>
        <w:tabs>
          <w:tab w:val="left" w:pos="2566"/>
        </w:tabs>
        <w:spacing w:before="1"/>
        <w:ind w:right="845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ind w:left="214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3"/>
          <w:numId w:val="47"/>
        </w:numPr>
        <w:tabs>
          <w:tab w:val="left" w:pos="2648"/>
        </w:tabs>
        <w:ind w:right="850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3"/>
          <w:numId w:val="47"/>
        </w:numPr>
        <w:tabs>
          <w:tab w:val="left" w:pos="2538"/>
        </w:tabs>
        <w:ind w:right="847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3"/>
          <w:numId w:val="47"/>
        </w:numPr>
        <w:tabs>
          <w:tab w:val="left" w:pos="2473"/>
        </w:tabs>
        <w:ind w:right="852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>
      <w:pPr>
        <w:pStyle w:val="14"/>
        <w:numPr>
          <w:ilvl w:val="3"/>
          <w:numId w:val="47"/>
        </w:numPr>
        <w:tabs>
          <w:tab w:val="left" w:pos="2523"/>
        </w:tabs>
        <w:spacing w:before="1"/>
        <w:ind w:right="850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14"/>
        <w:numPr>
          <w:ilvl w:val="3"/>
          <w:numId w:val="47"/>
        </w:numPr>
        <w:tabs>
          <w:tab w:val="left" w:pos="2458"/>
        </w:tabs>
        <w:ind w:right="850" w:firstLine="566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14"/>
        <w:numPr>
          <w:ilvl w:val="3"/>
          <w:numId w:val="47"/>
        </w:numPr>
        <w:tabs>
          <w:tab w:val="left" w:pos="2638"/>
        </w:tabs>
        <w:ind w:right="847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>
      <w:pPr>
        <w:pStyle w:val="14"/>
        <w:numPr>
          <w:ilvl w:val="3"/>
          <w:numId w:val="47"/>
        </w:numPr>
        <w:tabs>
          <w:tab w:val="left" w:pos="2586"/>
        </w:tabs>
        <w:ind w:right="85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14"/>
        <w:numPr>
          <w:ilvl w:val="3"/>
          <w:numId w:val="47"/>
        </w:numPr>
        <w:tabs>
          <w:tab w:val="left" w:pos="2449"/>
        </w:tabs>
        <w:spacing w:before="1"/>
        <w:ind w:right="849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3"/>
          <w:numId w:val="47"/>
        </w:numPr>
        <w:tabs>
          <w:tab w:val="left" w:pos="2458"/>
        </w:tabs>
        <w:ind w:right="851" w:firstLine="566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 примеры разных 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 мира;</w:t>
      </w:r>
    </w:p>
    <w:p>
      <w:pPr>
        <w:pStyle w:val="14"/>
        <w:numPr>
          <w:ilvl w:val="3"/>
          <w:numId w:val="47"/>
        </w:numPr>
        <w:tabs>
          <w:tab w:val="left" w:pos="2490"/>
        </w:tabs>
        <w:ind w:right="848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3"/>
          <w:numId w:val="47"/>
        </w:numPr>
        <w:tabs>
          <w:tab w:val="left" w:pos="2523"/>
        </w:tabs>
        <w:ind w:right="850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вы-</w:t>
      </w:r>
    </w:p>
    <w:p>
      <w:pPr>
        <w:pStyle w:val="9"/>
        <w:ind w:right="844" w:firstLine="566"/>
      </w:pPr>
      <w:r>
        <w:t>бранному критерию (по аналогии или по контрасту), характеризовать собственное</w:t>
      </w:r>
      <w:r>
        <w:rPr>
          <w:spacing w:val="1"/>
        </w:rPr>
        <w:t xml:space="preserve"> </w:t>
      </w:r>
      <w:r>
        <w:t>отношение к героям, поступкам; находить в тексте средства изображения героев (портрет)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3"/>
        </w:rPr>
        <w:t xml:space="preserve"> </w:t>
      </w:r>
      <w:r>
        <w:t>связи событий,</w:t>
      </w:r>
      <w:r>
        <w:rPr>
          <w:spacing w:val="-1"/>
        </w:rPr>
        <w:t xml:space="preserve"> </w:t>
      </w:r>
      <w:r>
        <w:t>явлений, поступков героев;</w:t>
      </w:r>
    </w:p>
    <w:p>
      <w:pPr>
        <w:pStyle w:val="14"/>
        <w:numPr>
          <w:ilvl w:val="3"/>
          <w:numId w:val="47"/>
        </w:numPr>
        <w:tabs>
          <w:tab w:val="left" w:pos="2466"/>
        </w:tabs>
        <w:spacing w:before="1"/>
        <w:ind w:right="851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 средства художественной выразительности (сравнение,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>
      <w:pPr>
        <w:pStyle w:val="14"/>
        <w:numPr>
          <w:ilvl w:val="3"/>
          <w:numId w:val="47"/>
        </w:numPr>
        <w:tabs>
          <w:tab w:val="left" w:pos="2506"/>
        </w:tabs>
        <w:ind w:right="851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2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21"/>
          <w:sz w:val="24"/>
        </w:rPr>
        <w:t xml:space="preserve"> </w:t>
      </w:r>
      <w:r>
        <w:rPr>
          <w:sz w:val="24"/>
        </w:rPr>
        <w:t>тема,</w:t>
      </w:r>
      <w:r>
        <w:rPr>
          <w:spacing w:val="21"/>
          <w:sz w:val="24"/>
        </w:rPr>
        <w:t xml:space="preserve"> </w:t>
      </w:r>
      <w:r>
        <w:rPr>
          <w:sz w:val="24"/>
        </w:rPr>
        <w:t>идея,</w:t>
      </w:r>
      <w:r>
        <w:rPr>
          <w:spacing w:val="2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эпизод,</w:t>
      </w:r>
    </w:p>
    <w:p>
      <w:pPr>
        <w:jc w:val="both"/>
        <w:rPr>
          <w:sz w:val="24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9"/>
        <w:spacing w:before="66"/>
        <w:ind w:right="851"/>
      </w:pPr>
      <w:r>
        <w:t>смысловые части, композиция, сравнение, эпитет, олицетворение, метафора, лирика, эпос,</w:t>
      </w:r>
      <w:r>
        <w:rPr>
          <w:spacing w:val="-57"/>
        </w:rPr>
        <w:t xml:space="preserve"> </w:t>
      </w:r>
      <w:r>
        <w:t>образ);</w:t>
      </w:r>
    </w:p>
    <w:p>
      <w:pPr>
        <w:pStyle w:val="14"/>
        <w:numPr>
          <w:ilvl w:val="3"/>
          <w:numId w:val="47"/>
        </w:numPr>
        <w:tabs>
          <w:tab w:val="left" w:pos="2492"/>
        </w:tabs>
        <w:ind w:right="851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грамматики); устно</w:t>
      </w:r>
    </w:p>
    <w:p>
      <w:pPr>
        <w:pStyle w:val="9"/>
        <w:spacing w:before="1"/>
        <w:ind w:right="848" w:firstLine="566"/>
      </w:pP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>
      <w:pPr>
        <w:pStyle w:val="14"/>
        <w:numPr>
          <w:ilvl w:val="3"/>
          <w:numId w:val="47"/>
        </w:numPr>
        <w:tabs>
          <w:tab w:val="left" w:pos="2511"/>
        </w:tabs>
        <w:ind w:right="847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</w:p>
    <w:p>
      <w:pPr>
        <w:pStyle w:val="9"/>
        <w:ind w:left="2148"/>
      </w:pPr>
      <w:r>
        <w:t>третьего</w:t>
      </w:r>
      <w:r>
        <w:rPr>
          <w:spacing w:val="-2"/>
        </w:rPr>
        <w:t xml:space="preserve"> </w:t>
      </w:r>
      <w:r>
        <w:t>лица;</w:t>
      </w:r>
    </w:p>
    <w:p>
      <w:pPr>
        <w:pStyle w:val="14"/>
        <w:numPr>
          <w:ilvl w:val="3"/>
          <w:numId w:val="47"/>
        </w:numPr>
        <w:tabs>
          <w:tab w:val="left" w:pos="2518"/>
        </w:tabs>
        <w:ind w:right="853" w:firstLine="566"/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</w:t>
      </w:r>
      <w:r>
        <w:t>изведения;</w:t>
      </w:r>
    </w:p>
    <w:p>
      <w:pPr>
        <w:pStyle w:val="14"/>
        <w:numPr>
          <w:ilvl w:val="3"/>
          <w:numId w:val="47"/>
        </w:numPr>
        <w:tabs>
          <w:tab w:val="left" w:pos="2454"/>
        </w:tabs>
        <w:ind w:right="851" w:firstLine="566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правильности, выразительности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3"/>
          <w:numId w:val="47"/>
        </w:numPr>
        <w:tabs>
          <w:tab w:val="left" w:pos="2449"/>
        </w:tabs>
        <w:ind w:left="2448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3"/>
          <w:numId w:val="47"/>
        </w:numPr>
        <w:tabs>
          <w:tab w:val="left" w:pos="2485"/>
        </w:tabs>
        <w:ind w:right="847" w:firstLine="566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 предложений);</w:t>
      </w:r>
    </w:p>
    <w:p>
      <w:pPr>
        <w:pStyle w:val="14"/>
        <w:numPr>
          <w:ilvl w:val="3"/>
          <w:numId w:val="47"/>
        </w:numPr>
        <w:tabs>
          <w:tab w:val="left" w:pos="2538"/>
        </w:tabs>
        <w:spacing w:before="1"/>
        <w:ind w:right="855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>
      <w:pPr>
        <w:pStyle w:val="14"/>
        <w:numPr>
          <w:ilvl w:val="3"/>
          <w:numId w:val="47"/>
        </w:numPr>
        <w:tabs>
          <w:tab w:val="left" w:pos="2550"/>
        </w:tabs>
        <w:ind w:right="848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>
      <w:pPr>
        <w:pStyle w:val="14"/>
        <w:numPr>
          <w:ilvl w:val="3"/>
          <w:numId w:val="47"/>
        </w:numPr>
        <w:tabs>
          <w:tab w:val="left" w:pos="2566"/>
        </w:tabs>
        <w:ind w:right="85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>
      <w:pPr>
        <w:jc w:val="both"/>
        <w:rPr>
          <w:sz w:val="24"/>
        </w:rPr>
        <w:sectPr>
          <w:pgSz w:w="11910" w:h="16840"/>
          <w:pgMar w:top="1040" w:right="0" w:bottom="800" w:left="120" w:header="0" w:footer="610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3775"/>
        </w:tabs>
        <w:spacing w:before="60" w:after="22"/>
        <w:ind w:left="3774" w:right="117" w:hanging="3775"/>
        <w:jc w:val="left"/>
      </w:pPr>
      <w:r>
        <w:t>ИНОСТРАННЫЙ(АНГЛИЙСКИЙ)ЯЗЫК</w:t>
      </w:r>
    </w:p>
    <w:p>
      <w:pPr>
        <w:pStyle w:val="9"/>
        <w:spacing w:line="20" w:lineRule="exact"/>
        <w:ind w:left="432"/>
        <w:jc w:val="left"/>
        <w:rPr>
          <w:sz w:val="2"/>
        </w:rPr>
      </w:pPr>
      <w:r>
        <w:rPr>
          <w:sz w:val="2"/>
        </w:rPr>
        <w:pict>
          <v:group id="_x0000_s1028" o:spid="_x0000_s1028" o:spt="203" style="height:0.5pt;width:540.35pt;" coordsize="10807,10">
            <o:lock v:ext="edit"/>
            <v:rect id="_x0000_s1029" o:spid="_x0000_s1029" o:spt="1" style="position:absolute;left:0;top:0;height:10;width:10807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9"/>
        <w:ind w:left="0"/>
        <w:jc w:val="left"/>
        <w:rPr>
          <w:b/>
          <w:sz w:val="20"/>
        </w:rPr>
      </w:pPr>
    </w:p>
    <w:p>
      <w:pPr>
        <w:pStyle w:val="14"/>
        <w:numPr>
          <w:ilvl w:val="1"/>
          <w:numId w:val="53"/>
        </w:numPr>
        <w:tabs>
          <w:tab w:val="left" w:pos="1890"/>
        </w:tabs>
        <w:spacing w:before="214"/>
        <w:ind w:hanging="36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spacing w:before="1"/>
        <w:ind w:left="460" w:right="577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</w:t>
      </w:r>
      <w:r>
        <w:rPr>
          <w:spacing w:val="-57"/>
        </w:rPr>
        <w:t xml:space="preserve"> </w:t>
      </w:r>
      <w:r>
        <w:t>образования (утвержден приказом Министерства просвещения РФ от 31.05.2021 г. №286), 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О.В.</w:t>
      </w:r>
      <w:r>
        <w:rPr>
          <w:spacing w:val="7"/>
        </w:rPr>
        <w:t xml:space="preserve"> </w:t>
      </w:r>
      <w:r>
        <w:t>Афанасьевой,</w:t>
      </w:r>
      <w:r>
        <w:rPr>
          <w:spacing w:val="7"/>
        </w:rPr>
        <w:t xml:space="preserve"> </w:t>
      </w:r>
      <w:r>
        <w:t>И.В.</w:t>
      </w:r>
      <w:r>
        <w:rPr>
          <w:spacing w:val="7"/>
        </w:rPr>
        <w:t xml:space="preserve"> </w:t>
      </w:r>
      <w:r>
        <w:t>Михеевой</w:t>
      </w:r>
      <w:r>
        <w:rPr>
          <w:spacing w:val="7"/>
        </w:rPr>
        <w:t xml:space="preserve"> </w:t>
      </w:r>
      <w:r>
        <w:t>(Рабочие</w:t>
      </w:r>
      <w:r>
        <w:rPr>
          <w:spacing w:val="7"/>
        </w:rPr>
        <w:t xml:space="preserve"> </w:t>
      </w:r>
      <w:r>
        <w:t>программы.</w:t>
      </w:r>
      <w:r>
        <w:rPr>
          <w:spacing w:val="6"/>
        </w:rPr>
        <w:t xml:space="preserve"> </w:t>
      </w:r>
      <w:r>
        <w:t>Предметная</w:t>
      </w:r>
      <w:r>
        <w:rPr>
          <w:spacing w:val="7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УМК</w:t>
      </w:r>
    </w:p>
    <w:p>
      <w:pPr>
        <w:pStyle w:val="9"/>
        <w:ind w:left="460"/>
      </w:pPr>
      <w:r>
        <w:t>«Английский</w:t>
      </w:r>
      <w:r>
        <w:rPr>
          <w:spacing w:val="-3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О.В.</w:t>
      </w:r>
      <w:r>
        <w:rPr>
          <w:spacing w:val="-2"/>
        </w:rPr>
        <w:t xml:space="preserve"> </w:t>
      </w:r>
      <w:r>
        <w:t>Афанасьева,</w:t>
      </w:r>
      <w:r>
        <w:rPr>
          <w:spacing w:val="-2"/>
        </w:rPr>
        <w:t xml:space="preserve"> </w:t>
      </w:r>
      <w:r>
        <w:t>И.В.Михеева,</w:t>
      </w:r>
      <w:r>
        <w:rPr>
          <w:spacing w:val="-2"/>
        </w:rPr>
        <w:t xml:space="preserve"> </w:t>
      </w:r>
      <w:r>
        <w:t>11-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издание,стереотипное,</w:t>
      </w:r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г).</w:t>
      </w:r>
    </w:p>
    <w:p>
      <w:pPr>
        <w:pStyle w:val="9"/>
        <w:ind w:left="460" w:right="574" w:firstLine="24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 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России начинается со 2 класса. Учащиеся данного возраста характеризуются 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 на новом для</w:t>
      </w:r>
      <w:r>
        <w:rPr>
          <w:spacing w:val="-57"/>
        </w:rPr>
        <w:t xml:space="preserve"> </w:t>
      </w:r>
      <w:r>
        <w:t>них языке с меньшими затратами времени и усилий по сравнению с учащимися других возрастных</w:t>
      </w:r>
      <w:r>
        <w:rPr>
          <w:spacing w:val="1"/>
        </w:rPr>
        <w:t xml:space="preserve"> </w:t>
      </w:r>
      <w:r>
        <w:t>групп.</w:t>
      </w:r>
    </w:p>
    <w:p>
      <w:pPr>
        <w:pStyle w:val="9"/>
        <w:ind w:left="460" w:right="578" w:firstLine="708"/>
      </w:pPr>
      <w:r>
        <w:t>Построение</w:t>
      </w:r>
      <w:r>
        <w:rPr>
          <w:spacing w:val="1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имеет</w:t>
      </w:r>
      <w:r>
        <w:rPr>
          <w:spacing w:val="19"/>
        </w:rPr>
        <w:t xml:space="preserve"> </w:t>
      </w:r>
      <w:r>
        <w:t>нелинейный</w:t>
      </w:r>
      <w:r>
        <w:rPr>
          <w:spacing w:val="16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основано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концентрическом</w:t>
      </w:r>
      <w:r>
        <w:rPr>
          <w:spacing w:val="17"/>
        </w:rPr>
        <w:t xml:space="preserve"> </w:t>
      </w:r>
      <w:r>
        <w:t>принципе.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 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before="1"/>
        <w:ind w:left="116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«Английский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часть учебного</w:t>
      </w:r>
      <w:r>
        <w:rPr>
          <w:spacing w:val="-2"/>
        </w:rPr>
        <w:t xml:space="preserve"> </w:t>
      </w:r>
      <w:r>
        <w:t>плана.</w:t>
      </w:r>
    </w:p>
    <w:p>
      <w:pPr>
        <w:pStyle w:val="9"/>
        <w:spacing w:before="4"/>
        <w:ind w:left="0"/>
        <w:jc w:val="left"/>
      </w:pPr>
    </w:p>
    <w:p>
      <w:pPr>
        <w:pStyle w:val="3"/>
        <w:spacing w:line="274" w:lineRule="exact"/>
        <w:ind w:left="1169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>
      <w:pPr>
        <w:pStyle w:val="9"/>
        <w:ind w:left="460" w:right="580" w:firstLine="7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</w:t>
      </w:r>
    </w:p>
    <w:p>
      <w:pPr>
        <w:ind w:left="460" w:right="582" w:firstLine="708"/>
        <w:jc w:val="both"/>
        <w:rPr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line="276" w:lineRule="auto"/>
        <w:ind w:right="5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общаться с носителями изучаемого иностранного языка в устной (говорение и аудирование)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(чтение и письмо) форме с учётом возрастных возможностей и потребностей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line="276" w:lineRule="auto"/>
        <w:ind w:right="571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(фонетическими, орфографическими, лексическими, грамматически ми) в соответствии 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темами общения;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line="273" w:lineRule="auto"/>
        <w:ind w:right="577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line="273" w:lineRule="auto"/>
        <w:ind w:right="583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др );</w:t>
      </w:r>
    </w:p>
    <w:p>
      <w:pPr>
        <w:pStyle w:val="14"/>
        <w:numPr>
          <w:ilvl w:val="1"/>
          <w:numId w:val="59"/>
        </w:numPr>
        <w:tabs>
          <w:tab w:val="left" w:pos="1085"/>
        </w:tabs>
        <w:spacing w:line="273" w:lineRule="auto"/>
        <w:ind w:left="460" w:right="576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</w:p>
    <w:p>
      <w:pPr>
        <w:pStyle w:val="9"/>
        <w:spacing w:before="202"/>
        <w:ind w:left="460" w:right="582" w:firstLine="708"/>
      </w:pPr>
      <w:r>
        <w:rPr>
          <w:b/>
          <w:i/>
        </w:rPr>
        <w:t xml:space="preserve">Развивающие цели </w:t>
      </w:r>
      <w:r>
        <w:t>учебного предмета «Иностранный язык (английский)» в начальной школе</w:t>
      </w:r>
      <w:r>
        <w:rPr>
          <w:spacing w:val="1"/>
        </w:rPr>
        <w:t xml:space="preserve"> </w:t>
      </w:r>
      <w:r>
        <w:t>включают: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before="2" w:line="273" w:lineRule="auto"/>
        <w:ind w:right="580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 инструмента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before="6"/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1"/>
          <w:numId w:val="59"/>
        </w:numPr>
        <w:tabs>
          <w:tab w:val="left" w:pos="1085"/>
        </w:tabs>
        <w:spacing w:before="39" w:line="273" w:lineRule="auto"/>
        <w:ind w:left="460" w:right="582" w:firstLine="360"/>
        <w:rPr>
          <w:rFonts w:ascii="Symbol" w:hAnsi="Symbol"/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>
      <w:pPr>
        <w:spacing w:line="273" w:lineRule="auto"/>
        <w:jc w:val="both"/>
        <w:rPr>
          <w:rFonts w:ascii="Symbol" w:hAnsi="Symbol"/>
          <w:sz w:val="24"/>
        </w:rPr>
        <w:sectPr>
          <w:footerReference r:id="rId6" w:type="default"/>
          <w:pgSz w:w="11910" w:h="16840"/>
          <w:pgMar w:top="540" w:right="0" w:bottom="920" w:left="120" w:header="0" w:footer="739" w:gutter="0"/>
          <w:cols w:space="720" w:num="1"/>
        </w:sectPr>
      </w:pPr>
    </w:p>
    <w:p>
      <w:pPr>
        <w:pStyle w:val="14"/>
        <w:numPr>
          <w:ilvl w:val="0"/>
          <w:numId w:val="59"/>
        </w:numPr>
        <w:tabs>
          <w:tab w:val="left" w:pos="461"/>
        </w:tabs>
        <w:spacing w:before="74" w:line="276" w:lineRule="auto"/>
        <w:ind w:right="574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 корректировка деятельности;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line="273" w:lineRule="auto"/>
        <w:ind w:right="58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свои коммуникативные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</w:p>
    <w:p>
      <w:pPr>
        <w:pStyle w:val="9"/>
        <w:spacing w:before="198"/>
        <w:ind w:left="460" w:right="579" w:firstLine="708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 идентичности, чувства патриотизма и гордости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общечеловеческих и базовых национальных ценностей Вклад предмета «Иностранный язык</w:t>
      </w:r>
      <w:r>
        <w:rPr>
          <w:spacing w:val="1"/>
        </w:rPr>
        <w:t xml:space="preserve"> </w:t>
      </w:r>
      <w:r>
        <w:t>(английский)»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реализацию воспитательных</w:t>
      </w:r>
      <w:r>
        <w:rPr>
          <w:spacing w:val="1"/>
        </w:rPr>
        <w:t xml:space="preserve"> </w:t>
      </w:r>
      <w:r>
        <w:t>целей обеспечивает: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before="2" w:line="273" w:lineRule="auto"/>
        <w:ind w:right="58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 и народов;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before="3" w:line="276" w:lineRule="auto"/>
        <w:ind w:right="5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страну, её культуру в условиях межкультурного общения, соблюдая речевой этикет 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1"/>
          <w:numId w:val="59"/>
        </w:numPr>
        <w:tabs>
          <w:tab w:val="left" w:pos="1085"/>
        </w:tabs>
        <w:spacing w:line="273" w:lineRule="auto"/>
        <w:ind w:left="460" w:right="575" w:firstLine="360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 пластом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59"/>
        </w:numPr>
        <w:tabs>
          <w:tab w:val="left" w:pos="461"/>
        </w:tabs>
        <w:spacing w:before="3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предмету</w:t>
      </w:r>
    </w:p>
    <w:p>
      <w:pPr>
        <w:pStyle w:val="9"/>
        <w:spacing w:before="40"/>
        <w:ind w:left="460"/>
      </w:pPr>
      <w:r>
        <w:t>«Иностранный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(английский)».</w:t>
      </w:r>
    </w:p>
    <w:p>
      <w:pPr>
        <w:pStyle w:val="9"/>
        <w:spacing w:before="3"/>
        <w:ind w:left="0"/>
        <w:jc w:val="left"/>
        <w:rPr>
          <w:sz w:val="21"/>
        </w:rPr>
      </w:pPr>
    </w:p>
    <w:p>
      <w:pPr>
        <w:pStyle w:val="3"/>
        <w:spacing w:before="1" w:line="274" w:lineRule="exact"/>
        <w:ind w:left="1169"/>
        <w:jc w:val="both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</w:t>
      </w:r>
    </w:p>
    <w:p>
      <w:pPr>
        <w:pStyle w:val="9"/>
        <w:ind w:left="460" w:right="575" w:firstLine="70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(ответственность,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доброта),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 норм. В ходе изучения иностранного языка формируется нравственный профиль ученика,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затрагиваются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57"/>
        </w:rPr>
        <w:t xml:space="preserve"> </w:t>
      </w:r>
      <w:r>
        <w:t>мышления, позволяющие соотнести свои взгляды с нормами общественной морали. Именно на уроке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учитель</w:t>
      </w:r>
      <w:r>
        <w:rPr>
          <w:spacing w:val="9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мировоззрение</w:t>
      </w:r>
      <w:r>
        <w:rPr>
          <w:spacing w:val="11"/>
        </w:rPr>
        <w:t xml:space="preserve"> </w:t>
      </w:r>
      <w:r>
        <w:t>ученика,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предмет</w:t>
      </w:r>
    </w:p>
    <w:p>
      <w:pPr>
        <w:pStyle w:val="9"/>
        <w:ind w:left="460" w:right="584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экстралингвистических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</w:p>
    <w:p>
      <w:pPr>
        <w:pStyle w:val="9"/>
        <w:spacing w:before="5"/>
        <w:ind w:left="0"/>
        <w:jc w:val="left"/>
        <w:rPr>
          <w:sz w:val="16"/>
        </w:rPr>
      </w:pPr>
    </w:p>
    <w:p>
      <w:pPr>
        <w:rPr>
          <w:sz w:val="16"/>
        </w:rPr>
        <w:sectPr>
          <w:footerReference r:id="rId7" w:type="default"/>
          <w:pgSz w:w="11910" w:h="16840"/>
          <w:pgMar w:top="520" w:right="0" w:bottom="620" w:left="120" w:header="0" w:footer="438" w:gutter="0"/>
          <w:pgNumType w:start="74"/>
          <w:cols w:space="720" w:num="1"/>
        </w:sect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4"/>
        <w:ind w:left="0"/>
        <w:jc w:val="left"/>
        <w:rPr>
          <w:sz w:val="29"/>
        </w:rPr>
      </w:pPr>
    </w:p>
    <w:p>
      <w:pPr>
        <w:pStyle w:val="9"/>
        <w:ind w:left="460"/>
        <w:jc w:val="left"/>
      </w:pPr>
      <w:r>
        <w:t>плана.</w:t>
      </w:r>
    </w:p>
    <w:p>
      <w:pPr>
        <w:pStyle w:val="3"/>
        <w:spacing w:before="90" w:line="274" w:lineRule="exact"/>
        <w:ind w:left="1540"/>
      </w:pPr>
      <w:r>
        <w:rPr>
          <w:b w:val="0"/>
        </w:rPr>
        <w:br w:type="column"/>
      </w: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>
      <w:pPr>
        <w:pStyle w:val="9"/>
        <w:spacing w:line="274" w:lineRule="exact"/>
        <w:ind w:left="18"/>
        <w:jc w:val="left"/>
      </w:pPr>
      <w:r>
        <w:t>Учебный</w:t>
      </w:r>
      <w:r>
        <w:rPr>
          <w:spacing w:val="52"/>
        </w:rPr>
        <w:t xml:space="preserve"> </w:t>
      </w:r>
      <w:r>
        <w:t>предмет</w:t>
      </w:r>
      <w:r>
        <w:rPr>
          <w:spacing w:val="56"/>
        </w:rPr>
        <w:t xml:space="preserve"> </w:t>
      </w:r>
      <w:r>
        <w:t>«Иностранный</w:t>
      </w:r>
      <w:r>
        <w:rPr>
          <w:spacing w:val="53"/>
        </w:rPr>
        <w:t xml:space="preserve"> </w:t>
      </w:r>
      <w:r>
        <w:t>язык</w:t>
      </w:r>
      <w:r>
        <w:rPr>
          <w:spacing w:val="53"/>
        </w:rPr>
        <w:t xml:space="preserve"> </w:t>
      </w:r>
      <w:r>
        <w:t>(английский)»</w:t>
      </w:r>
      <w:r>
        <w:rPr>
          <w:spacing w:val="46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обязательную</w:t>
      </w:r>
      <w:r>
        <w:rPr>
          <w:spacing w:val="53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учебного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pStyle w:val="9"/>
        <w:ind w:left="78"/>
        <w:jc w:val="left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иностранного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выделяется</w:t>
      </w:r>
      <w:r>
        <w:rPr>
          <w:spacing w:val="7"/>
        </w:rPr>
        <w:t xml:space="preserve"> </w:t>
      </w:r>
      <w:r>
        <w:t>204</w:t>
      </w:r>
      <w:r>
        <w:rPr>
          <w:spacing w:val="10"/>
        </w:rPr>
        <w:t xml:space="preserve"> </w:t>
      </w:r>
      <w:r>
        <w:t>часа:</w:t>
      </w:r>
    </w:p>
    <w:p>
      <w:pPr>
        <w:sectPr>
          <w:type w:val="continuous"/>
          <w:pgSz w:w="11910" w:h="16840"/>
          <w:pgMar w:top="1200" w:right="0" w:bottom="280" w:left="120" w:header="720" w:footer="720" w:gutter="0"/>
          <w:cols w:equalWidth="0" w:num="2">
            <w:col w:w="1111" w:space="40"/>
            <w:col w:w="10639"/>
          </w:cols>
        </w:sectPr>
      </w:pPr>
    </w:p>
    <w:p>
      <w:pPr>
        <w:pStyle w:val="9"/>
        <w:ind w:left="460"/>
      </w:pP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2"/>
        </w:rPr>
        <w:t xml:space="preserve"> </w:t>
      </w:r>
      <w:r>
        <w:t>— 68 часов,</w:t>
      </w:r>
      <w:r>
        <w:rPr>
          <w:spacing w:val="-1"/>
        </w:rPr>
        <w:t xml:space="preserve"> </w:t>
      </w:r>
      <w:r>
        <w:t>4 класс —</w:t>
      </w:r>
      <w:r>
        <w:rPr>
          <w:spacing w:val="-1"/>
        </w:rPr>
        <w:t xml:space="preserve"> </w:t>
      </w:r>
      <w:r>
        <w:t>68 часов.</w:t>
      </w:r>
    </w:p>
    <w:p>
      <w:pPr>
        <w:pStyle w:val="9"/>
        <w:ind w:left="460" w:right="574" w:firstLine="708"/>
      </w:pPr>
      <w:r>
        <w:t>На проведение контрольных работ отводится во 2 классе – в виде диагностических</w:t>
      </w:r>
      <w:r>
        <w:rPr>
          <w:spacing w:val="1"/>
        </w:rPr>
        <w:t xml:space="preserve"> </w:t>
      </w:r>
      <w:r>
        <w:t>тестов – 8</w:t>
      </w:r>
      <w:r>
        <w:rPr>
          <w:spacing w:val="1"/>
        </w:rPr>
        <w:t xml:space="preserve"> </w:t>
      </w:r>
      <w:r>
        <w:t>часов; в 3 классе – в виде проверочных работ - 4 часа и контроля устной и письменной речи – 3 часа; в 4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и проверочных работ</w:t>
      </w:r>
      <w:r>
        <w:rPr>
          <w:spacing w:val="2"/>
        </w:rPr>
        <w:t xml:space="preserve"> </w:t>
      </w:r>
      <w:r>
        <w:t>– 6 часов.</w:t>
      </w:r>
    </w:p>
    <w:p>
      <w:pPr>
        <w:pStyle w:val="9"/>
        <w:spacing w:before="1"/>
        <w:ind w:left="460" w:right="583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О.В.Афанасьевой,</w:t>
      </w:r>
      <w:r>
        <w:rPr>
          <w:spacing w:val="6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Михеевой. (издательство</w:t>
      </w:r>
      <w:r>
        <w:rPr>
          <w:spacing w:val="4"/>
        </w:rPr>
        <w:t xml:space="preserve"> </w:t>
      </w:r>
      <w:r>
        <w:t>«Просвещение»).</w:t>
      </w:r>
    </w:p>
    <w:p>
      <w:pPr>
        <w:pStyle w:val="9"/>
        <w:spacing w:before="6"/>
        <w:ind w:left="0"/>
        <w:jc w:val="left"/>
      </w:pPr>
    </w:p>
    <w:p>
      <w:pPr>
        <w:pStyle w:val="14"/>
        <w:numPr>
          <w:ilvl w:val="1"/>
          <w:numId w:val="53"/>
        </w:numPr>
        <w:tabs>
          <w:tab w:val="left" w:pos="2350"/>
        </w:tabs>
        <w:ind w:left="2350" w:hanging="180"/>
        <w:jc w:val="left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«ИНОСТРАННЫЙ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(АНГЛИЙСКИЙ)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»</w:t>
      </w:r>
    </w:p>
    <w:p>
      <w:pPr>
        <w:pStyle w:val="9"/>
        <w:spacing w:before="4"/>
        <w:ind w:left="0"/>
        <w:jc w:val="left"/>
        <w:rPr>
          <w:b/>
        </w:rPr>
      </w:pPr>
    </w:p>
    <w:p>
      <w:pPr>
        <w:pStyle w:val="3"/>
        <w:ind w:left="460"/>
        <w:jc w:val="both"/>
      </w:pPr>
      <w:r>
        <w:t>Распределение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>
      <w:pPr>
        <w:pStyle w:val="9"/>
        <w:spacing w:before="5" w:after="1"/>
        <w:ind w:left="0"/>
        <w:jc w:val="left"/>
        <w:rPr>
          <w:b/>
        </w:rPr>
      </w:pPr>
    </w:p>
    <w:tbl>
      <w:tblPr>
        <w:tblStyle w:val="6"/>
        <w:tblW w:w="0" w:type="auto"/>
        <w:tblInd w:w="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2158"/>
        <w:gridCol w:w="2681"/>
        <w:gridCol w:w="26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052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Предметное</w:t>
            </w:r>
          </w:p>
          <w:p>
            <w:pPr>
              <w:pStyle w:val="1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58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81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81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>
      <w:pPr>
        <w:spacing w:line="268" w:lineRule="exact"/>
        <w:rPr>
          <w:sz w:val="24"/>
        </w:rPr>
        <w:sectPr>
          <w:type w:val="continuous"/>
          <w:pgSz w:w="11910" w:h="16840"/>
          <w:pgMar w:top="1200" w:right="0" w:bottom="280" w:left="120" w:header="720" w:footer="720" w:gutter="0"/>
          <w:cols w:space="720" w:num="1"/>
        </w:sectPr>
      </w:pPr>
    </w:p>
    <w:tbl>
      <w:tblPr>
        <w:tblStyle w:val="6"/>
        <w:tblW w:w="0" w:type="auto"/>
        <w:tblInd w:w="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2158"/>
        <w:gridCol w:w="2681"/>
        <w:gridCol w:w="26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052" w:type="dxa"/>
          </w:tcPr>
          <w:p>
            <w:pPr>
              <w:pStyle w:val="15"/>
              <w:ind w:right="126"/>
              <w:rPr>
                <w:sz w:val="24"/>
              </w:rPr>
            </w:pPr>
            <w:r>
              <w:rPr>
                <w:sz w:val="24"/>
              </w:rPr>
              <w:t>1.Знакомство,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2158" w:type="dxa"/>
          </w:tcPr>
          <w:p>
            <w:pPr>
              <w:pStyle w:val="15"/>
              <w:ind w:left="108" w:right="356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собеседнике.</w:t>
            </w:r>
          </w:p>
          <w:p>
            <w:pPr>
              <w:pStyle w:val="15"/>
              <w:spacing w:line="276" w:lineRule="exact"/>
              <w:ind w:left="108" w:right="456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</w:p>
        </w:tc>
        <w:tc>
          <w:tcPr>
            <w:tcW w:w="2681" w:type="dxa"/>
          </w:tcPr>
          <w:p>
            <w:pPr>
              <w:pStyle w:val="15"/>
              <w:ind w:left="105" w:right="100"/>
              <w:rPr>
                <w:sz w:val="24"/>
              </w:rPr>
            </w:pPr>
            <w:r>
              <w:rPr>
                <w:sz w:val="24"/>
              </w:rPr>
              <w:t>Политкорректность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2681" w:type="dxa"/>
          </w:tcPr>
          <w:p>
            <w:pPr>
              <w:pStyle w:val="15"/>
              <w:ind w:left="108" w:right="325"/>
              <w:rPr>
                <w:sz w:val="24"/>
              </w:rPr>
            </w:pPr>
            <w:r>
              <w:rPr>
                <w:sz w:val="24"/>
              </w:rPr>
              <w:t>Вежливое выражение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просьбы. Вежливая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побуждения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 и ответные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052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158" w:type="dxa"/>
          </w:tcPr>
          <w:p>
            <w:pPr>
              <w:pStyle w:val="15"/>
              <w:ind w:left="108" w:right="99"/>
              <w:rPr>
                <w:sz w:val="24"/>
              </w:rPr>
            </w:pPr>
            <w:r>
              <w:rPr>
                <w:sz w:val="24"/>
              </w:rPr>
              <w:t>Члены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любимцы.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>
            <w:pPr>
              <w:pStyle w:val="15"/>
              <w:ind w:left="108" w:right="376"/>
              <w:rPr>
                <w:sz w:val="24"/>
              </w:rPr>
            </w:pPr>
            <w:r>
              <w:rPr>
                <w:sz w:val="24"/>
              </w:rPr>
              <w:t>Рабочий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681" w:type="dxa"/>
          </w:tcPr>
          <w:p>
            <w:pPr>
              <w:pStyle w:val="15"/>
              <w:ind w:left="105" w:right="113"/>
              <w:rPr>
                <w:sz w:val="24"/>
              </w:rPr>
            </w:pPr>
            <w:r>
              <w:rPr>
                <w:sz w:val="24"/>
              </w:rPr>
              <w:t>Семейные увлечения.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членов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мы делаем хорошо,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подарки. Выходные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  <w:tc>
          <w:tcPr>
            <w:tcW w:w="2681" w:type="dxa"/>
          </w:tcPr>
          <w:p>
            <w:pPr>
              <w:pStyle w:val="15"/>
              <w:ind w:left="108" w:right="159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и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Родственники.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Обычный день 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>
            <w:pPr>
              <w:pStyle w:val="15"/>
              <w:spacing w:line="274" w:lineRule="exact"/>
              <w:ind w:left="108" w:right="242"/>
              <w:rPr>
                <w:sz w:val="24"/>
              </w:rPr>
            </w:pPr>
            <w:r>
              <w:rPr>
                <w:sz w:val="24"/>
              </w:rPr>
              <w:t>членов семьи.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2052" w:type="dxa"/>
          </w:tcPr>
          <w:p>
            <w:pPr>
              <w:pStyle w:val="15"/>
              <w:ind w:right="488"/>
              <w:jc w:val="both"/>
              <w:rPr>
                <w:sz w:val="24"/>
              </w:rPr>
            </w:pPr>
            <w:r>
              <w:rPr>
                <w:sz w:val="24"/>
              </w:rPr>
              <w:t>3.Мир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нас. Природа.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158" w:type="dxa"/>
          </w:tcPr>
          <w:p>
            <w:pPr>
              <w:pStyle w:val="15"/>
              <w:ind w:left="108" w:right="136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размер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подарки.</w:t>
            </w:r>
          </w:p>
          <w:p>
            <w:pPr>
              <w:pStyle w:val="15"/>
              <w:ind w:left="108" w:right="244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>
            <w:pPr>
              <w:pStyle w:val="15"/>
              <w:ind w:left="108" w:right="426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>
            <w:pPr>
              <w:pStyle w:val="15"/>
              <w:ind w:left="108" w:right="2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5"/>
              <w:spacing w:line="237" w:lineRule="auto"/>
              <w:ind w:left="108" w:right="178"/>
              <w:rPr>
                <w:sz w:val="24"/>
              </w:rPr>
            </w:pPr>
            <w:r>
              <w:rPr>
                <w:sz w:val="24"/>
              </w:rPr>
              <w:t>Животные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саду.</w:t>
            </w:r>
          </w:p>
        </w:tc>
        <w:tc>
          <w:tcPr>
            <w:tcW w:w="2681" w:type="dxa"/>
          </w:tcPr>
          <w:p>
            <w:pPr>
              <w:pStyle w:val="15"/>
              <w:ind w:left="105" w:right="770"/>
              <w:rPr>
                <w:sz w:val="24"/>
              </w:rPr>
            </w:pPr>
            <w:r>
              <w:rPr>
                <w:sz w:val="24"/>
              </w:rPr>
              <w:t>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>
            <w:pPr>
              <w:pStyle w:val="15"/>
              <w:ind w:left="105" w:right="25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Цветовая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палитра мира. 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и погода,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описание.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месяцев. 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</w:tc>
        <w:tc>
          <w:tcPr>
            <w:tcW w:w="2681" w:type="dxa"/>
          </w:tcPr>
          <w:p>
            <w:pPr>
              <w:pStyle w:val="15"/>
              <w:ind w:left="108" w:right="192"/>
              <w:rPr>
                <w:sz w:val="24"/>
              </w:rPr>
            </w:pPr>
            <w:r>
              <w:rPr>
                <w:sz w:val="24"/>
              </w:rPr>
              <w:t>Погода вчера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сегодня. Погода,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типичная для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  <w:p>
            <w:pPr>
              <w:pStyle w:val="15"/>
              <w:ind w:left="108" w:right="258"/>
              <w:rPr>
                <w:sz w:val="24"/>
              </w:rPr>
            </w:pPr>
            <w:r>
              <w:rPr>
                <w:sz w:val="24"/>
              </w:rPr>
              <w:t>Погода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и городах.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2052" w:type="dxa"/>
          </w:tcPr>
          <w:p>
            <w:pPr>
              <w:pStyle w:val="15"/>
              <w:ind w:right="81"/>
              <w:rPr>
                <w:sz w:val="24"/>
              </w:rPr>
            </w:pPr>
            <w:r>
              <w:rPr>
                <w:sz w:val="24"/>
              </w:rPr>
              <w:t>4.Мир увлечений,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2158" w:type="dxa"/>
          </w:tcPr>
          <w:p>
            <w:pPr>
              <w:pStyle w:val="15"/>
              <w:ind w:left="108" w:right="10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досуге.</w:t>
            </w:r>
          </w:p>
        </w:tc>
        <w:tc>
          <w:tcPr>
            <w:tcW w:w="2681" w:type="dxa"/>
          </w:tcPr>
          <w:p>
            <w:pPr>
              <w:pStyle w:val="15"/>
              <w:ind w:left="105" w:right="112"/>
              <w:rPr>
                <w:sz w:val="24"/>
              </w:rPr>
            </w:pPr>
            <w:r>
              <w:rPr>
                <w:sz w:val="24"/>
              </w:rPr>
              <w:t>Спортивные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Занятия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 недели и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То, что мы любим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делать.</w:t>
            </w:r>
          </w:p>
          <w:p>
            <w:pPr>
              <w:pStyle w:val="15"/>
              <w:ind w:left="105" w:right="117"/>
              <w:rPr>
                <w:sz w:val="24"/>
              </w:rPr>
            </w:pPr>
            <w:r>
              <w:rPr>
                <w:sz w:val="24"/>
              </w:rPr>
              <w:t>Времяпрепровождение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персонажей.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Пикник. Излюбленные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отдыха англичан.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Любимые занятия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</w:p>
          <w:p>
            <w:pPr>
              <w:pStyle w:val="15"/>
              <w:spacing w:line="270" w:lineRule="atLeast"/>
              <w:ind w:left="105" w:right="615"/>
              <w:rPr>
                <w:sz w:val="24"/>
              </w:rPr>
            </w:pPr>
            <w:r>
              <w:rPr>
                <w:sz w:val="24"/>
              </w:rPr>
              <w:t>фильмы. Планы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выходные.</w:t>
            </w:r>
          </w:p>
        </w:tc>
        <w:tc>
          <w:tcPr>
            <w:tcW w:w="268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052" w:type="dxa"/>
          </w:tcPr>
          <w:p>
            <w:pPr>
              <w:pStyle w:val="15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5.Городские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здания, 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жилище.</w:t>
            </w:r>
          </w:p>
        </w:tc>
        <w:tc>
          <w:tcPr>
            <w:tcW w:w="2158" w:type="dxa"/>
          </w:tcPr>
          <w:p>
            <w:pPr>
              <w:pStyle w:val="15"/>
              <w:ind w:left="108" w:right="193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</w:tc>
        <w:tc>
          <w:tcPr>
            <w:tcW w:w="2681" w:type="dxa"/>
          </w:tcPr>
          <w:p>
            <w:pPr>
              <w:pStyle w:val="15"/>
              <w:ind w:left="105" w:right="136"/>
              <w:rPr>
                <w:sz w:val="24"/>
              </w:rPr>
            </w:pPr>
            <w:r>
              <w:rPr>
                <w:sz w:val="24"/>
              </w:rPr>
              <w:t>Моя комната.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  <w:tc>
          <w:tcPr>
            <w:tcW w:w="2681" w:type="dxa"/>
          </w:tcPr>
          <w:p>
            <w:pPr>
              <w:pStyle w:val="15"/>
              <w:ind w:left="108" w:right="114"/>
              <w:rPr>
                <w:sz w:val="24"/>
              </w:rPr>
            </w:pPr>
            <w:r>
              <w:rPr>
                <w:sz w:val="24"/>
              </w:rPr>
              <w:t>Типичное жилище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англичан. Обстановка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местоположение.</w:t>
            </w:r>
          </w:p>
        </w:tc>
      </w:tr>
    </w:tbl>
    <w:p>
      <w:pPr>
        <w:spacing w:line="264" w:lineRule="exact"/>
        <w:rPr>
          <w:sz w:val="24"/>
        </w:rPr>
        <w:sectPr>
          <w:pgSz w:w="11910" w:h="16840"/>
          <w:pgMar w:top="600" w:right="0" w:bottom="620" w:left="120" w:header="0" w:footer="438" w:gutter="0"/>
          <w:cols w:space="720" w:num="1"/>
        </w:sectPr>
      </w:pPr>
    </w:p>
    <w:tbl>
      <w:tblPr>
        <w:tblStyle w:val="6"/>
        <w:tblW w:w="0" w:type="auto"/>
        <w:tblInd w:w="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2158"/>
        <w:gridCol w:w="2681"/>
        <w:gridCol w:w="26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05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>
            <w:pPr>
              <w:pStyle w:val="15"/>
              <w:ind w:left="108" w:right="309"/>
              <w:rPr>
                <w:sz w:val="24"/>
              </w:rPr>
            </w:pPr>
            <w:r>
              <w:rPr>
                <w:sz w:val="24"/>
              </w:rPr>
              <w:t>Английский сад. 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 (квартира,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кухня).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>
            <w:pPr>
              <w:pStyle w:val="15"/>
              <w:spacing w:line="270" w:lineRule="atLeast"/>
              <w:ind w:left="108" w:right="525"/>
              <w:rPr>
                <w:sz w:val="24"/>
              </w:rPr>
            </w:pPr>
            <w:r>
              <w:rPr>
                <w:sz w:val="24"/>
              </w:rPr>
              <w:t>Жилища сказочных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2052" w:type="dxa"/>
          </w:tcPr>
          <w:p>
            <w:pPr>
              <w:pStyle w:val="15"/>
              <w:ind w:right="866"/>
              <w:rPr>
                <w:sz w:val="24"/>
              </w:rPr>
            </w:pPr>
            <w:r>
              <w:rPr>
                <w:sz w:val="24"/>
              </w:rPr>
              <w:t>6.Школа,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каникулы.</w:t>
            </w:r>
          </w:p>
        </w:tc>
        <w:tc>
          <w:tcPr>
            <w:tcW w:w="215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>
            <w:pPr>
              <w:pStyle w:val="15"/>
              <w:ind w:left="105" w:right="322"/>
              <w:rPr>
                <w:sz w:val="24"/>
              </w:rPr>
            </w:pPr>
            <w:r>
              <w:rPr>
                <w:sz w:val="24"/>
              </w:rPr>
              <w:t>Школьный 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 друзья.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Настоящий друг.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обихода.</w:t>
            </w:r>
          </w:p>
        </w:tc>
        <w:tc>
          <w:tcPr>
            <w:tcW w:w="2681" w:type="dxa"/>
          </w:tcPr>
          <w:p>
            <w:pPr>
              <w:pStyle w:val="15"/>
              <w:ind w:left="108" w:right="108"/>
              <w:rPr>
                <w:sz w:val="24"/>
              </w:rPr>
            </w:pPr>
            <w:r>
              <w:rPr>
                <w:sz w:val="24"/>
              </w:rPr>
              <w:t>Распорядок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 Распорядок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 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комната.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мебели. 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 школа.</w:t>
            </w:r>
          </w:p>
          <w:p>
            <w:pPr>
              <w:pStyle w:val="15"/>
              <w:ind w:left="108" w:right="686"/>
              <w:rPr>
                <w:sz w:val="24"/>
              </w:rPr>
            </w:pPr>
            <w:r>
              <w:rPr>
                <w:sz w:val="24"/>
              </w:rPr>
              <w:t>Учебная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классе. </w:t>
            </w:r>
            <w:r>
              <w:rPr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 в 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>
            <w:pPr>
              <w:pStyle w:val="15"/>
              <w:ind w:left="108" w:right="332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ланч.</w:t>
            </w:r>
          </w:p>
          <w:p>
            <w:pPr>
              <w:pStyle w:val="15"/>
              <w:spacing w:line="270" w:lineRule="atLeast"/>
              <w:ind w:left="108" w:right="804"/>
              <w:rPr>
                <w:sz w:val="24"/>
              </w:rPr>
            </w:pPr>
            <w:r>
              <w:rPr>
                <w:sz w:val="24"/>
              </w:rPr>
              <w:t>Планы на летние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2052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7.Путешествия.</w:t>
            </w:r>
          </w:p>
        </w:tc>
        <w:tc>
          <w:tcPr>
            <w:tcW w:w="215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>
            <w:pPr>
              <w:pStyle w:val="15"/>
              <w:ind w:left="108" w:right="2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Путешествие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>
            <w:pPr>
              <w:pStyle w:val="15"/>
              <w:ind w:left="108" w:right="158"/>
              <w:rPr>
                <w:sz w:val="24"/>
              </w:rPr>
            </w:pPr>
            <w:r>
              <w:rPr>
                <w:sz w:val="24"/>
              </w:rPr>
              <w:t>Путешествия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Озерный 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Шотландию. Поездка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Москву. 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Байкал.</w:t>
            </w:r>
          </w:p>
          <w:p>
            <w:pPr>
              <w:pStyle w:val="15"/>
              <w:ind w:left="108" w:right="134"/>
              <w:rPr>
                <w:sz w:val="24"/>
              </w:rPr>
            </w:pPr>
            <w:r>
              <w:rPr>
                <w:sz w:val="24"/>
              </w:rPr>
              <w:t>Планирование поездок,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путешествий.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Гостиница.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2052" w:type="dxa"/>
          </w:tcPr>
          <w:p>
            <w:pPr>
              <w:pStyle w:val="15"/>
              <w:ind w:right="322"/>
              <w:rPr>
                <w:sz w:val="24"/>
              </w:rPr>
            </w:pPr>
            <w:r>
              <w:rPr>
                <w:sz w:val="24"/>
              </w:rPr>
              <w:t>8.Человек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2158" w:type="dxa"/>
          </w:tcPr>
          <w:p>
            <w:pPr>
              <w:pStyle w:val="15"/>
              <w:ind w:left="108" w:right="123"/>
              <w:rPr>
                <w:sz w:val="24"/>
              </w:rPr>
            </w:pPr>
            <w:r>
              <w:rPr>
                <w:sz w:val="24"/>
              </w:rPr>
              <w:t>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81" w:type="dxa"/>
          </w:tcPr>
          <w:p>
            <w:pPr>
              <w:pStyle w:val="15"/>
              <w:ind w:left="105" w:right="123"/>
              <w:rPr>
                <w:sz w:val="24"/>
              </w:rPr>
            </w:pPr>
            <w:r>
              <w:rPr>
                <w:sz w:val="24"/>
              </w:rPr>
              <w:t>Возраст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 Адрес,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  <w:p>
            <w:pPr>
              <w:pStyle w:val="15"/>
              <w:spacing w:line="270" w:lineRule="atLeast"/>
              <w:ind w:left="105" w:right="615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681" w:type="dxa"/>
          </w:tcPr>
          <w:p>
            <w:pPr>
              <w:pStyle w:val="15"/>
              <w:ind w:left="108" w:right="227"/>
              <w:rPr>
                <w:sz w:val="24"/>
              </w:rPr>
            </w:pPr>
            <w:r>
              <w:rPr>
                <w:sz w:val="24"/>
              </w:rPr>
              <w:t>Повседневные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5"/>
              <w:ind w:left="108" w:right="416"/>
              <w:rPr>
                <w:sz w:val="24"/>
              </w:rPr>
            </w:pPr>
            <w:r>
              <w:rPr>
                <w:sz w:val="24"/>
              </w:rPr>
              <w:t>Сравнения людей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052" w:type="dxa"/>
          </w:tcPr>
          <w:p>
            <w:pPr>
              <w:pStyle w:val="15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еда.</w:t>
            </w:r>
          </w:p>
        </w:tc>
        <w:tc>
          <w:tcPr>
            <w:tcW w:w="2158" w:type="dxa"/>
          </w:tcPr>
          <w:p>
            <w:pPr>
              <w:pStyle w:val="15"/>
              <w:ind w:left="108" w:right="88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681" w:type="dxa"/>
          </w:tcPr>
          <w:p>
            <w:pPr>
              <w:pStyle w:val="15"/>
              <w:ind w:left="105" w:right="658"/>
              <w:rPr>
                <w:sz w:val="24"/>
              </w:rPr>
            </w:pPr>
            <w:r>
              <w:rPr>
                <w:sz w:val="24"/>
              </w:rPr>
              <w:t>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  <w:tc>
          <w:tcPr>
            <w:tcW w:w="2681" w:type="dxa"/>
          </w:tcPr>
          <w:p>
            <w:pPr>
              <w:pStyle w:val="15"/>
              <w:ind w:left="108" w:right="115"/>
              <w:rPr>
                <w:sz w:val="24"/>
              </w:rPr>
            </w:pPr>
            <w:r>
              <w:rPr>
                <w:sz w:val="24"/>
              </w:rPr>
              <w:t>Семейные трапезы. 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напитки. Трапезы: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чай.</w:t>
            </w:r>
          </w:p>
          <w:p>
            <w:pPr>
              <w:pStyle w:val="15"/>
              <w:spacing w:line="270" w:lineRule="atLeast"/>
              <w:ind w:left="108" w:right="154"/>
              <w:rPr>
                <w:sz w:val="24"/>
              </w:rPr>
            </w:pPr>
            <w:r>
              <w:rPr>
                <w:sz w:val="24"/>
              </w:rPr>
              <w:t>Типичный завтрак. 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холодильнике.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 еда. Овощи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2052" w:type="dxa"/>
          </w:tcPr>
          <w:p>
            <w:pPr>
              <w:pStyle w:val="15"/>
              <w:ind w:right="286"/>
              <w:rPr>
                <w:sz w:val="24"/>
              </w:rPr>
            </w:pPr>
            <w:r>
              <w:rPr>
                <w:sz w:val="24"/>
              </w:rPr>
              <w:t>10.Города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 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</w:tc>
        <w:tc>
          <w:tcPr>
            <w:tcW w:w="2158" w:type="dxa"/>
          </w:tcPr>
          <w:p>
            <w:pPr>
              <w:pStyle w:val="15"/>
              <w:ind w:left="108" w:right="15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>
            <w:pPr>
              <w:pStyle w:val="15"/>
              <w:spacing w:line="270" w:lineRule="atLeast"/>
              <w:ind w:left="108" w:right="105"/>
              <w:rPr>
                <w:sz w:val="24"/>
              </w:rPr>
            </w:pPr>
            <w:r>
              <w:rPr>
                <w:sz w:val="24"/>
              </w:rPr>
              <w:t>Некоторые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2681" w:type="dxa"/>
          </w:tcPr>
          <w:p>
            <w:pPr>
              <w:pStyle w:val="15"/>
              <w:ind w:left="105" w:right="93"/>
              <w:rPr>
                <w:sz w:val="24"/>
              </w:rPr>
            </w:pPr>
            <w:r>
              <w:rPr>
                <w:sz w:val="24"/>
              </w:rPr>
              <w:t>Континенты.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европейских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языков.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флаги.</w:t>
            </w:r>
          </w:p>
          <w:p>
            <w:pPr>
              <w:pStyle w:val="15"/>
              <w:ind w:left="105" w:right="81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Британии,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2681" w:type="dxa"/>
          </w:tcPr>
          <w:p>
            <w:pPr>
              <w:pStyle w:val="15"/>
              <w:ind w:left="108" w:right="78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столицы.</w:t>
            </w:r>
          </w:p>
        </w:tc>
      </w:tr>
    </w:tbl>
    <w:p>
      <w:pPr>
        <w:rPr>
          <w:sz w:val="24"/>
        </w:rPr>
        <w:sectPr>
          <w:pgSz w:w="11910" w:h="16840"/>
          <w:pgMar w:top="600" w:right="0" w:bottom="620" w:left="120" w:header="0" w:footer="438" w:gutter="0"/>
          <w:cols w:space="720" w:num="1"/>
        </w:sectPr>
      </w:pPr>
    </w:p>
    <w:p>
      <w:pPr>
        <w:pStyle w:val="14"/>
        <w:numPr>
          <w:ilvl w:val="0"/>
          <w:numId w:val="60"/>
        </w:numPr>
        <w:tabs>
          <w:tab w:val="left" w:pos="641"/>
        </w:tabs>
        <w:spacing w:before="72"/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35"/>
        <w:ind w:left="460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>
      <w:pPr>
        <w:spacing w:before="84" w:line="271" w:lineRule="auto"/>
        <w:ind w:left="700" w:right="1092"/>
        <w:rPr>
          <w:sz w:val="24"/>
        </w:rPr>
      </w:pPr>
      <w:r>
        <w:rPr>
          <w:i/>
          <w:sz w:val="24"/>
        </w:rPr>
        <w:t>Мир моего «я»</w:t>
      </w:r>
      <w:r>
        <w:rPr>
          <w:b/>
          <w:i/>
          <w:sz w:val="24"/>
        </w:rPr>
        <w:t xml:space="preserve">. </w:t>
      </w:r>
      <w:r>
        <w:rPr>
          <w:sz w:val="24"/>
        </w:rPr>
        <w:t>Приветствие. Знакомство. Моя семья. Мой день рождения. Моя любимая 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 моих увлечений</w:t>
      </w:r>
      <w:r>
        <w:rPr>
          <w:b/>
          <w:i/>
          <w:sz w:val="24"/>
        </w:rPr>
        <w:t xml:space="preserve">. </w:t>
      </w:r>
      <w:r>
        <w:rPr>
          <w:sz w:val="24"/>
        </w:rPr>
        <w:t>Любимый цвет, игрушка. Любимые занятия. Мой питомец. Выходной день.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 меня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2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село).</w:t>
      </w:r>
    </w:p>
    <w:p>
      <w:pPr>
        <w:pStyle w:val="9"/>
        <w:spacing w:line="271" w:lineRule="auto"/>
        <w:ind w:left="460" w:right="573" w:firstLine="240"/>
      </w:pPr>
      <w:r>
        <w:rPr>
          <w:i/>
        </w:rPr>
        <w:t>Родная страна и страны изучаемого языка</w:t>
      </w:r>
      <w:r>
        <w:rPr>
          <w:b/>
          <w:i/>
        </w:rPr>
        <w:t xml:space="preserve">. </w:t>
      </w:r>
      <w:r>
        <w:t>Названия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книг.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2"/>
        </w:rPr>
        <w:t xml:space="preserve"> </w:t>
      </w:r>
      <w:r>
        <w:t>Рождество).</w:t>
      </w:r>
    </w:p>
    <w:p>
      <w:pPr>
        <w:pStyle w:val="3"/>
        <w:spacing w:before="126"/>
        <w:ind w:left="460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>
      <w:pPr>
        <w:pStyle w:val="4"/>
        <w:spacing w:before="29" w:line="240" w:lineRule="auto"/>
        <w:ind w:left="700"/>
        <w:jc w:val="left"/>
      </w:pPr>
      <w:r>
        <w:t>Говорение</w:t>
      </w:r>
    </w:p>
    <w:p>
      <w:pPr>
        <w:spacing w:before="12"/>
        <w:ind w:left="700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9"/>
        <w:spacing w:before="33" w:line="268" w:lineRule="auto"/>
        <w:ind w:left="460" w:right="576" w:firstLine="240"/>
      </w:pPr>
      <w:r>
        <w:t>Ведение с опорой на речевые ситуации, ключевые слова и/ 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>
      <w:pPr>
        <w:pStyle w:val="9"/>
        <w:spacing w:before="1"/>
        <w:ind w:left="460" w:right="578" w:firstLine="24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2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 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>
      <w:pPr>
        <w:pStyle w:val="9"/>
        <w:spacing w:before="1" w:line="268" w:lineRule="auto"/>
        <w:ind w:left="460" w:right="575" w:firstLine="240"/>
      </w:pPr>
      <w:r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>
      <w:pPr>
        <w:spacing w:before="1"/>
        <w:ind w:left="700"/>
        <w:jc w:val="both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речи.</w:t>
      </w:r>
    </w:p>
    <w:p>
      <w:pPr>
        <w:pStyle w:val="9"/>
        <w:spacing w:before="34" w:line="268" w:lineRule="auto"/>
        <w:ind w:left="460" w:right="577" w:firstLine="24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>
      <w:pPr>
        <w:pStyle w:val="4"/>
        <w:spacing w:before="4" w:line="240" w:lineRule="auto"/>
        <w:ind w:left="700"/>
        <w:jc w:val="left"/>
      </w:pPr>
      <w:r>
        <w:t>Аудирование</w:t>
      </w:r>
    </w:p>
    <w:p>
      <w:pPr>
        <w:pStyle w:val="9"/>
        <w:spacing w:before="12" w:line="264" w:lineRule="auto"/>
        <w:ind w:left="460" w:right="574" w:firstLine="24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>
      <w:pPr>
        <w:pStyle w:val="9"/>
        <w:spacing w:line="264" w:lineRule="auto"/>
        <w:ind w:left="460" w:right="574" w:firstLine="240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>
      <w:pPr>
        <w:pStyle w:val="9"/>
        <w:ind w:left="460" w:right="574" w:firstLine="240"/>
      </w:pPr>
      <w:r>
        <w:t>Аудирование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>
      <w:pPr>
        <w:pStyle w:val="9"/>
        <w:tabs>
          <w:tab w:val="left" w:pos="2377"/>
          <w:tab w:val="left" w:pos="2794"/>
          <w:tab w:val="left" w:pos="4386"/>
          <w:tab w:val="left" w:pos="6291"/>
          <w:tab w:val="left" w:pos="7901"/>
          <w:tab w:val="left" w:pos="9580"/>
          <w:tab w:val="left" w:pos="10986"/>
        </w:tabs>
        <w:ind w:left="460" w:right="576" w:firstLine="240"/>
        <w:jc w:val="right"/>
      </w:pPr>
      <w:r>
        <w:t>Аудирование</w:t>
      </w:r>
      <w:r>
        <w:tab/>
      </w:r>
      <w:r>
        <w:t>с</w:t>
      </w:r>
      <w:r>
        <w:tab/>
      </w:r>
      <w:r>
        <w:t>пониманием</w:t>
      </w:r>
      <w:r>
        <w:tab/>
      </w:r>
      <w:r>
        <w:t>запрашиваемой</w:t>
      </w:r>
      <w:r>
        <w:tab/>
      </w:r>
      <w:r>
        <w:t>информации</w:t>
      </w:r>
      <w:r>
        <w:tab/>
      </w:r>
      <w:r>
        <w:t>предполагает</w:t>
      </w:r>
      <w:r>
        <w:tab/>
      </w:r>
      <w:r>
        <w:t>выделение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фактического</w:t>
      </w:r>
      <w:r>
        <w:rPr>
          <w:spacing w:val="39"/>
        </w:rPr>
        <w:t xml:space="preserve"> </w:t>
      </w:r>
      <w:r>
        <w:t>характера</w:t>
      </w:r>
      <w:r>
        <w:rPr>
          <w:spacing w:val="38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возраст, любимое занятие, цвет и т. д.) с опорой на иллюстрации и с использованием языковой догадки.</w:t>
      </w:r>
      <w:r>
        <w:rPr>
          <w:spacing w:val="1"/>
        </w:rPr>
        <w:t xml:space="preserve"> </w:t>
      </w:r>
      <w:r>
        <w:t>Тексты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аудирования:</w:t>
      </w:r>
      <w:r>
        <w:rPr>
          <w:spacing w:val="28"/>
        </w:rPr>
        <w:t xml:space="preserve"> </w:t>
      </w:r>
      <w:r>
        <w:t>диалог,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собеседников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повседневного</w:t>
      </w:r>
      <w:r>
        <w:rPr>
          <w:spacing w:val="26"/>
        </w:rPr>
        <w:t xml:space="preserve"> </w:t>
      </w:r>
      <w:r>
        <w:t>общения,</w:t>
      </w:r>
    </w:p>
    <w:p>
      <w:pPr>
        <w:pStyle w:val="9"/>
        <w:ind w:left="460"/>
      </w:pPr>
      <w:r>
        <w:t>рассказ,</w:t>
      </w:r>
      <w:r>
        <w:rPr>
          <w:spacing w:val="-3"/>
        </w:rPr>
        <w:t xml:space="preserve"> </w:t>
      </w:r>
      <w:r>
        <w:t>сказка.</w:t>
      </w:r>
    </w:p>
    <w:p>
      <w:pPr>
        <w:pStyle w:val="4"/>
        <w:spacing w:before="2"/>
        <w:ind w:left="70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ind w:left="460" w:right="583" w:firstLine="240"/>
      </w:pPr>
      <w:r>
        <w:t>Чтение 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>
      <w:pPr>
        <w:pStyle w:val="9"/>
        <w:ind w:left="70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>
      <w:pPr>
        <w:pStyle w:val="9"/>
        <w:ind w:left="460" w:right="577" w:firstLine="240"/>
      </w:pPr>
      <w:r>
        <w:t>Чтение про 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ind w:left="460" w:right="573" w:firstLine="240"/>
      </w:pPr>
      <w:r>
        <w:t>Чтение 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 фактов/событий в прочитанном тексте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>
      <w:pPr>
        <w:pStyle w:val="9"/>
        <w:ind w:left="460" w:right="574" w:firstLine="240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>
      <w:pPr>
        <w:pStyle w:val="9"/>
        <w:ind w:left="70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4"/>
        <w:spacing w:before="3"/>
        <w:ind w:left="700"/>
        <w:jc w:val="left"/>
      </w:pPr>
      <w:r>
        <w:t>Письмо</w:t>
      </w:r>
    </w:p>
    <w:p>
      <w:pPr>
        <w:pStyle w:val="9"/>
        <w:spacing w:line="274" w:lineRule="exact"/>
        <w:ind w:left="70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>
      <w:pPr>
        <w:spacing w:line="274" w:lineRule="exact"/>
        <w:sectPr>
          <w:pgSz w:w="11910" w:h="16840"/>
          <w:pgMar w:top="520" w:right="0" w:bottom="620" w:left="120" w:header="0" w:footer="438" w:gutter="0"/>
          <w:cols w:space="720" w:num="1"/>
        </w:sectPr>
      </w:pPr>
    </w:p>
    <w:p>
      <w:pPr>
        <w:pStyle w:val="9"/>
        <w:spacing w:before="72"/>
        <w:ind w:left="460" w:right="571" w:firstLine="240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 пропущенных букв в слово или слов в предложение, дописы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учебной задачей.</w:t>
      </w:r>
    </w:p>
    <w:p>
      <w:pPr>
        <w:pStyle w:val="9"/>
        <w:spacing w:before="1"/>
        <w:ind w:left="460" w:right="576" w:firstLine="240"/>
      </w:pPr>
      <w:r>
        <w:t>Заполнение простых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>
      <w:pPr>
        <w:pStyle w:val="9"/>
        <w:ind w:left="460" w:right="585" w:firstLine="240"/>
      </w:pPr>
      <w:r>
        <w:t>Написание с опорой на образец коротких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годом).</w:t>
      </w:r>
    </w:p>
    <w:p>
      <w:pPr>
        <w:pStyle w:val="3"/>
        <w:spacing w:before="125"/>
        <w:ind w:left="460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>
      <w:pPr>
        <w:pStyle w:val="4"/>
        <w:spacing w:before="41"/>
        <w:ind w:left="70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line="274" w:lineRule="exact"/>
        <w:ind w:left="70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>
      <w:pPr>
        <w:pStyle w:val="9"/>
        <w:ind w:left="460" w:right="580" w:firstLine="24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4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(thereis/there).</w:t>
      </w:r>
    </w:p>
    <w:p>
      <w:pPr>
        <w:pStyle w:val="9"/>
        <w:ind w:left="460" w:right="575" w:firstLine="240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>
      <w:pPr>
        <w:pStyle w:val="9"/>
        <w:ind w:left="460" w:right="572" w:firstLine="240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1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 слов.</w:t>
      </w:r>
    </w:p>
    <w:p>
      <w:pPr>
        <w:pStyle w:val="9"/>
        <w:ind w:left="700"/>
      </w:pP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>
      <w:pPr>
        <w:pStyle w:val="9"/>
        <w:ind w:left="460" w:right="579" w:firstLine="240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>
      <w:pPr>
        <w:pStyle w:val="4"/>
        <w:ind w:left="70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9"/>
        <w:ind w:left="460" w:right="578" w:firstLine="240"/>
      </w:pPr>
      <w:r>
        <w:t>Графически корректное (полупечатное) написание букв английского алфавита в буквосочетаниях и</w:t>
      </w:r>
      <w:r>
        <w:rPr>
          <w:spacing w:val="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>
      <w:pPr>
        <w:pStyle w:val="9"/>
        <w:ind w:left="460" w:right="576" w:firstLine="240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 изученных сокращённых формах 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 (например, I’m, isn’t; don’t, doesn’t; can’t), существи-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(Ann’s).</w:t>
      </w:r>
    </w:p>
    <w:p>
      <w:pPr>
        <w:pStyle w:val="4"/>
        <w:spacing w:before="3"/>
        <w:ind w:left="70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pStyle w:val="9"/>
        <w:ind w:left="460" w:right="574" w:firstLine="240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для 2 класса.</w:t>
      </w:r>
    </w:p>
    <w:p>
      <w:pPr>
        <w:pStyle w:val="9"/>
        <w:ind w:left="460" w:right="575" w:firstLine="24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 догадки.</w:t>
      </w:r>
    </w:p>
    <w:p>
      <w:pPr>
        <w:pStyle w:val="9"/>
        <w:ind w:left="1169"/>
        <w:jc w:val="left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подлежащего</w:t>
      </w:r>
      <w:r>
        <w:rPr>
          <w:spacing w:val="2"/>
        </w:rPr>
        <w:t xml:space="preserve"> </w:t>
      </w:r>
      <w:r>
        <w:t>усвоению,</w:t>
      </w:r>
      <w:r>
        <w:rPr>
          <w:spacing w:val="-3"/>
        </w:rPr>
        <w:t xml:space="preserve"> </w:t>
      </w:r>
      <w:r>
        <w:t>входят:</w:t>
      </w:r>
    </w:p>
    <w:p>
      <w:pPr>
        <w:pStyle w:val="14"/>
        <w:numPr>
          <w:ilvl w:val="0"/>
          <w:numId w:val="61"/>
        </w:numPr>
        <w:tabs>
          <w:tab w:val="left" w:pos="1709"/>
          <w:tab w:val="left" w:pos="1710"/>
          <w:tab w:val="left" w:pos="3016"/>
          <w:tab w:val="left" w:pos="4505"/>
          <w:tab w:val="left" w:pos="5697"/>
          <w:tab w:val="left" w:pos="7625"/>
          <w:tab w:val="left" w:pos="8802"/>
          <w:tab w:val="left" w:pos="9931"/>
          <w:tab w:val="left" w:pos="10272"/>
        </w:tabs>
        <w:spacing w:before="2" w:line="237" w:lineRule="auto"/>
        <w:ind w:right="583" w:firstLine="708"/>
        <w:jc w:val="left"/>
        <w:rPr>
          <w:sz w:val="24"/>
        </w:rPr>
      </w:pPr>
      <w:r>
        <w:rPr>
          <w:sz w:val="24"/>
        </w:rPr>
        <w:t>отдельные</w:t>
      </w:r>
      <w:r>
        <w:rPr>
          <w:sz w:val="24"/>
        </w:rPr>
        <w:tab/>
      </w:r>
      <w:r>
        <w:rPr>
          <w:sz w:val="24"/>
        </w:rPr>
        <w:t>лексические</w:t>
      </w:r>
      <w:r>
        <w:rPr>
          <w:sz w:val="24"/>
        </w:rPr>
        <w:tab/>
      </w:r>
      <w:r>
        <w:rPr>
          <w:sz w:val="24"/>
        </w:rPr>
        <w:t>единицы,</w:t>
      </w:r>
      <w:r>
        <w:rPr>
          <w:sz w:val="24"/>
        </w:rPr>
        <w:tab/>
      </w:r>
      <w:r>
        <w:rPr>
          <w:sz w:val="24"/>
        </w:rPr>
        <w:t>обслуживающие</w:t>
      </w:r>
      <w:r>
        <w:rPr>
          <w:sz w:val="24"/>
        </w:rPr>
        <w:tab/>
      </w:r>
      <w:r>
        <w:rPr>
          <w:sz w:val="24"/>
        </w:rPr>
        <w:t>ситуации</w:t>
      </w:r>
      <w:r>
        <w:rPr>
          <w:sz w:val="24"/>
        </w:rPr>
        <w:tab/>
      </w:r>
      <w:r>
        <w:rPr>
          <w:sz w:val="24"/>
        </w:rPr>
        <w:t>общения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речи;</w:t>
      </w:r>
    </w:p>
    <w:p>
      <w:pPr>
        <w:pStyle w:val="14"/>
        <w:numPr>
          <w:ilvl w:val="0"/>
          <w:numId w:val="61"/>
        </w:numPr>
        <w:tabs>
          <w:tab w:val="left" w:pos="1709"/>
          <w:tab w:val="left" w:pos="1710"/>
        </w:tabs>
        <w:spacing w:before="3" w:line="293" w:lineRule="exact"/>
        <w:ind w:left="1709" w:hanging="541"/>
        <w:jc w:val="left"/>
        <w:rPr>
          <w:i/>
          <w:sz w:val="24"/>
          <w:lang w:val="en-US"/>
        </w:rPr>
      </w:pPr>
      <w:r>
        <w:rPr>
          <w:sz w:val="24"/>
        </w:rPr>
        <w:t>устойчивые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i/>
          <w:sz w:val="24"/>
          <w:lang w:val="en-US"/>
        </w:rPr>
        <w:t>to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play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the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piano,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to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be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good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at,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etc.);</w:t>
      </w:r>
    </w:p>
    <w:p>
      <w:pPr>
        <w:pStyle w:val="14"/>
        <w:numPr>
          <w:ilvl w:val="0"/>
          <w:numId w:val="61"/>
        </w:numPr>
        <w:tabs>
          <w:tab w:val="left" w:pos="1709"/>
          <w:tab w:val="left" w:pos="1710"/>
        </w:tabs>
        <w:spacing w:line="293" w:lineRule="exact"/>
        <w:ind w:left="1709" w:hanging="541"/>
        <w:jc w:val="left"/>
        <w:rPr>
          <w:i/>
          <w:sz w:val="24"/>
        </w:rPr>
      </w:pPr>
      <w:r>
        <w:rPr>
          <w:sz w:val="24"/>
        </w:rPr>
        <w:t>интернациональная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ballerina,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computer,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etc.);</w:t>
      </w:r>
    </w:p>
    <w:p>
      <w:pPr>
        <w:pStyle w:val="14"/>
        <w:numPr>
          <w:ilvl w:val="0"/>
          <w:numId w:val="61"/>
        </w:numPr>
        <w:tabs>
          <w:tab w:val="left" w:pos="1709"/>
          <w:tab w:val="left" w:pos="1710"/>
        </w:tabs>
        <w:spacing w:line="293" w:lineRule="exact"/>
        <w:ind w:left="1709" w:hanging="541"/>
        <w:jc w:val="left"/>
        <w:rPr>
          <w:sz w:val="24"/>
        </w:rPr>
      </w:pPr>
      <w:r>
        <w:rPr>
          <w:sz w:val="24"/>
        </w:rPr>
        <w:t>оценочная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Great!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</w:t>
      </w:r>
      <w:r>
        <w:rPr>
          <w:sz w:val="24"/>
        </w:rPr>
        <w:t>.);</w:t>
      </w:r>
    </w:p>
    <w:p>
      <w:pPr>
        <w:pStyle w:val="14"/>
        <w:numPr>
          <w:ilvl w:val="0"/>
          <w:numId w:val="61"/>
        </w:numPr>
        <w:tabs>
          <w:tab w:val="left" w:pos="1709"/>
          <w:tab w:val="left" w:pos="1710"/>
        </w:tabs>
        <w:spacing w:line="293" w:lineRule="exact"/>
        <w:ind w:left="1709" w:hanging="541"/>
        <w:jc w:val="left"/>
        <w:rPr>
          <w:sz w:val="24"/>
        </w:rPr>
      </w:pPr>
      <w:r>
        <w:rPr>
          <w:sz w:val="24"/>
        </w:rPr>
        <w:t>лексика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Readthetext!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exercise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</w:t>
      </w:r>
      <w:r>
        <w:rPr>
          <w:sz w:val="24"/>
        </w:rPr>
        <w:t>.);</w:t>
      </w:r>
    </w:p>
    <w:p>
      <w:pPr>
        <w:pStyle w:val="14"/>
        <w:numPr>
          <w:ilvl w:val="0"/>
          <w:numId w:val="61"/>
        </w:numPr>
        <w:tabs>
          <w:tab w:val="left" w:pos="1710"/>
        </w:tabs>
        <w:ind w:right="573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>
        <w:rPr>
          <w:sz w:val="24"/>
          <w:lang w:val="en-US"/>
        </w:rPr>
        <w:t xml:space="preserve"> </w:t>
      </w:r>
      <w:r>
        <w:rPr>
          <w:sz w:val="24"/>
        </w:rPr>
        <w:t>функции</w:t>
      </w:r>
      <w:r>
        <w:rPr>
          <w:sz w:val="24"/>
          <w:lang w:val="en-US"/>
        </w:rPr>
        <w:t>: Greeting (</w:t>
      </w:r>
      <w:r>
        <w:rPr>
          <w:i/>
          <w:sz w:val="24"/>
          <w:lang w:val="en-US"/>
        </w:rPr>
        <w:t>Hi!),</w:t>
      </w:r>
      <w:r>
        <w:rPr>
          <w:sz w:val="24"/>
          <w:lang w:val="en-US"/>
        </w:rPr>
        <w:t>Introducing (</w:t>
      </w:r>
      <w:r>
        <w:rPr>
          <w:i/>
          <w:sz w:val="24"/>
          <w:lang w:val="en-US"/>
        </w:rPr>
        <w:t xml:space="preserve">I’m … This is …), </w:t>
      </w:r>
      <w:r>
        <w:rPr>
          <w:sz w:val="24"/>
          <w:lang w:val="en-US"/>
        </w:rPr>
        <w:t>Praising (</w:t>
      </w:r>
      <w:r>
        <w:rPr>
          <w:i/>
          <w:sz w:val="24"/>
          <w:lang w:val="en-US"/>
        </w:rPr>
        <w:t>You are nice. You are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a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nice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hen</w:t>
      </w:r>
      <w:r>
        <w:rPr>
          <w:sz w:val="24"/>
          <w:lang w:val="en-US"/>
        </w:rPr>
        <w:t>).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Suggesting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i/>
          <w:sz w:val="24"/>
          <w:lang w:val="en-US"/>
        </w:rPr>
        <w:t>Let’s…),</w:t>
      </w:r>
      <w:r>
        <w:rPr>
          <w:i/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Responding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to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a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suggestion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i/>
          <w:sz w:val="24"/>
          <w:lang w:val="en-US"/>
        </w:rPr>
        <w:t>Why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not?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Great!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OK!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Let’s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…Oh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no</w:t>
      </w:r>
      <w:r>
        <w:rPr>
          <w:sz w:val="24"/>
          <w:lang w:val="en-US"/>
        </w:rPr>
        <w:t>),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Expressing likes (</w:t>
      </w:r>
      <w:r>
        <w:rPr>
          <w:i/>
          <w:sz w:val="24"/>
          <w:lang w:val="en-US"/>
        </w:rPr>
        <w:t xml:space="preserve">He/She likes …We like …), </w:t>
      </w:r>
      <w:r>
        <w:rPr>
          <w:sz w:val="24"/>
          <w:lang w:val="en-US"/>
        </w:rPr>
        <w:t xml:space="preserve">Expressing agreement/ disagreement </w:t>
      </w:r>
      <w:r>
        <w:rPr>
          <w:i/>
          <w:sz w:val="24"/>
          <w:lang w:val="en-US"/>
        </w:rPr>
        <w:t>(You are (not) right),</w:t>
      </w:r>
      <w:r>
        <w:rPr>
          <w:sz w:val="24"/>
          <w:lang w:val="en-US"/>
        </w:rPr>
        <w:t>Asking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 xml:space="preserve">about ability / inability to do sth </w:t>
      </w:r>
      <w:r>
        <w:rPr>
          <w:i/>
          <w:sz w:val="24"/>
          <w:lang w:val="en-US"/>
        </w:rPr>
        <w:t xml:space="preserve">(Can you …?), </w:t>
      </w:r>
      <w:r>
        <w:rPr>
          <w:sz w:val="24"/>
          <w:lang w:val="en-US"/>
        </w:rPr>
        <w:t xml:space="preserve">Expressing ability / inability to do sth </w:t>
      </w:r>
      <w:r>
        <w:rPr>
          <w:i/>
          <w:sz w:val="24"/>
          <w:lang w:val="en-US"/>
        </w:rPr>
        <w:t>(I can … I can’t …),</w:t>
      </w:r>
      <w:r>
        <w:rPr>
          <w:i/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Giving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your opinion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i/>
          <w:sz w:val="24"/>
          <w:lang w:val="en-US"/>
        </w:rPr>
        <w:t>I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think that …)</w:t>
      </w:r>
      <w:r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т</w:t>
      </w:r>
      <w:r>
        <w:rPr>
          <w:i/>
          <w:sz w:val="24"/>
          <w:lang w:val="en-US"/>
        </w:rPr>
        <w:t>.</w:t>
      </w:r>
      <w:r>
        <w:rPr>
          <w:i/>
          <w:sz w:val="24"/>
        </w:rPr>
        <w:t>д</w:t>
      </w:r>
      <w:r>
        <w:rPr>
          <w:i/>
          <w:sz w:val="24"/>
          <w:lang w:val="en-US"/>
        </w:rPr>
        <w:t>.</w:t>
      </w:r>
    </w:p>
    <w:p>
      <w:pPr>
        <w:pStyle w:val="4"/>
        <w:spacing w:before="4"/>
        <w:ind w:left="70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ind w:left="460" w:right="999" w:firstLine="240"/>
        <w:jc w:val="left"/>
      </w:pPr>
      <w:r>
        <w:t>Распознавание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письменном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звучащем</w:t>
      </w:r>
      <w:r>
        <w:rPr>
          <w:spacing w:val="9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tabs>
          <w:tab w:val="left" w:pos="2858"/>
          <w:tab w:val="left" w:pos="3614"/>
          <w:tab w:val="left" w:pos="5291"/>
          <w:tab w:val="left" w:pos="7495"/>
          <w:tab w:val="left" w:pos="9521"/>
        </w:tabs>
        <w:ind w:left="460" w:right="578" w:firstLine="240"/>
        <w:jc w:val="left"/>
      </w:pPr>
      <w:r>
        <w:t>Коммуникативные</w:t>
      </w:r>
      <w:r>
        <w:tab/>
      </w:r>
      <w:r>
        <w:t>типы</w:t>
      </w:r>
      <w:r>
        <w:tab/>
      </w:r>
      <w:r>
        <w:t>предложений:</w:t>
      </w:r>
      <w:r>
        <w:tab/>
      </w:r>
      <w:r>
        <w:t>повествовательные</w:t>
      </w:r>
      <w:r>
        <w:tab/>
      </w:r>
      <w:r>
        <w:t>(утвердительные,</w:t>
      </w:r>
      <w:r>
        <w:tab/>
      </w:r>
      <w:r>
        <w:rPr>
          <w:spacing w:val="-1"/>
        </w:rPr>
        <w:t>отрицательные),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>
      <w:pPr>
        <w:pStyle w:val="9"/>
        <w:ind w:left="700" w:right="4359"/>
        <w:jc w:val="left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(It’saredball.).</w:t>
      </w:r>
    </w:p>
    <w:p>
      <w:p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/>
        <w:ind w:left="460" w:right="583" w:firstLine="24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начальным</w:t>
      </w:r>
      <w:r>
        <w:rPr>
          <w:lang w:val="en-US"/>
        </w:rPr>
        <w:t xml:space="preserve"> There + to be </w:t>
      </w:r>
      <w:r>
        <w:t>в</w:t>
      </w:r>
      <w:r>
        <w:rPr>
          <w:lang w:val="en-US"/>
        </w:rPr>
        <w:t xml:space="preserve"> Present Simple Tense (There is a cat in the room. Is there a cat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in the room?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—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Yes,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there is./No, there isn’t.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There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are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four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pens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on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 table. Are there four pens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on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 table?</w:t>
      </w:r>
    </w:p>
    <w:p>
      <w:pPr>
        <w:pStyle w:val="9"/>
        <w:ind w:left="460"/>
        <w:rPr>
          <w:lang w:val="en-US"/>
        </w:rPr>
      </w:pPr>
      <w:r>
        <w:rPr>
          <w:lang w:val="en-US"/>
        </w:rPr>
        <w:t>—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Yes,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there are./No,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there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aren’t. How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many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pens are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there</w:t>
      </w:r>
      <w:r>
        <w:rPr>
          <w:spacing w:val="2"/>
          <w:lang w:val="en-US"/>
        </w:rPr>
        <w:t xml:space="preserve"> </w:t>
      </w:r>
      <w:r>
        <w:rPr>
          <w:lang w:val="en-US"/>
        </w:rPr>
        <w:t>on the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table?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—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There are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four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pens.).</w:t>
      </w:r>
    </w:p>
    <w:p>
      <w:pPr>
        <w:pStyle w:val="9"/>
        <w:spacing w:before="1"/>
        <w:ind w:left="460" w:right="572" w:firstLine="240"/>
        <w:rPr>
          <w:lang w:val="en-US"/>
        </w:r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1"/>
          <w:lang w:val="en-US"/>
        </w:rPr>
        <w:t xml:space="preserve"> </w:t>
      </w:r>
      <w:r>
        <w:t>простым</w:t>
      </w:r>
      <w:r>
        <w:rPr>
          <w:spacing w:val="1"/>
          <w:lang w:val="en-US"/>
        </w:rPr>
        <w:t xml:space="preserve"> </w:t>
      </w:r>
      <w:r>
        <w:t>глагольным</w:t>
      </w:r>
      <w:r>
        <w:rPr>
          <w:spacing w:val="1"/>
          <w:lang w:val="en-US"/>
        </w:rPr>
        <w:t xml:space="preserve"> </w:t>
      </w:r>
      <w:r>
        <w:t>сказуемым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(They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live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country.),</w:t>
      </w:r>
      <w:r>
        <w:rPr>
          <w:spacing w:val="1"/>
          <w:lang w:val="en-US"/>
        </w:rPr>
        <w:t xml:space="preserve"> </w:t>
      </w:r>
      <w:r>
        <w:t>составным</w:t>
      </w:r>
      <w:r>
        <w:rPr>
          <w:spacing w:val="1"/>
          <w:lang w:val="en-US"/>
        </w:rPr>
        <w:t xml:space="preserve"> </w:t>
      </w:r>
      <w:r>
        <w:t>именным</w:t>
      </w:r>
      <w:r>
        <w:rPr>
          <w:spacing w:val="1"/>
          <w:lang w:val="en-US"/>
        </w:rPr>
        <w:t xml:space="preserve"> </w:t>
      </w:r>
      <w:r>
        <w:t>сказуемым</w:t>
      </w:r>
      <w:r>
        <w:rPr>
          <w:lang w:val="en-US"/>
        </w:rPr>
        <w:t xml:space="preserve"> (The box is small.) </w:t>
      </w:r>
      <w:r>
        <w:t>и</w:t>
      </w:r>
      <w:r>
        <w:rPr>
          <w:lang w:val="en-US"/>
        </w:rPr>
        <w:t xml:space="preserve"> </w:t>
      </w:r>
      <w:r>
        <w:t>составным</w:t>
      </w:r>
      <w:r>
        <w:rPr>
          <w:lang w:val="en-US"/>
        </w:rPr>
        <w:t xml:space="preserve"> </w:t>
      </w:r>
      <w:r>
        <w:t>глагольным</w:t>
      </w:r>
      <w:r>
        <w:rPr>
          <w:lang w:val="en-US"/>
        </w:rPr>
        <w:t xml:space="preserve"> </w:t>
      </w:r>
      <w:r>
        <w:t>сказуемым</w:t>
      </w:r>
      <w:r>
        <w:rPr>
          <w:lang w:val="en-US"/>
        </w:rPr>
        <w:t xml:space="preserve"> (I like to play with my cat. She can play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 piano.).</w:t>
      </w:r>
    </w:p>
    <w:p>
      <w:pPr>
        <w:pStyle w:val="9"/>
        <w:ind w:left="460" w:right="572" w:firstLine="24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глаголом</w:t>
      </w:r>
      <w:r>
        <w:rPr>
          <w:lang w:val="en-US"/>
        </w:rPr>
        <w:t>-</w:t>
      </w:r>
      <w:r>
        <w:t>связкой</w:t>
      </w:r>
      <w:r>
        <w:rPr>
          <w:lang w:val="en-US"/>
        </w:rPr>
        <w:t xml:space="preserve"> to be </w:t>
      </w:r>
      <w:r>
        <w:t>в</w:t>
      </w:r>
      <w:r>
        <w:rPr>
          <w:lang w:val="en-US"/>
        </w:rPr>
        <w:t xml:space="preserve"> Present Simple Tense (My father is a doctor. Is it a red ball? —</w:t>
      </w:r>
      <w:r>
        <w:rPr>
          <w:spacing w:val="1"/>
          <w:lang w:val="en-US"/>
        </w:rPr>
        <w:t xml:space="preserve"> </w:t>
      </w:r>
      <w:r>
        <w:rPr>
          <w:lang w:val="en-US"/>
        </w:rPr>
        <w:t>Yes,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is./No,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it isn’t.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)</w:t>
      </w:r>
    </w:p>
    <w:p>
      <w:pPr>
        <w:pStyle w:val="9"/>
        <w:ind w:left="700" w:right="2505"/>
      </w:pPr>
      <w:r>
        <w:t>Предложения с краткими глагольными формами (Shecan’tswim. Idon’tlikeporridge.).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(Comein,</w:t>
      </w:r>
      <w:r>
        <w:rPr>
          <w:spacing w:val="-1"/>
        </w:rPr>
        <w:t xml:space="preserve"> </w:t>
      </w:r>
      <w:r>
        <w:t>please.).</w:t>
      </w:r>
    </w:p>
    <w:p>
      <w:pPr>
        <w:pStyle w:val="9"/>
        <w:tabs>
          <w:tab w:val="left" w:pos="1825"/>
          <w:tab w:val="left" w:pos="2201"/>
          <w:tab w:val="left" w:pos="4534"/>
          <w:tab w:val="left" w:pos="6783"/>
          <w:tab w:val="left" w:pos="8791"/>
          <w:tab w:val="left" w:pos="9182"/>
          <w:tab w:val="left" w:pos="11079"/>
        </w:tabs>
        <w:ind w:left="460" w:right="576" w:firstLine="240"/>
        <w:jc w:val="left"/>
      </w:pPr>
      <w:r>
        <w:t>Глаголы</w:t>
      </w:r>
      <w:r>
        <w:tab/>
      </w:r>
      <w:r>
        <w:t>в</w:t>
      </w:r>
      <w:r>
        <w:tab/>
      </w:r>
      <w:r>
        <w:t>PresentSimpleTenseв</w:t>
      </w:r>
      <w:r>
        <w:tab/>
      </w:r>
      <w:r>
        <w:t>повествовательных</w:t>
      </w:r>
      <w:r>
        <w:tab/>
      </w:r>
      <w:r>
        <w:t>(утвердительных</w:t>
      </w:r>
      <w:r>
        <w:tab/>
      </w:r>
      <w:r>
        <w:t>и</w:t>
      </w:r>
      <w:r>
        <w:tab/>
      </w:r>
      <w:r>
        <w:t>отрицательных)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>
      <w:pPr>
        <w:pStyle w:val="9"/>
        <w:ind w:left="460" w:firstLine="240"/>
        <w:jc w:val="left"/>
        <w:rPr>
          <w:lang w:val="en-US"/>
        </w:rPr>
      </w:pPr>
      <w:r>
        <w:t>Глагольная</w:t>
      </w:r>
      <w:r>
        <w:rPr>
          <w:spacing w:val="32"/>
          <w:lang w:val="en-US"/>
        </w:rPr>
        <w:t xml:space="preserve"> </w:t>
      </w:r>
      <w:r>
        <w:t>конструкция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37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(I’ve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cat.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He’s/She’s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a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cat.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you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a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cat?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—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Yes,</w:t>
      </w:r>
      <w:r>
        <w:rPr>
          <w:spacing w:val="38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have./No,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haven’t. What have</w:t>
      </w:r>
      <w:r>
        <w:rPr>
          <w:spacing w:val="3"/>
          <w:lang w:val="en-US"/>
        </w:rPr>
        <w:t xml:space="preserve"> </w:t>
      </w:r>
      <w:r>
        <w:rPr>
          <w:lang w:val="en-US"/>
        </w:rPr>
        <w:t>you</w:t>
      </w:r>
      <w:r>
        <w:rPr>
          <w:spacing w:val="2"/>
          <w:lang w:val="en-US"/>
        </w:rPr>
        <w:t xml:space="preserve"> </w:t>
      </w:r>
      <w:r>
        <w:rPr>
          <w:lang w:val="en-US"/>
        </w:rPr>
        <w:t>got?).</w:t>
      </w:r>
    </w:p>
    <w:p>
      <w:pPr>
        <w:pStyle w:val="9"/>
        <w:ind w:left="460" w:right="566" w:firstLine="240"/>
        <w:jc w:val="left"/>
      </w:pPr>
      <w:r>
        <w:t>Модальный глагол can: для выражения умения (Icanplaytennis.) и отсутствия умения (Ican’tplaychess.);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разрешения</w:t>
      </w:r>
      <w:r>
        <w:rPr>
          <w:spacing w:val="2"/>
        </w:rPr>
        <w:t xml:space="preserve"> </w:t>
      </w:r>
      <w:r>
        <w:t>(CanIgoout?).</w:t>
      </w:r>
    </w:p>
    <w:p>
      <w:pPr>
        <w:pStyle w:val="9"/>
        <w:tabs>
          <w:tab w:val="left" w:pos="2492"/>
          <w:tab w:val="left" w:pos="4403"/>
          <w:tab w:val="left" w:pos="5770"/>
          <w:tab w:val="left" w:pos="6802"/>
          <w:tab w:val="left" w:pos="8009"/>
        </w:tabs>
        <w:ind w:left="460" w:right="578" w:firstLine="240"/>
        <w:jc w:val="left"/>
      </w:pPr>
      <w:r>
        <w:t>Определённый,</w:t>
      </w:r>
      <w:r>
        <w:tab/>
      </w:r>
      <w:r>
        <w:t>неопределённый</w:t>
      </w:r>
      <w:r>
        <w:tab/>
      </w:r>
      <w:r>
        <w:t xml:space="preserve">и  </w:t>
      </w:r>
      <w:r>
        <w:rPr>
          <w:spacing w:val="16"/>
        </w:rPr>
        <w:t xml:space="preserve"> </w:t>
      </w:r>
      <w:r>
        <w:t>нулевой</w:t>
      </w:r>
      <w:r>
        <w:tab/>
      </w:r>
      <w:r>
        <w:t>артикли</w:t>
      </w:r>
      <w:r>
        <w:tab/>
      </w:r>
      <w:r>
        <w:t>cименами</w:t>
      </w:r>
      <w:r>
        <w:tab/>
      </w:r>
      <w:r>
        <w:t>существительными</w:t>
      </w:r>
      <w:r>
        <w:rPr>
          <w:spacing w:val="6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>
      <w:pPr>
        <w:pStyle w:val="9"/>
        <w:spacing w:before="1"/>
        <w:ind w:left="460" w:right="566" w:firstLine="240"/>
        <w:jc w:val="left"/>
      </w:pPr>
      <w:r>
        <w:t>Существительные</w:t>
      </w:r>
      <w:r>
        <w:rPr>
          <w:spacing w:val="5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множественном</w:t>
      </w:r>
      <w:r>
        <w:rPr>
          <w:spacing w:val="7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исключения</w:t>
      </w:r>
      <w:r>
        <w:rPr>
          <w:spacing w:val="17"/>
        </w:rPr>
        <w:t xml:space="preserve"> </w:t>
      </w:r>
      <w:r>
        <w:t>(abook—</w:t>
      </w:r>
      <w:r>
        <w:rPr>
          <w:spacing w:val="7"/>
        </w:rPr>
        <w:t xml:space="preserve"> </w:t>
      </w:r>
      <w:r>
        <w:t>books;</w:t>
      </w:r>
      <w:r>
        <w:rPr>
          <w:spacing w:val="-57"/>
        </w:rPr>
        <w:t xml:space="preserve"> </w:t>
      </w:r>
      <w:r>
        <w:t>aman</w:t>
      </w:r>
      <w:r>
        <w:rPr>
          <w:spacing w:val="-2"/>
        </w:rPr>
        <w:t xml:space="preserve"> </w:t>
      </w:r>
      <w:r>
        <w:t>— men).</w:t>
      </w:r>
    </w:p>
    <w:p>
      <w:pPr>
        <w:pStyle w:val="9"/>
        <w:ind w:left="460" w:right="566" w:firstLine="240"/>
        <w:jc w:val="left"/>
      </w:pPr>
      <w:r>
        <w:t>Личные</w:t>
      </w:r>
      <w:r>
        <w:rPr>
          <w:spacing w:val="16"/>
          <w:lang w:val="en-US"/>
        </w:rPr>
        <w:t xml:space="preserve"> </w:t>
      </w:r>
      <w:r>
        <w:t>местоимения</w:t>
      </w:r>
      <w:r>
        <w:rPr>
          <w:spacing w:val="21"/>
          <w:lang w:val="en-US"/>
        </w:rPr>
        <w:t xml:space="preserve"> </w:t>
      </w:r>
      <w:r>
        <w:rPr>
          <w:lang w:val="en-US"/>
        </w:rPr>
        <w:t>(I,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you,</w:t>
      </w:r>
      <w:r>
        <w:rPr>
          <w:spacing w:val="18"/>
          <w:lang w:val="en-US"/>
        </w:rPr>
        <w:t xml:space="preserve"> </w:t>
      </w:r>
      <w:r>
        <w:rPr>
          <w:lang w:val="en-US"/>
        </w:rPr>
        <w:t>he/she/it,</w:t>
      </w:r>
      <w:r>
        <w:rPr>
          <w:spacing w:val="19"/>
          <w:lang w:val="en-US"/>
        </w:rPr>
        <w:t xml:space="preserve"> </w:t>
      </w:r>
      <w:r>
        <w:rPr>
          <w:lang w:val="en-US"/>
        </w:rPr>
        <w:t>we,</w:t>
      </w:r>
      <w:r>
        <w:rPr>
          <w:spacing w:val="18"/>
          <w:lang w:val="en-US"/>
        </w:rPr>
        <w:t xml:space="preserve"> </w:t>
      </w:r>
      <w:r>
        <w:rPr>
          <w:lang w:val="en-US"/>
        </w:rPr>
        <w:t>they).</w:t>
      </w:r>
      <w:r>
        <w:rPr>
          <w:spacing w:val="25"/>
          <w:lang w:val="en-US"/>
        </w:rPr>
        <w:t xml:space="preserve"> </w:t>
      </w:r>
      <w:r>
        <w:t>Притяжательные</w:t>
      </w:r>
      <w:r>
        <w:rPr>
          <w:spacing w:val="16"/>
          <w:lang w:val="en-US"/>
        </w:rPr>
        <w:t xml:space="preserve"> </w:t>
      </w:r>
      <w:r>
        <w:t>местоимения</w:t>
      </w:r>
      <w:r>
        <w:rPr>
          <w:spacing w:val="21"/>
          <w:lang w:val="en-US"/>
        </w:rPr>
        <w:t xml:space="preserve"> </w:t>
      </w:r>
      <w:r>
        <w:rPr>
          <w:lang w:val="en-US"/>
        </w:rPr>
        <w:t>(my,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your,</w:t>
      </w:r>
      <w:r>
        <w:rPr>
          <w:spacing w:val="19"/>
          <w:lang w:val="en-US"/>
        </w:rPr>
        <w:t xml:space="preserve"> </w:t>
      </w:r>
      <w:r>
        <w:rPr>
          <w:lang w:val="en-US"/>
        </w:rPr>
        <w:t>his/her/its,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our,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their).</w:t>
      </w:r>
      <w:r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(this— these).</w:t>
      </w:r>
    </w:p>
    <w:p>
      <w:pPr>
        <w:pStyle w:val="9"/>
        <w:ind w:left="70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(1-12).</w:t>
      </w:r>
    </w:p>
    <w:p>
      <w:pPr>
        <w:pStyle w:val="9"/>
        <w:ind w:left="700" w:right="5137"/>
        <w:jc w:val="left"/>
        <w:rPr>
          <w:lang w:val="en-US"/>
        </w:rPr>
      </w:pPr>
      <w:r>
        <w:t>Вопросительные слова (who, what, how, where, howmany).</w:t>
      </w:r>
      <w:r>
        <w:rPr>
          <w:spacing w:val="-57"/>
        </w:rPr>
        <w:t xml:space="preserve"> </w:t>
      </w:r>
      <w:r>
        <w:t>Предлоги</w:t>
      </w:r>
      <w:r>
        <w:rPr>
          <w:lang w:val="en-US"/>
        </w:rPr>
        <w:t xml:space="preserve"> </w:t>
      </w:r>
      <w:r>
        <w:t>места</w:t>
      </w:r>
      <w:r>
        <w:rPr>
          <w:lang w:val="en-US"/>
        </w:rPr>
        <w:t xml:space="preserve"> (in, on, near, under).</w:t>
      </w:r>
    </w:p>
    <w:p>
      <w:pPr>
        <w:pStyle w:val="9"/>
        <w:spacing w:before="2"/>
        <w:ind w:left="700"/>
        <w:jc w:val="left"/>
      </w:pPr>
      <w:r>
        <w:t>Союзы</w:t>
      </w:r>
      <w:r>
        <w:rPr>
          <w:spacing w:val="-2"/>
        </w:rPr>
        <w:t xml:space="preserve"> </w:t>
      </w:r>
      <w:r>
        <w:t>andи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(cоднородными</w:t>
      </w:r>
      <w:r>
        <w:rPr>
          <w:spacing w:val="-2"/>
        </w:rPr>
        <w:t xml:space="preserve"> </w:t>
      </w:r>
      <w:r>
        <w:t>членами).</w:t>
      </w:r>
    </w:p>
    <w:p>
      <w:pPr>
        <w:pStyle w:val="3"/>
        <w:spacing w:before="142"/>
        <w:ind w:left="460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spacing w:before="55"/>
        <w:ind w:left="460" w:right="573" w:firstLine="24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60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>
      <w:pPr>
        <w:pStyle w:val="9"/>
        <w:spacing w:before="1"/>
        <w:ind w:left="460" w:right="577" w:firstLine="240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>
      <w:pPr>
        <w:pStyle w:val="9"/>
        <w:spacing w:before="2"/>
        <w:ind w:left="70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>
      <w:pPr>
        <w:pStyle w:val="3"/>
        <w:spacing w:before="144"/>
        <w:ind w:left="460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spacing w:before="55"/>
        <w:ind w:left="460" w:right="578" w:firstLine="24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чтении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аудировании</w:t>
      </w:r>
      <w:r>
        <w:rPr>
          <w:spacing w:val="25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догадки</w:t>
      </w:r>
      <w:r>
        <w:rPr>
          <w:spacing w:val="25"/>
        </w:rPr>
        <w:t xml:space="preserve"> </w:t>
      </w:r>
      <w:r>
        <w:t>(умения</w:t>
      </w:r>
      <w:r>
        <w:rPr>
          <w:spacing w:val="24"/>
        </w:rPr>
        <w:t xml:space="preserve"> </w:t>
      </w:r>
      <w:r>
        <w:t>понять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>
      <w:pPr>
        <w:pStyle w:val="9"/>
        <w:spacing w:before="1"/>
        <w:ind w:left="460" w:right="999" w:firstLine="24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>
      <w:pPr>
        <w:pStyle w:val="9"/>
        <w:ind w:left="0"/>
        <w:jc w:val="left"/>
        <w:rPr>
          <w:sz w:val="21"/>
        </w:rPr>
      </w:pPr>
    </w:p>
    <w:p>
      <w:pPr>
        <w:pStyle w:val="14"/>
        <w:numPr>
          <w:ilvl w:val="0"/>
          <w:numId w:val="60"/>
        </w:numPr>
        <w:tabs>
          <w:tab w:val="left" w:pos="641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23"/>
        <w:ind w:left="460"/>
        <w:jc w:val="both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before="82"/>
        <w:ind w:left="700"/>
      </w:pPr>
      <w:r>
        <w:rPr>
          <w:i/>
        </w:rPr>
        <w:t>Мир</w:t>
      </w:r>
      <w:r>
        <w:rPr>
          <w:i/>
          <w:spacing w:val="-2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>
      <w:pPr>
        <w:spacing w:before="31"/>
        <w:ind w:left="70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b/>
          <w:i/>
          <w:sz w:val="24"/>
        </w:rPr>
        <w:t>.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4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3"/>
          <w:sz w:val="24"/>
        </w:rPr>
        <w:t xml:space="preserve"> </w:t>
      </w:r>
      <w:r>
        <w:rPr>
          <w:sz w:val="24"/>
        </w:rPr>
        <w:t>игра.</w:t>
      </w:r>
      <w:r>
        <w:rPr>
          <w:spacing w:val="44"/>
          <w:sz w:val="24"/>
        </w:rPr>
        <w:t xml:space="preserve"> </w:t>
      </w:r>
      <w:r>
        <w:rPr>
          <w:sz w:val="24"/>
        </w:rPr>
        <w:t>Мой</w:t>
      </w:r>
      <w:r>
        <w:rPr>
          <w:spacing w:val="4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4"/>
          <w:sz w:val="24"/>
        </w:rPr>
        <w:t xml:space="preserve"> </w:t>
      </w:r>
      <w:r>
        <w:rPr>
          <w:sz w:val="24"/>
        </w:rPr>
        <w:t>сказка.</w:t>
      </w:r>
    </w:p>
    <w:p>
      <w:pPr>
        <w:pStyle w:val="9"/>
        <w:spacing w:before="34"/>
        <w:ind w:left="460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>
      <w:pPr>
        <w:pStyle w:val="9"/>
        <w:spacing w:before="34" w:line="268" w:lineRule="auto"/>
        <w:ind w:left="460" w:right="582" w:firstLine="240"/>
      </w:pPr>
      <w:r>
        <w:rPr>
          <w:i/>
        </w:rPr>
        <w:t>Мир вокруг меня</w:t>
      </w:r>
      <w:r>
        <w:rPr>
          <w:b/>
          <w:i/>
        </w:rPr>
        <w:t xml:space="preserve">. </w:t>
      </w:r>
      <w:r>
        <w:t>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>
      <w:pPr>
        <w:pStyle w:val="9"/>
        <w:spacing w:before="101" w:line="268" w:lineRule="auto"/>
        <w:ind w:left="460" w:right="575" w:firstLine="240"/>
      </w:pPr>
      <w:r>
        <w:rPr>
          <w:i/>
        </w:rPr>
        <w:t>Родная страна и страны изучаемого языка</w:t>
      </w:r>
      <w:r>
        <w:rPr>
          <w:b/>
          <w:i/>
        </w:rPr>
        <w:t xml:space="preserve">. </w:t>
      </w:r>
      <w:r>
        <w:t>Россия и страна/страны изучаемого языка. Их 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 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3"/>
        <w:spacing w:before="124"/>
        <w:ind w:left="460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>
      <w:pPr>
        <w:jc w:val="both"/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4"/>
        <w:spacing w:before="60" w:line="240" w:lineRule="auto"/>
        <w:ind w:left="700"/>
        <w:jc w:val="left"/>
      </w:pPr>
      <w:r>
        <w:t>Говорение</w:t>
      </w:r>
    </w:p>
    <w:p>
      <w:pPr>
        <w:spacing w:before="14"/>
        <w:ind w:left="700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9"/>
        <w:spacing w:before="19" w:line="266" w:lineRule="auto"/>
        <w:ind w:left="460" w:firstLine="240"/>
        <w:jc w:val="left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ключевые</w:t>
      </w:r>
      <w:r>
        <w:rPr>
          <w:spacing w:val="37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иллюстрации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>
      <w:pPr>
        <w:pStyle w:val="9"/>
        <w:tabs>
          <w:tab w:val="left" w:pos="1703"/>
          <w:tab w:val="left" w:pos="4312"/>
          <w:tab w:val="left" w:pos="5833"/>
          <w:tab w:val="left" w:pos="6737"/>
          <w:tab w:val="left" w:pos="7068"/>
          <w:tab w:val="left" w:pos="8472"/>
          <w:tab w:val="left" w:pos="9731"/>
          <w:tab w:val="left" w:pos="11098"/>
        </w:tabs>
        <w:spacing w:before="5" w:line="268" w:lineRule="auto"/>
        <w:ind w:left="460" w:right="578" w:firstLine="240"/>
        <w:jc w:val="left"/>
      </w:pPr>
      <w:r>
        <w:t>диалога</w:t>
      </w:r>
      <w:r>
        <w:tab/>
      </w:r>
      <w:r>
        <w:t xml:space="preserve">этикетного  </w:t>
      </w:r>
      <w:r>
        <w:rPr>
          <w:spacing w:val="16"/>
        </w:rPr>
        <w:t xml:space="preserve"> </w:t>
      </w:r>
      <w:r>
        <w:t>характера:</w:t>
      </w:r>
      <w:r>
        <w:tab/>
      </w:r>
      <w:r>
        <w:t>приветствие,</w:t>
      </w:r>
      <w:r>
        <w:tab/>
      </w:r>
      <w:r>
        <w:t>начало</w:t>
      </w:r>
      <w:r>
        <w:tab/>
      </w:r>
      <w:r>
        <w:t>и</w:t>
      </w:r>
      <w:r>
        <w:tab/>
      </w:r>
      <w:r>
        <w:t>завершение</w:t>
      </w:r>
      <w:r>
        <w:tab/>
      </w:r>
      <w:r>
        <w:t>разговора,</w:t>
      </w:r>
      <w:r>
        <w:tab/>
      </w:r>
      <w:r>
        <w:t>знакомство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>
      <w:pPr>
        <w:pStyle w:val="9"/>
        <w:spacing w:before="1" w:line="268" w:lineRule="auto"/>
        <w:ind w:left="460" w:firstLine="240"/>
        <w:jc w:val="left"/>
      </w:pPr>
      <w:r>
        <w:t>диалога</w:t>
      </w:r>
      <w:r>
        <w:rPr>
          <w:spacing w:val="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побуждения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действию:</w:t>
      </w:r>
      <w:r>
        <w:rPr>
          <w:spacing w:val="8"/>
        </w:rPr>
        <w:t xml:space="preserve"> </w:t>
      </w:r>
      <w:r>
        <w:t>приглашение</w:t>
      </w:r>
      <w:r>
        <w:rPr>
          <w:spacing w:val="7"/>
        </w:rPr>
        <w:t xml:space="preserve"> </w:t>
      </w:r>
      <w:r>
        <w:t>собеседника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before="1" w:line="268" w:lineRule="auto"/>
        <w:ind w:left="460" w:firstLine="240"/>
        <w:jc w:val="left"/>
      </w:pPr>
      <w:r>
        <w:t>диалога-расспроса:</w:t>
      </w:r>
      <w:r>
        <w:rPr>
          <w:spacing w:val="3"/>
        </w:rPr>
        <w:t xml:space="preserve"> </w:t>
      </w:r>
      <w:r>
        <w:t>запрашивание</w:t>
      </w:r>
      <w:r>
        <w:rPr>
          <w:spacing w:val="3"/>
        </w:rPr>
        <w:t xml:space="preserve"> </w:t>
      </w:r>
      <w:r>
        <w:t>интересующей</w:t>
      </w:r>
      <w:r>
        <w:rPr>
          <w:spacing w:val="5"/>
        </w:rPr>
        <w:t xml:space="preserve"> </w:t>
      </w:r>
      <w:r>
        <w:t>информации;</w:t>
      </w:r>
      <w:r>
        <w:rPr>
          <w:spacing w:val="4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фактической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>
      <w:pPr>
        <w:spacing w:before="1"/>
        <w:ind w:left="700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9"/>
        <w:spacing w:before="153" w:line="268" w:lineRule="auto"/>
        <w:ind w:left="460" w:right="577" w:firstLine="24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>
      <w:pPr>
        <w:pStyle w:val="9"/>
        <w:spacing w:before="120" w:line="268" w:lineRule="auto"/>
        <w:ind w:left="460" w:right="576" w:firstLine="240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>
      <w:pPr>
        <w:pStyle w:val="4"/>
        <w:spacing w:before="8" w:line="240" w:lineRule="auto"/>
        <w:ind w:left="700"/>
        <w:jc w:val="left"/>
      </w:pPr>
      <w:r>
        <w:t>Аудирование</w:t>
      </w:r>
    </w:p>
    <w:p>
      <w:pPr>
        <w:pStyle w:val="9"/>
        <w:spacing w:before="12" w:line="268" w:lineRule="auto"/>
        <w:ind w:left="460" w:right="573" w:firstLine="24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>
      <w:pPr>
        <w:pStyle w:val="9"/>
        <w:spacing w:before="1" w:line="268" w:lineRule="auto"/>
        <w:ind w:left="460" w:right="575" w:firstLine="240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>
      <w:pPr>
        <w:pStyle w:val="9"/>
        <w:spacing w:before="2" w:line="268" w:lineRule="auto"/>
        <w:ind w:left="460" w:right="574" w:firstLine="240"/>
      </w:pPr>
      <w:r>
        <w:t>Аудирование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>
      <w:pPr>
        <w:pStyle w:val="9"/>
        <w:spacing w:line="268" w:lineRule="auto"/>
        <w:ind w:left="460" w:right="582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>
      <w:pPr>
        <w:pStyle w:val="9"/>
        <w:spacing w:before="1" w:line="268" w:lineRule="auto"/>
        <w:ind w:left="460" w:right="576" w:firstLine="240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>
      <w:pPr>
        <w:pStyle w:val="4"/>
        <w:spacing w:before="8" w:line="240" w:lineRule="auto"/>
        <w:ind w:left="70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spacing w:before="12" w:line="268" w:lineRule="auto"/>
        <w:ind w:left="460" w:right="583" w:firstLine="240"/>
      </w:pPr>
      <w:r>
        <w:t>Чтение 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>
      <w:pPr>
        <w:pStyle w:val="9"/>
        <w:spacing w:before="1"/>
        <w:ind w:left="70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>
      <w:pPr>
        <w:pStyle w:val="9"/>
        <w:spacing w:before="31" w:line="268" w:lineRule="auto"/>
        <w:ind w:left="460" w:right="577" w:firstLine="240"/>
      </w:pPr>
      <w:r>
        <w:t>Чтение про 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>
      <w:pPr>
        <w:pStyle w:val="9"/>
        <w:spacing w:before="2" w:line="268" w:lineRule="auto"/>
        <w:ind w:left="460" w:right="578" w:firstLine="240"/>
      </w:pPr>
      <w:r>
        <w:t>Чтение 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>
      <w:pPr>
        <w:pStyle w:val="9"/>
        <w:spacing w:before="2"/>
        <w:ind w:left="460" w:right="577" w:firstLine="240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 запрашиваемой информации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>
      <w:pPr>
        <w:pStyle w:val="9"/>
        <w:ind w:left="70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>
      <w:pPr>
        <w:pStyle w:val="4"/>
        <w:ind w:left="700"/>
        <w:jc w:val="left"/>
      </w:pPr>
      <w:r>
        <w:t>Письмо</w:t>
      </w:r>
    </w:p>
    <w:p>
      <w:pPr>
        <w:pStyle w:val="9"/>
        <w:tabs>
          <w:tab w:val="left" w:pos="2201"/>
          <w:tab w:val="left" w:pos="3144"/>
          <w:tab w:val="left" w:pos="4758"/>
          <w:tab w:val="left" w:pos="5213"/>
          <w:tab w:val="left" w:pos="6094"/>
          <w:tab w:val="left" w:pos="6845"/>
          <w:tab w:val="left" w:pos="8769"/>
          <w:tab w:val="left" w:pos="10442"/>
        </w:tabs>
        <w:ind w:left="460" w:right="575" w:firstLine="240"/>
        <w:jc w:val="left"/>
      </w:pPr>
      <w:r>
        <w:t>Списывание</w:t>
      </w:r>
      <w:r>
        <w:tab/>
      </w:r>
      <w:r>
        <w:t>текста;</w:t>
      </w:r>
      <w:r>
        <w:tab/>
      </w:r>
      <w:r>
        <w:t>выписывание</w:t>
      </w:r>
      <w:r>
        <w:tab/>
      </w:r>
      <w:r>
        <w:t>из</w:t>
      </w:r>
      <w:r>
        <w:tab/>
      </w:r>
      <w:r>
        <w:t>текста</w:t>
      </w:r>
      <w:r>
        <w:tab/>
      </w:r>
      <w:r>
        <w:t>слов,</w:t>
      </w:r>
      <w:r>
        <w:tab/>
      </w:r>
      <w:r>
        <w:t>словосочетаний,</w:t>
      </w:r>
      <w:r>
        <w:tab/>
      </w:r>
      <w:r>
        <w:t>предложений;</w:t>
      </w:r>
      <w:r>
        <w:tab/>
      </w:r>
      <w:r>
        <w:rPr>
          <w:spacing w:val="-1"/>
        </w:rP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>
      <w:pPr>
        <w:pStyle w:val="9"/>
        <w:ind w:left="700"/>
        <w:jc w:val="left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>
      <w:pPr>
        <w:pStyle w:val="9"/>
        <w:ind w:left="460" w:firstLine="240"/>
        <w:jc w:val="left"/>
      </w:pPr>
      <w:r>
        <w:t>Заполнение</w:t>
      </w:r>
      <w:r>
        <w:rPr>
          <w:spacing w:val="42"/>
        </w:rPr>
        <w:t xml:space="preserve"> </w:t>
      </w:r>
      <w:r>
        <w:t>анкет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формуляров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личной</w:t>
      </w:r>
      <w:r>
        <w:rPr>
          <w:spacing w:val="44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(имя,</w:t>
      </w:r>
      <w:r>
        <w:rPr>
          <w:spacing w:val="43"/>
        </w:rPr>
        <w:t xml:space="preserve"> </w:t>
      </w:r>
      <w:r>
        <w:t>фамилия,</w:t>
      </w:r>
      <w:r>
        <w:rPr>
          <w:spacing w:val="44"/>
        </w:rPr>
        <w:t xml:space="preserve"> </w:t>
      </w:r>
      <w:r>
        <w:t>возраст,</w:t>
      </w:r>
      <w:r>
        <w:rPr>
          <w:spacing w:val="44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44"/>
        </w:rPr>
        <w:t xml:space="preserve"> </w:t>
      </w:r>
      <w:r>
        <w:t>любимые</w:t>
      </w:r>
      <w:r>
        <w:rPr>
          <w:spacing w:val="44"/>
        </w:rPr>
        <w:t xml:space="preserve"> </w:t>
      </w:r>
      <w:r>
        <w:t>занятия)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нормами,</w:t>
      </w:r>
      <w:r>
        <w:rPr>
          <w:spacing w:val="45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стране/странах</w:t>
      </w:r>
      <w:r>
        <w:rPr>
          <w:spacing w:val="46"/>
        </w:rPr>
        <w:t xml:space="preserve"> </w:t>
      </w:r>
      <w:r>
        <w:t>изучаемого</w:t>
      </w:r>
    </w:p>
    <w:p>
      <w:pPr>
        <w:sectPr>
          <w:pgSz w:w="11910" w:h="16840"/>
          <w:pgMar w:top="540" w:right="0" w:bottom="700" w:left="120" w:header="0" w:footer="438" w:gutter="0"/>
          <w:cols w:space="720" w:num="1"/>
        </w:sectPr>
      </w:pPr>
    </w:p>
    <w:p>
      <w:pPr>
        <w:pStyle w:val="9"/>
        <w:spacing w:before="72"/>
        <w:ind w:left="460"/>
        <w:jc w:val="left"/>
      </w:pPr>
      <w:r>
        <w:t>языка.</w:t>
      </w:r>
    </w:p>
    <w:p>
      <w:pPr>
        <w:pStyle w:val="9"/>
        <w:ind w:left="460" w:right="999" w:firstLine="240"/>
        <w:jc w:val="left"/>
      </w:pPr>
      <w:r>
        <w:t>Написание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</w:t>
      </w:r>
      <w:r>
        <w:rPr>
          <w:spacing w:val="3"/>
        </w:rPr>
        <w:t xml:space="preserve"> </w:t>
      </w:r>
      <w:r>
        <w:t>поздравлений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праздниками</w:t>
      </w:r>
      <w:r>
        <w:rPr>
          <w:spacing w:val="3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>
      <w:pPr>
        <w:pStyle w:val="3"/>
        <w:spacing w:before="5"/>
        <w:ind w:left="460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>
      <w:pPr>
        <w:pStyle w:val="4"/>
        <w:spacing w:before="42"/>
        <w:ind w:left="70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line="274" w:lineRule="exact"/>
        <w:ind w:left="70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>
      <w:pPr>
        <w:pStyle w:val="9"/>
        <w:ind w:left="460" w:right="575" w:firstLine="24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(thereis/thereare).</w:t>
      </w:r>
    </w:p>
    <w:p>
      <w:pPr>
        <w:pStyle w:val="9"/>
        <w:ind w:left="460" w:right="581" w:firstLine="24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>
      <w:pPr>
        <w:pStyle w:val="9"/>
        <w:ind w:left="460" w:right="581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>
      <w:pPr>
        <w:pStyle w:val="9"/>
        <w:ind w:left="460" w:right="581" w:firstLine="240"/>
      </w:pPr>
      <w:r>
        <w:t>Чтение гласных в открытом и закрытом слоге в односложных словах, чтения гласных в третьем типе</w:t>
      </w:r>
      <w:r>
        <w:rPr>
          <w:spacing w:val="1"/>
        </w:rPr>
        <w:t xml:space="preserve"> </w:t>
      </w:r>
      <w:r>
        <w:t>слога (гласная + r); согласных, основных звукобуквенных сочетаний, в частности сложных 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>
      <w:pPr>
        <w:pStyle w:val="9"/>
        <w:ind w:left="70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ind w:left="460" w:right="579" w:firstLine="240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транскрипции.</w:t>
      </w:r>
    </w:p>
    <w:p>
      <w:pPr>
        <w:pStyle w:val="9"/>
        <w:ind w:left="460" w:right="579" w:firstLine="240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>
      <w:pPr>
        <w:pStyle w:val="4"/>
        <w:ind w:left="700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>
      <w:pPr>
        <w:pStyle w:val="9"/>
        <w:spacing w:line="274" w:lineRule="exact"/>
        <w:ind w:left="70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>
      <w:pPr>
        <w:pStyle w:val="9"/>
        <w:spacing w:before="34" w:line="268" w:lineRule="auto"/>
        <w:ind w:left="460" w:right="575" w:firstLine="240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знака апострофа в сокращённых формах глагола-связки,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 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>
      <w:pPr>
        <w:pStyle w:val="4"/>
        <w:spacing w:before="6" w:line="240" w:lineRule="auto"/>
        <w:ind w:left="70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2" w:line="268" w:lineRule="auto"/>
        <w:ind w:left="460" w:right="574" w:firstLine="240"/>
      </w:pPr>
      <w:r>
        <w:t>Распознавание в письменном и звучащем тексте и</w:t>
      </w:r>
      <w:r>
        <w:rPr>
          <w:spacing w:val="60"/>
        </w:rPr>
        <w:t xml:space="preserve"> </w:t>
      </w:r>
      <w:r>
        <w:t>употребление в устной и письменной речи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>
      <w:pPr>
        <w:pStyle w:val="9"/>
        <w:spacing w:before="3" w:line="268" w:lineRule="auto"/>
        <w:ind w:left="460" w:right="575" w:firstLine="240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словообразования:</w:t>
      </w:r>
      <w:r>
        <w:rPr>
          <w:spacing w:val="14"/>
        </w:rPr>
        <w:t xml:space="preserve"> </w:t>
      </w:r>
      <w:r>
        <w:t>аффиксации</w:t>
      </w:r>
      <w:r>
        <w:rPr>
          <w:spacing w:val="14"/>
        </w:rPr>
        <w:t xml:space="preserve"> </w:t>
      </w:r>
      <w:r>
        <w:t>(образование</w:t>
      </w:r>
      <w:r>
        <w:rPr>
          <w:spacing w:val="11"/>
        </w:rPr>
        <w:t xml:space="preserve"> </w:t>
      </w:r>
      <w:r>
        <w:t>числительных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суффиксов</w:t>
      </w:r>
    </w:p>
    <w:p>
      <w:pPr>
        <w:pStyle w:val="9"/>
        <w:spacing w:before="1"/>
        <w:ind w:left="460"/>
      </w:pP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(sportsman).</w:t>
      </w:r>
    </w:p>
    <w:p>
      <w:pPr>
        <w:pStyle w:val="9"/>
        <w:spacing w:before="33" w:line="268" w:lineRule="auto"/>
        <w:ind w:left="460" w:right="575" w:firstLine="24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 догадки.</w:t>
      </w:r>
    </w:p>
    <w:p>
      <w:pPr>
        <w:pStyle w:val="4"/>
        <w:spacing w:before="6" w:line="240" w:lineRule="auto"/>
        <w:ind w:left="70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before="15" w:line="268" w:lineRule="auto"/>
        <w:ind w:left="460" w:right="571" w:firstLine="24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 snowman)</w:t>
      </w:r>
    </w:p>
    <w:p>
      <w:pPr>
        <w:pStyle w:val="9"/>
        <w:spacing w:line="268" w:lineRule="auto"/>
        <w:ind w:left="700" w:right="1026"/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начальным</w:t>
      </w:r>
      <w:r>
        <w:rPr>
          <w:lang w:val="en-US"/>
        </w:rPr>
        <w:t xml:space="preserve"> There + to be </w:t>
      </w:r>
      <w:r>
        <w:t>в</w:t>
      </w:r>
      <w:r>
        <w:rPr>
          <w:lang w:val="en-US"/>
        </w:rPr>
        <w:t xml:space="preserve"> Past Simple Tense (There was an old house near the river.).</w:t>
      </w:r>
      <w:r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(Don’ttalk,</w:t>
      </w:r>
      <w:r>
        <w:rPr>
          <w:spacing w:val="-1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>
      <w:pPr>
        <w:pStyle w:val="9"/>
        <w:spacing w:line="268" w:lineRule="auto"/>
        <w:ind w:left="460" w:firstLine="240"/>
        <w:jc w:val="left"/>
      </w:pPr>
      <w:r>
        <w:t>Правильные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неправильные</w:t>
      </w:r>
      <w:r>
        <w:rPr>
          <w:spacing w:val="12"/>
        </w:rPr>
        <w:t xml:space="preserve"> </w:t>
      </w: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PastSimpleTenseв</w:t>
      </w:r>
      <w:r>
        <w:rPr>
          <w:spacing w:val="13"/>
        </w:rPr>
        <w:t xml:space="preserve"> </w:t>
      </w:r>
      <w:r>
        <w:t>повествовательных</w:t>
      </w:r>
      <w:r>
        <w:rPr>
          <w:spacing w:val="14"/>
        </w:rPr>
        <w:t xml:space="preserve"> </w:t>
      </w:r>
      <w:r>
        <w:t>(утвердительных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>
      <w:pPr>
        <w:pStyle w:val="9"/>
        <w:spacing w:before="1"/>
        <w:ind w:left="700"/>
        <w:jc w:val="left"/>
        <w:rPr>
          <w:lang w:val="en-US"/>
        </w:rPr>
      </w:pPr>
      <w:r>
        <w:t>Конструкция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(I’d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read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this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book.).</w:t>
      </w:r>
    </w:p>
    <w:p>
      <w:pPr>
        <w:pStyle w:val="9"/>
        <w:spacing w:before="34"/>
        <w:ind w:left="700"/>
        <w:jc w:val="left"/>
        <w:rPr>
          <w:lang w:val="en-US"/>
        </w:rPr>
      </w:pPr>
      <w:r>
        <w:t>Конструкции</w:t>
      </w:r>
      <w:r>
        <w:rPr>
          <w:spacing w:val="-1"/>
          <w:lang w:val="en-US"/>
        </w:rPr>
        <w:t xml:space="preserve"> </w:t>
      </w:r>
      <w:r>
        <w:t>с</w:t>
      </w:r>
      <w:r>
        <w:rPr>
          <w:spacing w:val="-2"/>
          <w:lang w:val="en-US"/>
        </w:rPr>
        <w:t xml:space="preserve"> </w:t>
      </w:r>
      <w:r>
        <w:t>глаголами</w:t>
      </w:r>
      <w:r>
        <w:rPr>
          <w:spacing w:val="-1"/>
          <w:lang w:val="en-US"/>
        </w:rPr>
        <w:t xml:space="preserve"> </w:t>
      </w:r>
      <w:r>
        <w:t>на</w:t>
      </w:r>
      <w:r>
        <w:rPr>
          <w:lang w:val="en-US"/>
        </w:rPr>
        <w:t xml:space="preserve"> -ing: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like/enjoy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riding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bike.).</w:t>
      </w:r>
    </w:p>
    <w:p>
      <w:pPr>
        <w:pStyle w:val="9"/>
        <w:spacing w:before="34" w:line="266" w:lineRule="auto"/>
        <w:ind w:left="460" w:right="999" w:firstLine="240"/>
        <w:jc w:val="left"/>
        <w:rPr>
          <w:lang w:val="en-US"/>
        </w:rPr>
      </w:pPr>
      <w:r>
        <w:t>Существительные</w:t>
      </w:r>
      <w:r>
        <w:rPr>
          <w:spacing w:val="13"/>
          <w:lang w:val="en-US"/>
        </w:rPr>
        <w:t xml:space="preserve"> </w:t>
      </w:r>
      <w:r>
        <w:t>в</w:t>
      </w:r>
      <w:r>
        <w:rPr>
          <w:spacing w:val="14"/>
          <w:lang w:val="en-US"/>
        </w:rPr>
        <w:t xml:space="preserve"> </w:t>
      </w:r>
      <w:r>
        <w:t>притяжательном</w:t>
      </w:r>
      <w:r>
        <w:rPr>
          <w:spacing w:val="11"/>
          <w:lang w:val="en-US"/>
        </w:rPr>
        <w:t xml:space="preserve"> </w:t>
      </w:r>
      <w:r>
        <w:t>падеже</w:t>
      </w:r>
      <w:r>
        <w:rPr>
          <w:spacing w:val="17"/>
          <w:lang w:val="en-US"/>
        </w:rPr>
        <w:t xml:space="preserve"> </w:t>
      </w:r>
      <w:r>
        <w:rPr>
          <w:lang w:val="en-US"/>
        </w:rPr>
        <w:t>(Possessive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Case;</w:t>
      </w:r>
      <w:r>
        <w:rPr>
          <w:spacing w:val="15"/>
          <w:lang w:val="en-US"/>
        </w:rPr>
        <w:t xml:space="preserve"> </w:t>
      </w:r>
      <w:r>
        <w:rPr>
          <w:lang w:val="en-US"/>
        </w:rPr>
        <w:t>Ann’s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dress,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children’s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toys,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boys’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books).</w:t>
      </w:r>
    </w:p>
    <w:p>
      <w:pPr>
        <w:pStyle w:val="9"/>
        <w:tabs>
          <w:tab w:val="left" w:pos="1636"/>
          <w:tab w:val="left" w:pos="3266"/>
          <w:tab w:val="left" w:pos="4679"/>
          <w:tab w:val="left" w:pos="5044"/>
          <w:tab w:val="left" w:pos="6821"/>
          <w:tab w:val="left" w:pos="7207"/>
          <w:tab w:val="left" w:pos="9226"/>
        </w:tabs>
        <w:spacing w:before="4" w:line="268" w:lineRule="auto"/>
        <w:ind w:left="460" w:right="575" w:firstLine="240"/>
        <w:jc w:val="left"/>
      </w:pPr>
      <w:r>
        <w:t>Слова,</w:t>
      </w:r>
      <w:r>
        <w:tab/>
      </w:r>
      <w:r>
        <w:t>выражающие</w:t>
      </w:r>
      <w:r>
        <w:tab/>
      </w:r>
      <w:r>
        <w:t>количество</w:t>
      </w:r>
      <w:r>
        <w:tab/>
      </w:r>
      <w:r>
        <w:t>с</w:t>
      </w:r>
      <w:r>
        <w:tab/>
      </w:r>
      <w:r>
        <w:t>исчисляемыми</w:t>
      </w:r>
      <w:r>
        <w:tab/>
      </w:r>
      <w:r>
        <w:t>и</w:t>
      </w:r>
      <w:r>
        <w:tab/>
      </w:r>
      <w:r>
        <w:t>неисчисляемыми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(much/many/alotof).</w:t>
      </w:r>
    </w:p>
    <w:p>
      <w:pPr>
        <w:pStyle w:val="9"/>
        <w:spacing w:before="1"/>
        <w:ind w:left="700"/>
        <w:jc w:val="left"/>
      </w:pPr>
      <w:r>
        <w:t>Личные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объектном</w:t>
      </w:r>
      <w:r>
        <w:rPr>
          <w:spacing w:val="21"/>
        </w:rPr>
        <w:t xml:space="preserve"> </w:t>
      </w:r>
      <w:r>
        <w:t>(me,</w:t>
      </w:r>
      <w:r>
        <w:rPr>
          <w:spacing w:val="22"/>
        </w:rPr>
        <w:t xml:space="preserve"> </w:t>
      </w:r>
      <w:r>
        <w:t>you,</w:t>
      </w:r>
      <w:r>
        <w:rPr>
          <w:spacing w:val="18"/>
        </w:rPr>
        <w:t xml:space="preserve"> </w:t>
      </w:r>
      <w:r>
        <w:t>him/her/it,</w:t>
      </w:r>
      <w:r>
        <w:rPr>
          <w:spacing w:val="17"/>
        </w:rPr>
        <w:t xml:space="preserve"> </w:t>
      </w:r>
      <w:r>
        <w:t>us,</w:t>
      </w:r>
      <w:r>
        <w:rPr>
          <w:spacing w:val="18"/>
        </w:rPr>
        <w:t xml:space="preserve"> </w:t>
      </w:r>
      <w:r>
        <w:t>them)</w:t>
      </w:r>
      <w:r>
        <w:rPr>
          <w:spacing w:val="17"/>
        </w:rPr>
        <w:t xml:space="preserve"> </w:t>
      </w:r>
      <w:r>
        <w:t>падеже.</w:t>
      </w:r>
      <w:r>
        <w:rPr>
          <w:spacing w:val="16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</w:p>
    <w:p>
      <w:p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 w:line="268" w:lineRule="auto"/>
        <w:ind w:left="460"/>
        <w:jc w:val="left"/>
      </w:pPr>
      <w:r>
        <w:t>(this</w:t>
      </w:r>
      <w:r>
        <w:rPr>
          <w:spacing w:val="5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these;</w:t>
      </w:r>
      <w:r>
        <w:rPr>
          <w:spacing w:val="52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those).</w:t>
      </w:r>
      <w:r>
        <w:rPr>
          <w:spacing w:val="51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  <w:r>
        <w:rPr>
          <w:spacing w:val="54"/>
        </w:rPr>
        <w:t xml:space="preserve"> </w:t>
      </w:r>
      <w:r>
        <w:t>(some/any)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повествовательных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(Haveyougotanyfriends?</w:t>
      </w:r>
      <w:r>
        <w:rPr>
          <w:spacing w:val="3"/>
        </w:rPr>
        <w:t xml:space="preserve"> </w:t>
      </w:r>
      <w:r>
        <w:t>-Yes,</w:t>
      </w:r>
      <w:r>
        <w:rPr>
          <w:spacing w:val="1"/>
        </w:rPr>
        <w:t xml:space="preserve"> </w:t>
      </w:r>
      <w:r>
        <w:t>I’vegotsome.).</w:t>
      </w:r>
    </w:p>
    <w:p>
      <w:pPr>
        <w:pStyle w:val="9"/>
        <w:tabs>
          <w:tab w:val="left" w:pos="2579"/>
          <w:tab w:val="left" w:pos="3513"/>
          <w:tab w:val="left" w:pos="4875"/>
          <w:tab w:val="left" w:pos="5271"/>
          <w:tab w:val="left" w:pos="7273"/>
          <w:tab w:val="left" w:pos="9239"/>
          <w:tab w:val="left" w:pos="9647"/>
        </w:tabs>
        <w:spacing w:before="1"/>
        <w:ind w:left="460" w:right="579" w:firstLine="240"/>
        <w:jc w:val="left"/>
      </w:pPr>
      <w:r>
        <w:t>Видовременная</w:t>
      </w:r>
      <w:r>
        <w:tab/>
      </w:r>
      <w:r>
        <w:t>форма</w:t>
      </w:r>
      <w:r>
        <w:tab/>
      </w:r>
      <w:r>
        <w:rPr>
          <w:i/>
        </w:rPr>
        <w:t>PastSimple</w:t>
      </w:r>
      <w:r>
        <w:rPr>
          <w:i/>
        </w:rPr>
        <w:tab/>
      </w:r>
      <w:r>
        <w:t>в</w:t>
      </w:r>
      <w:r>
        <w:tab/>
      </w:r>
      <w:r>
        <w:t>утвердительных,</w:t>
      </w:r>
      <w:r>
        <w:tab/>
      </w:r>
      <w:r>
        <w:t>вопросительных</w:t>
      </w:r>
      <w:r>
        <w:tab/>
      </w:r>
      <w:r>
        <w:t>и</w:t>
      </w:r>
      <w:r>
        <w:tab/>
      </w:r>
      <w:r>
        <w:rPr>
          <w:spacing w:val="-1"/>
        </w:rPr>
        <w:t>отрицательных</w:t>
      </w:r>
      <w:r>
        <w:rPr>
          <w:spacing w:val="-57"/>
        </w:rPr>
        <w:t xml:space="preserve"> </w:t>
      </w:r>
      <w:r>
        <w:t>предложениях;</w:t>
      </w:r>
    </w:p>
    <w:p>
      <w:pPr>
        <w:pStyle w:val="14"/>
        <w:numPr>
          <w:ilvl w:val="0"/>
          <w:numId w:val="62"/>
        </w:numPr>
        <w:tabs>
          <w:tab w:val="left" w:pos="1309"/>
        </w:tabs>
        <w:spacing w:before="1"/>
        <w:ind w:left="1308"/>
        <w:jc w:val="left"/>
        <w:rPr>
          <w:i/>
          <w:sz w:val="24"/>
          <w:lang w:val="en-US"/>
        </w:rPr>
      </w:pPr>
      <w:r>
        <w:rPr>
          <w:sz w:val="24"/>
        </w:rPr>
        <w:t>глагол</w:t>
      </w:r>
      <w:r>
        <w:rPr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to be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Past Simple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(</w:t>
      </w:r>
      <w:r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  <w:lang w:val="en-US"/>
        </w:rPr>
        <w:t>was – were);</w:t>
      </w:r>
    </w:p>
    <w:p>
      <w:pPr>
        <w:pStyle w:val="14"/>
        <w:numPr>
          <w:ilvl w:val="0"/>
          <w:numId w:val="62"/>
        </w:numPr>
        <w:tabs>
          <w:tab w:val="left" w:pos="1424"/>
        </w:tabs>
        <w:ind w:right="582" w:firstLine="708"/>
        <w:jc w:val="left"/>
        <w:rPr>
          <w:sz w:val="24"/>
        </w:rPr>
      </w:pPr>
      <w:r>
        <w:rPr>
          <w:sz w:val="24"/>
        </w:rPr>
        <w:t>видовременная</w:t>
      </w:r>
      <w:r>
        <w:rPr>
          <w:spacing w:val="50"/>
          <w:sz w:val="24"/>
        </w:rPr>
        <w:t xml:space="preserve"> </w:t>
      </w:r>
      <w:r>
        <w:rPr>
          <w:sz w:val="24"/>
        </w:rPr>
        <w:t>форма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FutureSimple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утвердительных,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предложениях;</w:t>
      </w:r>
    </w:p>
    <w:p>
      <w:pPr>
        <w:pStyle w:val="14"/>
        <w:numPr>
          <w:ilvl w:val="0"/>
          <w:numId w:val="62"/>
        </w:numPr>
        <w:tabs>
          <w:tab w:val="left" w:pos="1309"/>
        </w:tabs>
        <w:ind w:left="1308"/>
        <w:jc w:val="left"/>
        <w:rPr>
          <w:i/>
          <w:sz w:val="24"/>
          <w:lang w:val="en-US"/>
        </w:rPr>
      </w:pPr>
      <w:r>
        <w:rPr>
          <w:sz w:val="24"/>
        </w:rPr>
        <w:t>модальные</w:t>
      </w:r>
      <w:r>
        <w:rPr>
          <w:spacing w:val="-4"/>
          <w:sz w:val="24"/>
          <w:lang w:val="en-US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must,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may,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should;</w:t>
      </w:r>
    </w:p>
    <w:p>
      <w:pPr>
        <w:pStyle w:val="9"/>
        <w:ind w:left="1169"/>
        <w:jc w:val="left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>
      <w:pPr>
        <w:pStyle w:val="9"/>
        <w:ind w:left="700" w:right="3033"/>
        <w:jc w:val="left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(when, whose,</w:t>
      </w:r>
      <w:r>
        <w:rPr>
          <w:spacing w:val="2"/>
        </w:rPr>
        <w:t xml:space="preserve"> </w:t>
      </w:r>
      <w:r>
        <w:t>why).</w:t>
      </w:r>
    </w:p>
    <w:p>
      <w:pPr>
        <w:pStyle w:val="9"/>
        <w:ind w:left="460" w:firstLine="240"/>
        <w:jc w:val="left"/>
        <w:rPr>
          <w:lang w:val="en-US"/>
        </w:rPr>
      </w:pPr>
      <w:r>
        <w:t>Предлоги</w:t>
      </w:r>
      <w:r>
        <w:rPr>
          <w:spacing w:val="25"/>
          <w:lang w:val="en-US"/>
        </w:rPr>
        <w:t xml:space="preserve"> </w:t>
      </w:r>
      <w:r>
        <w:t>места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(next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front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of,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behind),</w:t>
      </w:r>
      <w:r>
        <w:rPr>
          <w:spacing w:val="26"/>
          <w:lang w:val="en-US"/>
        </w:rPr>
        <w:t xml:space="preserve"> </w:t>
      </w:r>
      <w:r>
        <w:t>направления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(to),</w:t>
      </w:r>
      <w:r>
        <w:rPr>
          <w:spacing w:val="24"/>
          <w:lang w:val="en-US"/>
        </w:rPr>
        <w:t xml:space="preserve"> </w:t>
      </w:r>
      <w:r>
        <w:t>времени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(at,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in,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on</w:t>
      </w:r>
      <w:r>
        <w:rPr>
          <w:spacing w:val="25"/>
          <w:lang w:val="en-US"/>
        </w:rPr>
        <w:t xml:space="preserve"> </w:t>
      </w:r>
      <w:r>
        <w:t>в</w:t>
      </w:r>
      <w:r>
        <w:rPr>
          <w:spacing w:val="24"/>
          <w:lang w:val="en-US"/>
        </w:rPr>
        <w:t xml:space="preserve"> </w:t>
      </w:r>
      <w:r>
        <w:t>выражениях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at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5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o’clock,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in the morning,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on Monday).</w:t>
      </w:r>
    </w:p>
    <w:p>
      <w:pPr>
        <w:pStyle w:val="3"/>
        <w:spacing w:before="125"/>
        <w:ind w:left="46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spacing w:before="36"/>
        <w:ind w:left="460" w:right="573" w:firstLine="24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>
      <w:pPr>
        <w:pStyle w:val="9"/>
        <w:spacing w:before="1"/>
        <w:ind w:left="700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5"/>
        </w:rPr>
        <w:t xml:space="preserve"> </w:t>
      </w:r>
      <w:r>
        <w:t>песенок),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>
      <w:pPr>
        <w:pStyle w:val="9"/>
        <w:ind w:left="460" w:right="575" w:firstLine="240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>
      <w:pPr>
        <w:pStyle w:val="3"/>
        <w:spacing w:before="125"/>
        <w:ind w:left="460"/>
        <w:jc w:val="both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spacing w:before="33"/>
        <w:ind w:left="700" w:right="58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слов,</w:t>
      </w:r>
    </w:p>
    <w:p>
      <w:pPr>
        <w:pStyle w:val="9"/>
        <w:ind w:left="460"/>
      </w:pPr>
      <w:r>
        <w:t>вопросов;</w:t>
      </w:r>
      <w:r>
        <w:rPr>
          <w:spacing w:val="-4"/>
        </w:rPr>
        <w:t xml:space="preserve"> </w:t>
      </w:r>
      <w:r>
        <w:t>иллюстраций.</w:t>
      </w:r>
    </w:p>
    <w:p>
      <w:pPr>
        <w:pStyle w:val="9"/>
        <w:ind w:left="460" w:right="582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</w:p>
    <w:p>
      <w:pPr>
        <w:pStyle w:val="9"/>
        <w:spacing w:before="6"/>
        <w:ind w:left="0"/>
        <w:jc w:val="left"/>
        <w:rPr>
          <w:sz w:val="34"/>
        </w:rPr>
      </w:pPr>
    </w:p>
    <w:p>
      <w:pPr>
        <w:pStyle w:val="14"/>
        <w:numPr>
          <w:ilvl w:val="0"/>
          <w:numId w:val="60"/>
        </w:numPr>
        <w:tabs>
          <w:tab w:val="left" w:pos="641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13"/>
        <w:ind w:left="460"/>
        <w:jc w:val="both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before="67" w:line="268" w:lineRule="auto"/>
        <w:ind w:left="460" w:right="581" w:firstLine="240"/>
      </w:pPr>
      <w:r>
        <w:rPr>
          <w:i/>
        </w:rPr>
        <w:t>Мир моего «я»</w:t>
      </w:r>
      <w:r>
        <w:rPr>
          <w:b/>
          <w:i/>
        </w:rPr>
        <w:t xml:space="preserve">. </w:t>
      </w:r>
      <w:r>
        <w:t>Моя семья. Мой день рождения, подарки. Моя любимая еда. Мой день 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>
      <w:pPr>
        <w:spacing w:before="1"/>
        <w:ind w:left="70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b/>
          <w:i/>
          <w:sz w:val="24"/>
        </w:rPr>
        <w:t>.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39"/>
          <w:sz w:val="24"/>
        </w:rPr>
        <w:t xml:space="preserve"> </w:t>
      </w:r>
      <w:r>
        <w:rPr>
          <w:sz w:val="24"/>
        </w:rPr>
        <w:t>игра.</w:t>
      </w:r>
      <w:r>
        <w:rPr>
          <w:spacing w:val="40"/>
          <w:sz w:val="24"/>
        </w:rPr>
        <w:t xml:space="preserve"> </w:t>
      </w:r>
      <w:r>
        <w:rPr>
          <w:sz w:val="24"/>
        </w:rPr>
        <w:t>Мой</w:t>
      </w:r>
      <w:r>
        <w:rPr>
          <w:spacing w:val="4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3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спортом.</w:t>
      </w:r>
    </w:p>
    <w:p>
      <w:pPr>
        <w:pStyle w:val="9"/>
        <w:spacing w:before="33"/>
        <w:ind w:left="460"/>
      </w:pPr>
      <w:r>
        <w:t>Любимая</w:t>
      </w:r>
      <w:r>
        <w:rPr>
          <w:spacing w:val="-4"/>
        </w:rPr>
        <w:t xml:space="preserve"> </w:t>
      </w:r>
      <w:r>
        <w:t>сказка/</w:t>
      </w:r>
      <w:r>
        <w:rPr>
          <w:spacing w:val="-4"/>
        </w:rPr>
        <w:t xml:space="preserve"> </w:t>
      </w:r>
      <w:r>
        <w:t>история/рассказ.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>
      <w:pPr>
        <w:pStyle w:val="9"/>
        <w:spacing w:before="34" w:line="268" w:lineRule="auto"/>
        <w:ind w:left="460" w:right="577" w:firstLine="240"/>
      </w:pPr>
      <w:r>
        <w:rPr>
          <w:i/>
        </w:rPr>
        <w:t>Мир вокруг меня</w:t>
      </w:r>
      <w:r>
        <w:rPr>
          <w:b/>
          <w:i/>
        </w:rPr>
        <w:t xml:space="preserve">. </w:t>
      </w:r>
      <w:r>
        <w:t>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(город, 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>
      <w:pPr>
        <w:pStyle w:val="9"/>
        <w:spacing w:line="271" w:lineRule="auto"/>
        <w:ind w:left="460" w:right="576" w:firstLine="240"/>
      </w:pPr>
      <w:r>
        <w:rPr>
          <w:i/>
        </w:rPr>
        <w:t>Родная страна и страны изучаемого языка</w:t>
      </w:r>
      <w:r>
        <w:rPr>
          <w:b/>
          <w:i/>
        </w:rPr>
        <w:t xml:space="preserve">. </w:t>
      </w:r>
      <w:r>
        <w:t>Россия и страна/страны изучаемого языка. Их 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детских 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>
      <w:pPr>
        <w:pStyle w:val="3"/>
        <w:spacing w:before="77"/>
        <w:ind w:left="460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>
      <w:pPr>
        <w:pStyle w:val="4"/>
        <w:spacing w:before="36" w:line="240" w:lineRule="auto"/>
        <w:ind w:left="700"/>
        <w:jc w:val="left"/>
      </w:pPr>
      <w:r>
        <w:t>Говорение</w:t>
      </w:r>
    </w:p>
    <w:p>
      <w:pPr>
        <w:spacing w:before="14"/>
        <w:ind w:left="700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9"/>
        <w:spacing w:before="20" w:line="266" w:lineRule="auto"/>
        <w:ind w:left="460" w:right="583" w:firstLine="240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>
      <w:pPr>
        <w:pStyle w:val="9"/>
        <w:spacing w:before="4" w:line="268" w:lineRule="auto"/>
        <w:ind w:left="460" w:right="580" w:firstLine="240"/>
      </w:pPr>
      <w:r>
        <w:t>диалога этикетного характера: приветствие, ответ на приветствие; завершение разговора (в 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1"/>
        </w:rPr>
        <w:t xml:space="preserve"> </w:t>
      </w:r>
      <w:r>
        <w:t>извинения;</w:t>
      </w:r>
    </w:p>
    <w:p>
      <w:pPr>
        <w:spacing w:line="268" w:lineRule="auto"/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 w:line="268" w:lineRule="auto"/>
        <w:ind w:left="460" w:right="580" w:firstLine="240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before="2" w:line="268" w:lineRule="auto"/>
        <w:ind w:left="460" w:right="575" w:firstLine="240"/>
      </w:pPr>
      <w:r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>
      <w:pPr>
        <w:spacing w:before="4"/>
        <w:ind w:left="700"/>
        <w:jc w:val="both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речи.</w:t>
      </w:r>
    </w:p>
    <w:p>
      <w:pPr>
        <w:pStyle w:val="9"/>
        <w:spacing w:before="17" w:line="268" w:lineRule="auto"/>
        <w:ind w:left="460" w:right="576" w:firstLine="24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персонажа; 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>
      <w:pPr>
        <w:pStyle w:val="9"/>
        <w:spacing w:line="268" w:lineRule="auto"/>
        <w:ind w:left="460" w:right="586" w:firstLine="24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предмету</w:t>
      </w:r>
      <w:r>
        <w:rPr>
          <w:spacing w:val="-5"/>
        </w:rPr>
        <w:t xml:space="preserve"> </w:t>
      </w:r>
      <w:r>
        <w:t>речи).</w:t>
      </w:r>
    </w:p>
    <w:p>
      <w:pPr>
        <w:pStyle w:val="9"/>
        <w:spacing w:line="268" w:lineRule="auto"/>
        <w:ind w:left="460" w:right="578" w:firstLine="240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>
      <w:pPr>
        <w:pStyle w:val="9"/>
        <w:spacing w:before="1"/>
        <w:ind w:left="700"/>
        <w:jc w:val="lef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задания.</w:t>
      </w:r>
    </w:p>
    <w:p>
      <w:pPr>
        <w:pStyle w:val="4"/>
        <w:spacing w:before="41" w:line="240" w:lineRule="auto"/>
        <w:ind w:left="700"/>
        <w:jc w:val="left"/>
      </w:pPr>
      <w:r>
        <w:t>Аудирование</w:t>
      </w:r>
    </w:p>
    <w:p>
      <w:pPr>
        <w:spacing w:before="15"/>
        <w:ind w:left="700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аудирования.</w:t>
      </w:r>
    </w:p>
    <w:p>
      <w:pPr>
        <w:pStyle w:val="9"/>
        <w:spacing w:before="17" w:line="268" w:lineRule="auto"/>
        <w:ind w:left="460" w:right="574" w:firstLine="24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>
      <w:pPr>
        <w:pStyle w:val="9"/>
        <w:spacing w:before="1"/>
        <w:ind w:left="460" w:right="575" w:firstLine="240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>
      <w:pPr>
        <w:pStyle w:val="9"/>
        <w:ind w:left="460" w:right="578" w:firstLine="240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>
      <w:pPr>
        <w:pStyle w:val="9"/>
        <w:ind w:left="460" w:right="578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>
      <w:pPr>
        <w:pStyle w:val="9"/>
        <w:ind w:left="460" w:right="576" w:firstLine="240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>
      <w:pPr>
        <w:pStyle w:val="4"/>
        <w:ind w:left="70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ind w:left="460" w:right="580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>
      <w:pPr>
        <w:pStyle w:val="9"/>
        <w:ind w:left="70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>
      <w:pPr>
        <w:pStyle w:val="9"/>
        <w:ind w:left="460" w:right="577" w:firstLine="240"/>
      </w:pPr>
      <w:r>
        <w:t>Чтение про 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>
      <w:pPr>
        <w:pStyle w:val="9"/>
        <w:ind w:left="460" w:right="571" w:firstLine="240"/>
        <w:rPr>
          <w:spacing w:val="1"/>
        </w:rPr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</w:p>
    <w:p>
      <w:pPr>
        <w:pStyle w:val="9"/>
        <w:ind w:left="460" w:right="571" w:firstLine="240"/>
      </w:pP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>
      <w:pPr>
        <w:pStyle w:val="9"/>
        <w:ind w:left="460" w:right="579" w:firstLine="240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 запрашиваемой информации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>
      <w:pPr>
        <w:pStyle w:val="9"/>
        <w:ind w:left="460" w:right="574" w:firstLine="240"/>
      </w:pPr>
      <w:r>
        <w:t>Смысловое чтение про себя учебных и адаптированных аутентичных текстов, содержащих отдельные</w:t>
      </w:r>
      <w:r>
        <w:rPr>
          <w:spacing w:val="-57"/>
        </w:rPr>
        <w:t xml:space="preserve"> </w:t>
      </w:r>
      <w:r>
        <w:t>незнакомые слова, понимание основного содержания (тема, главная мысль, главные факты/события)</w:t>
      </w:r>
      <w:r>
        <w:rPr>
          <w:spacing w:val="1"/>
        </w:rPr>
        <w:t xml:space="preserve"> </w:t>
      </w:r>
      <w:r>
        <w:t>текста с опорой и без опоры 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>
      <w:pPr>
        <w:pStyle w:val="9"/>
        <w:ind w:left="70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>
      <w:pPr>
        <w:pStyle w:val="9"/>
        <w:ind w:left="700" w:right="576"/>
      </w:pPr>
      <w:r>
        <w:t>Чтение не сплошных текстов (таблиц, диаграмм)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научно-</w:t>
      </w:r>
    </w:p>
    <w:p>
      <w:pPr>
        <w:pStyle w:val="9"/>
        <w:ind w:left="460"/>
      </w:pP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>
      <w:pPr>
        <w:pStyle w:val="4"/>
        <w:spacing w:before="4"/>
        <w:ind w:left="700"/>
        <w:jc w:val="left"/>
      </w:pPr>
      <w:r>
        <w:t>Письмо</w:t>
      </w:r>
    </w:p>
    <w:p>
      <w:pPr>
        <w:pStyle w:val="9"/>
        <w:spacing w:line="274" w:lineRule="exact"/>
        <w:ind w:left="700"/>
        <w:jc w:val="left"/>
      </w:pPr>
      <w:r>
        <w:t>Выписывание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9"/>
        </w:rPr>
        <w:t xml:space="preserve"> </w:t>
      </w:r>
      <w:r>
        <w:t>предложений;</w:t>
      </w:r>
      <w:r>
        <w:rPr>
          <w:spacing w:val="10"/>
        </w:rPr>
        <w:t xml:space="preserve"> </w:t>
      </w:r>
      <w:r>
        <w:t>вставка</w:t>
      </w:r>
      <w:r>
        <w:rPr>
          <w:spacing w:val="8"/>
        </w:rPr>
        <w:t xml:space="preserve"> </w:t>
      </w:r>
      <w:r>
        <w:t>пропущенных</w:t>
      </w:r>
      <w:r>
        <w:rPr>
          <w:spacing w:val="11"/>
        </w:rPr>
        <w:t xml:space="preserve"> </w:t>
      </w:r>
      <w:r>
        <w:t>букв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слово</w:t>
      </w:r>
      <w:r>
        <w:rPr>
          <w:spacing w:val="9"/>
        </w:rPr>
        <w:t xml:space="preserve"> </w:t>
      </w:r>
      <w:r>
        <w:t>или</w:t>
      </w:r>
    </w:p>
    <w:p>
      <w:pPr>
        <w:spacing w:line="274" w:lineRule="exact"/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/>
        <w:ind w:left="460"/>
      </w:pP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-3"/>
        </w:rPr>
        <w:t xml:space="preserve"> </w:t>
      </w:r>
      <w:r>
        <w:t>задачей.</w:t>
      </w:r>
    </w:p>
    <w:p>
      <w:pPr>
        <w:pStyle w:val="9"/>
        <w:ind w:left="460" w:right="578" w:firstLine="240"/>
      </w:pPr>
      <w:r>
        <w:t>Заполнение простых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соответствии с нормами, 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>
      <w:pPr>
        <w:pStyle w:val="9"/>
        <w:spacing w:before="1"/>
        <w:ind w:left="460" w:right="586" w:firstLine="24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>
      <w:pPr>
        <w:pStyle w:val="9"/>
        <w:spacing w:before="2"/>
        <w:ind w:left="70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>
      <w:pPr>
        <w:pStyle w:val="3"/>
        <w:spacing w:before="144"/>
        <w:ind w:left="460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>
      <w:pPr>
        <w:pStyle w:val="4"/>
        <w:spacing w:before="39"/>
        <w:ind w:left="70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ind w:left="460" w:right="575" w:firstLine="24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>
      <w:pPr>
        <w:pStyle w:val="9"/>
        <w:ind w:left="460" w:right="581" w:firstLine="24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>
      <w:pPr>
        <w:pStyle w:val="9"/>
        <w:ind w:left="460" w:right="573" w:firstLine="240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особенностей,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словах;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>
      <w:pPr>
        <w:pStyle w:val="9"/>
        <w:ind w:left="460" w:right="576" w:firstLine="240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</w:t>
      </w:r>
      <w:r>
        <w:rPr>
          <w:spacing w:val="2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 словах.</w:t>
      </w:r>
    </w:p>
    <w:p>
      <w:pPr>
        <w:pStyle w:val="9"/>
        <w:ind w:left="70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ind w:left="460" w:right="579" w:firstLine="240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>
      <w:pPr>
        <w:pStyle w:val="9"/>
        <w:ind w:left="460" w:right="579" w:firstLine="240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>
      <w:pPr>
        <w:pStyle w:val="4"/>
        <w:spacing w:before="3"/>
        <w:ind w:left="70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9"/>
        <w:spacing w:line="268" w:lineRule="auto"/>
        <w:ind w:left="460" w:right="572" w:firstLine="240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(PossessiveCase).</w:t>
      </w:r>
    </w:p>
    <w:p>
      <w:pPr>
        <w:pStyle w:val="4"/>
        <w:spacing w:before="7" w:line="240" w:lineRule="auto"/>
        <w:ind w:left="70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2" w:line="268" w:lineRule="auto"/>
        <w:ind w:left="460" w:right="579" w:firstLine="240"/>
      </w:pPr>
      <w:r>
        <w:t>Распознавание в письменном и звучащем</w:t>
      </w:r>
      <w:r>
        <w:rPr>
          <w:spacing w:val="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60"/>
        </w:rPr>
        <w:t xml:space="preserve"> </w:t>
      </w:r>
      <w:r>
        <w:t>устной и письменной речи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>
      <w:pPr>
        <w:pStyle w:val="9"/>
        <w:spacing w:line="268" w:lineRule="auto"/>
        <w:ind w:left="460" w:right="572" w:firstLine="24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 -ist</w:t>
      </w:r>
      <w:r>
        <w:rPr>
          <w:spacing w:val="1"/>
        </w:rPr>
        <w:t xml:space="preserve"> </w:t>
      </w:r>
      <w:r>
        <w:t>(worker,</w:t>
      </w:r>
      <w:r>
        <w:rPr>
          <w:spacing w:val="1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</w:t>
      </w:r>
      <w:r>
        <w:rPr>
          <w:spacing w:val="2"/>
        </w:rPr>
        <w:t xml:space="preserve"> </w:t>
      </w:r>
      <w:r>
        <w:t>(toplay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aplay).</w:t>
      </w:r>
    </w:p>
    <w:p>
      <w:pPr>
        <w:pStyle w:val="9"/>
        <w:spacing w:before="2"/>
        <w:ind w:left="1169"/>
        <w:jc w:val="left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усвоению,</w:t>
      </w:r>
      <w:r>
        <w:rPr>
          <w:spacing w:val="-3"/>
        </w:rPr>
        <w:t xml:space="preserve"> </w:t>
      </w:r>
      <w:r>
        <w:t>входят: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before="4" w:line="237" w:lineRule="auto"/>
        <w:ind w:right="644" w:firstLine="708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5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before="2" w:line="293" w:lineRule="exact"/>
        <w:ind w:left="1301" w:hanging="133"/>
        <w:jc w:val="left"/>
        <w:rPr>
          <w:sz w:val="24"/>
          <w:lang w:val="en-US"/>
        </w:rPr>
      </w:pPr>
      <w:r>
        <w:rPr>
          <w:sz w:val="24"/>
        </w:rPr>
        <w:t>устойчивыесловосочетания</w:t>
      </w:r>
      <w:r>
        <w:rPr>
          <w:sz w:val="24"/>
          <w:lang w:val="en-US"/>
        </w:rPr>
        <w:t>(to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go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shopping,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о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go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о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bed,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о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b</w:t>
      </w:r>
      <w:r>
        <w:rPr>
          <w:sz w:val="24"/>
        </w:rPr>
        <w:t>е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scared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of,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etc.);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line="293" w:lineRule="exact"/>
        <w:ind w:left="1301" w:hanging="133"/>
        <w:jc w:val="left"/>
        <w:rPr>
          <w:sz w:val="24"/>
        </w:rPr>
      </w:pPr>
      <w:r>
        <w:rPr>
          <w:sz w:val="24"/>
        </w:rPr>
        <w:t>интернациональная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-4"/>
          <w:sz w:val="24"/>
        </w:rPr>
        <w:t xml:space="preserve"> </w:t>
      </w:r>
      <w:r>
        <w:rPr>
          <w:sz w:val="24"/>
        </w:rPr>
        <w:t>(film,</w:t>
      </w:r>
      <w:r>
        <w:rPr>
          <w:spacing w:val="-3"/>
          <w:sz w:val="24"/>
        </w:rPr>
        <w:t xml:space="preserve"> </w:t>
      </w:r>
      <w:r>
        <w:rPr>
          <w:sz w:val="24"/>
        </w:rPr>
        <w:t>festival,</w:t>
      </w:r>
      <w:r>
        <w:rPr>
          <w:spacing w:val="-3"/>
          <w:sz w:val="24"/>
        </w:rPr>
        <w:t xml:space="preserve"> </w:t>
      </w:r>
      <w:r>
        <w:rPr>
          <w:sz w:val="24"/>
        </w:rPr>
        <w:t>etc.);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line="294" w:lineRule="exact"/>
        <w:ind w:left="1301" w:hanging="133"/>
        <w:jc w:val="left"/>
        <w:rPr>
          <w:sz w:val="24"/>
        </w:rPr>
      </w:pP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(а</w:t>
      </w:r>
      <w:r>
        <w:rPr>
          <w:spacing w:val="-3"/>
          <w:sz w:val="24"/>
        </w:rPr>
        <w:t xml:space="preserve"> </w:t>
      </w:r>
      <w:r>
        <w:rPr>
          <w:sz w:val="24"/>
        </w:rPr>
        <w:t>letter-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буква;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письмо;</w:t>
      </w:r>
      <w:r>
        <w:rPr>
          <w:spacing w:val="-1"/>
          <w:sz w:val="24"/>
        </w:rPr>
        <w:t xml:space="preserve"> </w:t>
      </w:r>
      <w:r>
        <w:rPr>
          <w:sz w:val="24"/>
        </w:rPr>
        <w:t>tо</w:t>
      </w:r>
      <w:r>
        <w:rPr>
          <w:spacing w:val="-3"/>
          <w:sz w:val="24"/>
        </w:rPr>
        <w:t xml:space="preserve"> </w:t>
      </w:r>
      <w:r>
        <w:rPr>
          <w:sz w:val="24"/>
        </w:rPr>
        <w:t>learn-</w:t>
      </w:r>
      <w:r>
        <w:rPr>
          <w:spacing w:val="1"/>
          <w:sz w:val="24"/>
        </w:rPr>
        <w:t xml:space="preserve"> </w:t>
      </w:r>
      <w:r>
        <w:rPr>
          <w:sz w:val="24"/>
        </w:rPr>
        <w:t>учить; узнавать);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before="1" w:line="293" w:lineRule="exact"/>
        <w:ind w:left="1301" w:hanging="133"/>
        <w:jc w:val="left"/>
        <w:rPr>
          <w:sz w:val="24"/>
          <w:lang w:val="en-US"/>
        </w:rPr>
      </w:pPr>
      <w:r>
        <w:rPr>
          <w:sz w:val="24"/>
        </w:rPr>
        <w:t>фразовыеглаголы</w:t>
      </w:r>
      <w:r>
        <w:rPr>
          <w:sz w:val="24"/>
          <w:lang w:val="en-US"/>
        </w:rPr>
        <w:t>(to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get u</w:t>
      </w:r>
      <w:r>
        <w:rPr>
          <w:sz w:val="24"/>
        </w:rPr>
        <w:t>р</w:t>
      </w:r>
      <w:r>
        <w:rPr>
          <w:sz w:val="24"/>
          <w:lang w:val="en-US"/>
        </w:rPr>
        <w:t>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о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tur</w:t>
      </w:r>
      <w:r>
        <w:rPr>
          <w:sz w:val="24"/>
        </w:rPr>
        <w:t>п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off,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о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look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for,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etc.);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line="293" w:lineRule="exact"/>
        <w:ind w:left="1301" w:hanging="133"/>
        <w:jc w:val="left"/>
        <w:rPr>
          <w:sz w:val="24"/>
        </w:rPr>
      </w:pPr>
      <w:r>
        <w:rPr>
          <w:sz w:val="24"/>
        </w:rPr>
        <w:t>оценочнаялексика(Fantastic!,</w:t>
      </w:r>
      <w:r>
        <w:rPr>
          <w:spacing w:val="-6"/>
          <w:sz w:val="24"/>
        </w:rPr>
        <w:t xml:space="preserve"> </w:t>
      </w:r>
      <w:r>
        <w:rPr>
          <w:sz w:val="24"/>
        </w:rPr>
        <w:t>etc.);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line="293" w:lineRule="exact"/>
        <w:ind w:left="1301" w:hanging="133"/>
        <w:jc w:val="left"/>
        <w:rPr>
          <w:sz w:val="24"/>
          <w:lang w:val="en-US"/>
        </w:rPr>
      </w:pPr>
      <w:r>
        <w:rPr>
          <w:sz w:val="24"/>
        </w:rPr>
        <w:t>лексикаклассногообихода</w:t>
      </w:r>
      <w:r>
        <w:rPr>
          <w:sz w:val="24"/>
          <w:lang w:val="en-US"/>
        </w:rPr>
        <w:t>(</w:t>
      </w:r>
      <w:r>
        <w:rPr>
          <w:sz w:val="24"/>
        </w:rPr>
        <w:t>А</w:t>
      </w:r>
      <w:r>
        <w:rPr>
          <w:sz w:val="24"/>
          <w:lang w:val="en-US"/>
        </w:rPr>
        <w:t>ct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out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the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dialogue.,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Let's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sing.,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etc.);</w:t>
      </w:r>
    </w:p>
    <w:p>
      <w:pPr>
        <w:pStyle w:val="14"/>
        <w:numPr>
          <w:ilvl w:val="0"/>
          <w:numId w:val="63"/>
        </w:numPr>
        <w:tabs>
          <w:tab w:val="left" w:pos="1302"/>
        </w:tabs>
        <w:ind w:right="630" w:firstLine="708"/>
        <w:rPr>
          <w:sz w:val="24"/>
        </w:rPr>
      </w:pPr>
      <w:r>
        <w:rPr>
          <w:sz w:val="24"/>
        </w:rPr>
        <w:t>речевыефункции</w:t>
      </w:r>
      <w:r>
        <w:rPr>
          <w:sz w:val="24"/>
          <w:lang w:val="en-US"/>
        </w:rPr>
        <w:t>: Asking and telling (the) time (What’s the time?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What time is it?</w:t>
      </w:r>
      <w:r>
        <w:rPr>
          <w:spacing w:val="60"/>
          <w:sz w:val="24"/>
          <w:lang w:val="en-US"/>
        </w:rPr>
        <w:t xml:space="preserve"> </w:t>
      </w:r>
      <w:r>
        <w:rPr>
          <w:sz w:val="24"/>
          <w:lang w:val="en-US"/>
        </w:rPr>
        <w:t>It’s … o’clock.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 xml:space="preserve">It’s a quarter to ..It’s half past …), asking for information (Did you ... ? When did you ... ? Have </w:t>
      </w:r>
      <w:r>
        <w:rPr>
          <w:sz w:val="24"/>
        </w:rPr>
        <w:t>уо</w:t>
      </w:r>
      <w:r>
        <w:rPr>
          <w:sz w:val="24"/>
          <w:lang w:val="en-US"/>
        </w:rPr>
        <w:t>u ...? Will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</w:rPr>
        <w:t>уо</w:t>
      </w:r>
      <w:r>
        <w:rPr>
          <w:sz w:val="24"/>
          <w:lang w:val="en-US"/>
        </w:rPr>
        <w:t>u ... ? When... ? What ... ? How ... ?), Expressing surprise (Really?), Expressing good wishes (Good luck!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Have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</w:rPr>
        <w:t>ап</w:t>
      </w:r>
      <w:r>
        <w:rPr>
          <w:sz w:val="24"/>
          <w:lang w:val="en-US"/>
        </w:rPr>
        <w:t>ice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day.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Have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fun!),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Thanking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(Thank</w:t>
      </w:r>
      <w:r>
        <w:rPr>
          <w:spacing w:val="5"/>
          <w:sz w:val="24"/>
          <w:lang w:val="en-US"/>
        </w:rPr>
        <w:t xml:space="preserve"> </w:t>
      </w:r>
      <w:r>
        <w:rPr>
          <w:sz w:val="24"/>
        </w:rPr>
        <w:t>уо</w:t>
      </w:r>
      <w:r>
        <w:rPr>
          <w:sz w:val="24"/>
          <w:lang w:val="en-US"/>
        </w:rPr>
        <w:t>u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very</w:t>
      </w:r>
      <w:r>
        <w:rPr>
          <w:spacing w:val="-5"/>
          <w:sz w:val="24"/>
          <w:lang w:val="en-US"/>
        </w:rPr>
        <w:t xml:space="preserve"> </w:t>
      </w:r>
      <w:r>
        <w:rPr>
          <w:sz w:val="24"/>
          <w:lang w:val="en-US"/>
        </w:rPr>
        <w:t xml:space="preserve">much. </w:t>
      </w:r>
      <w:r>
        <w:rPr>
          <w:sz w:val="24"/>
        </w:rPr>
        <w:t>Thanks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10t.</w:t>
      </w:r>
      <w:r>
        <w:rPr>
          <w:spacing w:val="-1"/>
          <w:sz w:val="24"/>
        </w:rPr>
        <w:t xml:space="preserve"> </w:t>
      </w:r>
      <w:r>
        <w:rPr>
          <w:sz w:val="24"/>
        </w:rPr>
        <w:t>Thank</w:t>
      </w:r>
      <w:r>
        <w:rPr>
          <w:spacing w:val="2"/>
          <w:sz w:val="24"/>
        </w:rPr>
        <w:t xml:space="preserve"> </w:t>
      </w:r>
      <w:r>
        <w:rPr>
          <w:sz w:val="24"/>
        </w:rPr>
        <w:t>уоu</w:t>
      </w:r>
      <w:r>
        <w:rPr>
          <w:spacing w:val="2"/>
          <w:sz w:val="24"/>
        </w:rPr>
        <w:t xml:space="preserve"> </w:t>
      </w:r>
      <w:r>
        <w:rPr>
          <w:sz w:val="24"/>
        </w:rPr>
        <w:t>anyway.)</w:t>
      </w:r>
      <w:r>
        <w:rPr>
          <w:spacing w:val="2"/>
          <w:sz w:val="24"/>
        </w:rPr>
        <w:t xml:space="preserve"> </w:t>
      </w:r>
      <w:r>
        <w:rPr>
          <w:sz w:val="24"/>
        </w:rPr>
        <w:t>ит.д.</w:t>
      </w:r>
    </w:p>
    <w:p>
      <w:pPr>
        <w:pStyle w:val="9"/>
        <w:spacing w:line="273" w:lineRule="exact"/>
        <w:ind w:left="1169"/>
      </w:pPr>
      <w:r>
        <w:t>Учащиеся</w:t>
      </w:r>
      <w:r>
        <w:rPr>
          <w:spacing w:val="-3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словообразования:</w:t>
      </w:r>
    </w:p>
    <w:p>
      <w:pPr>
        <w:spacing w:line="273" w:lineRule="exact"/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63"/>
        </w:numPr>
        <w:tabs>
          <w:tab w:val="left" w:pos="1302"/>
        </w:tabs>
        <w:spacing w:before="74" w:line="294" w:lineRule="exact"/>
        <w:ind w:left="1301" w:hanging="133"/>
        <w:jc w:val="left"/>
        <w:rPr>
          <w:sz w:val="24"/>
        </w:rPr>
      </w:pPr>
      <w:r>
        <w:rPr>
          <w:sz w:val="24"/>
        </w:rPr>
        <w:t>аффиксацией: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-er</w:t>
      </w:r>
      <w:r>
        <w:rPr>
          <w:spacing w:val="-3"/>
          <w:sz w:val="24"/>
        </w:rPr>
        <w:t xml:space="preserve"> </w:t>
      </w:r>
      <w:r>
        <w:rPr>
          <w:sz w:val="24"/>
        </w:rPr>
        <w:t>(а</w:t>
      </w:r>
      <w:r>
        <w:rPr>
          <w:spacing w:val="-4"/>
          <w:sz w:val="24"/>
        </w:rPr>
        <w:t xml:space="preserve"> </w:t>
      </w:r>
      <w:r>
        <w:rPr>
          <w:sz w:val="24"/>
        </w:rPr>
        <w:t>siпger,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reporter),</w:t>
      </w:r>
      <w:r>
        <w:rPr>
          <w:spacing w:val="-4"/>
          <w:sz w:val="24"/>
        </w:rPr>
        <w:t xml:space="preserve"> </w:t>
      </w:r>
      <w:r>
        <w:rPr>
          <w:sz w:val="24"/>
        </w:rPr>
        <w:t>-or</w:t>
      </w:r>
      <w:r>
        <w:rPr>
          <w:spacing w:val="-1"/>
          <w:sz w:val="24"/>
        </w:rPr>
        <w:t xml:space="preserve"> </w:t>
      </w:r>
      <w:r>
        <w:rPr>
          <w:sz w:val="24"/>
        </w:rPr>
        <w:t>(аnactor),</w:t>
      </w:r>
    </w:p>
    <w:p>
      <w:pPr>
        <w:pStyle w:val="9"/>
        <w:spacing w:line="274" w:lineRule="exact"/>
        <w:ind w:left="1169"/>
        <w:jc w:val="left"/>
      </w:pPr>
      <w:r>
        <w:t>-ion</w:t>
      </w:r>
      <w:r>
        <w:rPr>
          <w:spacing w:val="-1"/>
        </w:rPr>
        <w:t xml:space="preserve"> </w:t>
      </w:r>
      <w:r>
        <w:t>(celebration),</w:t>
      </w:r>
      <w:r>
        <w:rPr>
          <w:spacing w:val="-2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(reading);</w:t>
      </w:r>
    </w:p>
    <w:p>
      <w:pPr>
        <w:pStyle w:val="14"/>
        <w:numPr>
          <w:ilvl w:val="1"/>
          <w:numId w:val="60"/>
        </w:numPr>
        <w:tabs>
          <w:tab w:val="left" w:pos="1475"/>
        </w:tabs>
        <w:ind w:right="634" w:firstLine="708"/>
        <w:jc w:val="left"/>
        <w:rPr>
          <w:sz w:val="24"/>
        </w:rPr>
      </w:pP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9"/>
          <w:sz w:val="24"/>
        </w:rPr>
        <w:t xml:space="preserve"> </w:t>
      </w:r>
      <w:r>
        <w:rPr>
          <w:sz w:val="24"/>
        </w:rPr>
        <w:t>-er</w:t>
      </w:r>
      <w:r>
        <w:rPr>
          <w:spacing w:val="2"/>
          <w:sz w:val="24"/>
        </w:rPr>
        <w:t xml:space="preserve"> </w:t>
      </w:r>
      <w:r>
        <w:rPr>
          <w:sz w:val="24"/>
        </w:rPr>
        <w:t>(larger),</w:t>
      </w:r>
      <w:r>
        <w:rPr>
          <w:spacing w:val="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-est (thebiggest);</w:t>
      </w:r>
    </w:p>
    <w:p>
      <w:pPr>
        <w:pStyle w:val="14"/>
        <w:numPr>
          <w:ilvl w:val="1"/>
          <w:numId w:val="60"/>
        </w:numPr>
        <w:tabs>
          <w:tab w:val="left" w:pos="1350"/>
        </w:tabs>
        <w:ind w:left="1349" w:hanging="181"/>
        <w:jc w:val="left"/>
        <w:rPr>
          <w:sz w:val="24"/>
        </w:rPr>
      </w:pPr>
      <w:r>
        <w:rPr>
          <w:sz w:val="24"/>
        </w:rPr>
        <w:t>порядковых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числительных -th</w:t>
      </w:r>
      <w:r>
        <w:rPr>
          <w:spacing w:val="-3"/>
          <w:sz w:val="24"/>
        </w:rPr>
        <w:t xml:space="preserve"> </w:t>
      </w:r>
      <w:r>
        <w:rPr>
          <w:sz w:val="24"/>
        </w:rPr>
        <w:t>(sixth);</w:t>
      </w:r>
    </w:p>
    <w:p>
      <w:pPr>
        <w:pStyle w:val="14"/>
        <w:numPr>
          <w:ilvl w:val="1"/>
          <w:numId w:val="60"/>
        </w:numPr>
        <w:tabs>
          <w:tab w:val="left" w:pos="1410"/>
        </w:tabs>
        <w:ind w:left="1169" w:right="6024" w:firstLine="0"/>
        <w:jc w:val="left"/>
        <w:rPr>
          <w:sz w:val="24"/>
        </w:rPr>
      </w:pPr>
      <w:r>
        <w:rPr>
          <w:sz w:val="24"/>
        </w:rPr>
        <w:t>приставки глаголов re- (topaint- tо repaiпt);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un-</w:t>
      </w:r>
      <w:r>
        <w:rPr>
          <w:spacing w:val="-1"/>
          <w:sz w:val="24"/>
        </w:rPr>
        <w:t xml:space="preserve"> </w:t>
      </w:r>
      <w:r>
        <w:rPr>
          <w:sz w:val="24"/>
        </w:rPr>
        <w:t>(usual-</w:t>
      </w:r>
      <w:r>
        <w:rPr>
          <w:spacing w:val="-2"/>
          <w:sz w:val="24"/>
        </w:rPr>
        <w:t xml:space="preserve"> </w:t>
      </w:r>
      <w:r>
        <w:rPr>
          <w:sz w:val="24"/>
        </w:rPr>
        <w:t>unusual);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before="2"/>
        <w:ind w:left="1301" w:hanging="133"/>
        <w:jc w:val="left"/>
        <w:rPr>
          <w:sz w:val="24"/>
          <w:lang w:val="en-US"/>
        </w:rPr>
      </w:pPr>
      <w:r>
        <w:rPr>
          <w:sz w:val="24"/>
        </w:rPr>
        <w:t>словосложением</w:t>
      </w:r>
      <w:r>
        <w:rPr>
          <w:sz w:val="24"/>
          <w:lang w:val="en-US"/>
        </w:rPr>
        <w:t>(N+N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- c1ass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+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room=classroom;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Prep+N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-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down+stairs=downstairs);</w:t>
      </w:r>
    </w:p>
    <w:p>
      <w:pPr>
        <w:pStyle w:val="14"/>
        <w:numPr>
          <w:ilvl w:val="0"/>
          <w:numId w:val="63"/>
        </w:numPr>
        <w:tabs>
          <w:tab w:val="left" w:pos="1302"/>
        </w:tabs>
        <w:spacing w:before="1" w:line="292" w:lineRule="exact"/>
        <w:ind w:left="1301" w:hanging="133"/>
        <w:jc w:val="left"/>
        <w:rPr>
          <w:sz w:val="24"/>
          <w:lang w:val="en-US"/>
        </w:rPr>
      </w:pPr>
      <w:r>
        <w:rPr>
          <w:sz w:val="24"/>
        </w:rPr>
        <w:t>конверсией</w:t>
      </w:r>
      <w:r>
        <w:rPr>
          <w:sz w:val="24"/>
          <w:lang w:val="en-US"/>
        </w:rPr>
        <w:t>(to work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-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work, t</w:t>
      </w:r>
      <w:r>
        <w:rPr>
          <w:sz w:val="24"/>
        </w:rPr>
        <w:t>о</w:t>
      </w:r>
      <w:r>
        <w:rPr>
          <w:sz w:val="24"/>
          <w:lang w:val="en-US"/>
        </w:rPr>
        <w:t xml:space="preserve"> pho</w:t>
      </w:r>
      <w:r>
        <w:rPr>
          <w:sz w:val="24"/>
        </w:rPr>
        <w:t>п</w:t>
      </w:r>
      <w:r>
        <w:rPr>
          <w:sz w:val="24"/>
          <w:lang w:val="en-US"/>
        </w:rPr>
        <w:t>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-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pho</w:t>
      </w:r>
      <w:r>
        <w:rPr>
          <w:sz w:val="24"/>
        </w:rPr>
        <w:t>п</w:t>
      </w:r>
      <w:r>
        <w:rPr>
          <w:sz w:val="24"/>
          <w:lang w:val="en-US"/>
        </w:rPr>
        <w:t>e, t</w:t>
      </w:r>
      <w:r>
        <w:rPr>
          <w:sz w:val="24"/>
        </w:rPr>
        <w:t>о</w:t>
      </w:r>
      <w:r>
        <w:rPr>
          <w:sz w:val="24"/>
          <w:lang w:val="en-US"/>
        </w:rPr>
        <w:t xml:space="preserve"> tidy</w:t>
      </w:r>
      <w:r>
        <w:rPr>
          <w:spacing w:val="-4"/>
          <w:sz w:val="24"/>
          <w:lang w:val="en-US"/>
        </w:rPr>
        <w:t xml:space="preserve"> </w:t>
      </w:r>
      <w:r>
        <w:rPr>
          <w:sz w:val="24"/>
          <w:lang w:val="en-US"/>
        </w:rPr>
        <w:t>-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tidy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(room))</w:t>
      </w:r>
    </w:p>
    <w:p>
      <w:pPr>
        <w:pStyle w:val="9"/>
        <w:spacing w:line="274" w:lineRule="exact"/>
        <w:ind w:left="46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>
      <w:pPr>
        <w:pStyle w:val="4"/>
        <w:spacing w:before="41" w:line="240" w:lineRule="auto"/>
        <w:ind w:left="70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9"/>
        <w:spacing w:before="12" w:line="268" w:lineRule="auto"/>
        <w:ind w:left="460" w:right="999" w:firstLine="240"/>
        <w:jc w:val="left"/>
      </w:pPr>
      <w:r>
        <w:t>Распознавание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письменном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звучащем</w:t>
      </w:r>
      <w:r>
        <w:rPr>
          <w:spacing w:val="13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before="1"/>
        <w:ind w:left="460" w:right="636" w:firstLine="708"/>
      </w:pPr>
      <w:r>
        <w:rPr>
          <w:u w:val="single"/>
        </w:rPr>
        <w:t>Имя существительное.</w:t>
      </w:r>
      <w:r>
        <w:t xml:space="preserve"> Существительные в единственном и множественном числе. Образование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существительных.</w:t>
      </w:r>
    </w:p>
    <w:p>
      <w:pPr>
        <w:pStyle w:val="9"/>
        <w:ind w:left="460" w:right="637" w:firstLine="708"/>
      </w:pPr>
      <w:r>
        <w:rPr>
          <w:u w:val="single"/>
        </w:rPr>
        <w:t>Артикль.</w:t>
      </w:r>
      <w:r>
        <w:rPr>
          <w:spacing w:val="1"/>
        </w:rPr>
        <w:t xml:space="preserve"> </w:t>
      </w:r>
      <w:r>
        <w:t>Неопределенный,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случаях их употребления (с существительными единственного и множественного числа, с именами</w:t>
      </w:r>
      <w:r>
        <w:rPr>
          <w:spacing w:val="1"/>
        </w:rPr>
        <w:t xml:space="preserve"> </w:t>
      </w:r>
      <w:r>
        <w:t>собственными);</w:t>
      </w:r>
    </w:p>
    <w:p>
      <w:pPr>
        <w:pStyle w:val="9"/>
        <w:ind w:left="460" w:right="641" w:firstLine="708"/>
      </w:pPr>
      <w:r>
        <w:rPr>
          <w:u w:val="single"/>
        </w:rPr>
        <w:t>Имя прилагательное.</w:t>
      </w:r>
      <w:r>
        <w:t xml:space="preserve"> Положительная, сравнительная и превосходная степени прилагательных</w:t>
      </w:r>
      <w:r>
        <w:rPr>
          <w:spacing w:val="1"/>
        </w:rPr>
        <w:t xml:space="preserve"> </w:t>
      </w:r>
      <w:r>
        <w:t>(образованные</w:t>
      </w:r>
      <w:r>
        <w:rPr>
          <w:spacing w:val="-3"/>
        </w:rPr>
        <w:t xml:space="preserve"> </w:t>
      </w:r>
      <w:r>
        <w:t>по правилу, исключения);</w:t>
      </w:r>
    </w:p>
    <w:p>
      <w:pPr>
        <w:pStyle w:val="9"/>
        <w:ind w:left="1169" w:right="639"/>
      </w:pPr>
      <w:r>
        <w:rPr>
          <w:u w:val="single"/>
        </w:rPr>
        <w:t>Имя числительное.</w:t>
      </w:r>
      <w:r>
        <w:t xml:space="preserve"> Количественные числительные (до 100). Порядковые числительные (до 30);</w:t>
      </w:r>
      <w:r>
        <w:rPr>
          <w:spacing w:val="1"/>
        </w:rPr>
        <w:t xml:space="preserve"> </w:t>
      </w:r>
      <w:r>
        <w:rPr>
          <w:u w:val="single"/>
        </w:rPr>
        <w:t>Местоимение.</w:t>
      </w:r>
      <w:r>
        <w:rPr>
          <w:spacing w:val="39"/>
        </w:rPr>
        <w:t xml:space="preserve"> </w:t>
      </w:r>
      <w:r>
        <w:t>Личные</w:t>
      </w:r>
      <w:r>
        <w:rPr>
          <w:spacing w:val="38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именительном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объектном</w:t>
      </w:r>
      <w:r>
        <w:rPr>
          <w:spacing w:val="36"/>
        </w:rPr>
        <w:t xml:space="preserve"> </w:t>
      </w:r>
      <w:r>
        <w:t>падежах.</w:t>
      </w:r>
      <w:r>
        <w:rPr>
          <w:spacing w:val="39"/>
        </w:rPr>
        <w:t xml:space="preserve"> </w:t>
      </w:r>
      <w:r>
        <w:t>Притяжательные,</w:t>
      </w:r>
    </w:p>
    <w:p>
      <w:pPr>
        <w:pStyle w:val="9"/>
        <w:ind w:left="460"/>
      </w:pPr>
      <w:r>
        <w:t>вопросительные,</w:t>
      </w:r>
      <w:r>
        <w:rPr>
          <w:spacing w:val="-3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неопределенные</w:t>
      </w:r>
      <w:r>
        <w:rPr>
          <w:spacing w:val="-6"/>
        </w:rPr>
        <w:t xml:space="preserve"> </w:t>
      </w:r>
      <w:r>
        <w:t>(some, any)</w:t>
      </w:r>
      <w:r>
        <w:rPr>
          <w:spacing w:val="-3"/>
        </w:rPr>
        <w:t xml:space="preserve"> </w:t>
      </w:r>
      <w:r>
        <w:t>местоимения.</w:t>
      </w:r>
    </w:p>
    <w:p>
      <w:pPr>
        <w:pStyle w:val="9"/>
        <w:ind w:left="460" w:right="634" w:firstLine="708"/>
        <w:rPr>
          <w:lang w:val="en-US"/>
        </w:rPr>
      </w:pPr>
      <w:r>
        <w:rPr>
          <w:u w:val="single"/>
        </w:rPr>
        <w:t>Глагол.</w:t>
      </w:r>
      <w:r>
        <w:t xml:space="preserve"> Неопределенная форма глагола. Причастие</w:t>
      </w:r>
      <w:r>
        <w:rPr>
          <w:spacing w:val="1"/>
        </w:rPr>
        <w:t xml:space="preserve"> </w:t>
      </w:r>
      <w:r>
        <w:t>I и II (для</w:t>
      </w:r>
      <w:r>
        <w:rPr>
          <w:spacing w:val="1"/>
        </w:rPr>
        <w:t xml:space="preserve"> </w:t>
      </w:r>
      <w:r>
        <w:t>образования видовременных</w:t>
      </w:r>
      <w:r>
        <w:rPr>
          <w:spacing w:val="1"/>
        </w:rPr>
        <w:t xml:space="preserve"> </w:t>
      </w:r>
      <w:r>
        <w:t>форм).</w:t>
      </w:r>
      <w:r>
        <w:rPr>
          <w:spacing w:val="-3"/>
        </w:rPr>
        <w:t xml:space="preserve"> </w:t>
      </w:r>
      <w:r>
        <w:t>Правильные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неправильные</w:t>
      </w:r>
      <w:r>
        <w:rPr>
          <w:spacing w:val="-5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got. Глaroл-связка</w:t>
      </w:r>
      <w:r>
        <w:rPr>
          <w:spacing w:val="-4"/>
        </w:rPr>
        <w:t xml:space="preserve"> </w:t>
      </w:r>
      <w:r>
        <w:t>tobe.</w:t>
      </w:r>
      <w:r>
        <w:rPr>
          <w:spacing w:val="-2"/>
        </w:rPr>
        <w:t xml:space="preserve"> </w:t>
      </w:r>
      <w:r>
        <w:t>Конструкция</w:t>
      </w:r>
      <w:r>
        <w:rPr>
          <w:lang w:val="en-US"/>
        </w:rPr>
        <w:t>I'd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like.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..</w:t>
      </w:r>
    </w:p>
    <w:p>
      <w:pPr>
        <w:pStyle w:val="9"/>
        <w:ind w:left="460" w:right="631"/>
      </w:pPr>
      <w:r>
        <w:rPr>
          <w:lang w:val="en-US"/>
        </w:rPr>
        <w:t xml:space="preserve">. </w:t>
      </w:r>
      <w:r>
        <w:t>Модальныеглаголы</w:t>
      </w:r>
      <w:r>
        <w:rPr>
          <w:lang w:val="en-US"/>
        </w:rPr>
        <w:t xml:space="preserve">can, may, must, should </w:t>
      </w:r>
      <w:r>
        <w:t>Видовременныеформы</w:t>
      </w:r>
      <w:r>
        <w:rPr>
          <w:lang w:val="en-US"/>
        </w:rPr>
        <w:t>Present/ Past/ F</w:t>
      </w:r>
      <w:r>
        <w:t>и</w:t>
      </w:r>
      <w:r>
        <w:rPr>
          <w:lang w:val="en-US"/>
        </w:rPr>
        <w:t>tur</w:t>
      </w:r>
      <w:r>
        <w:t>е</w:t>
      </w:r>
      <w:r>
        <w:rPr>
          <w:lang w:val="en-US"/>
        </w:rPr>
        <w:t xml:space="preserve"> Simple, Present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Progressive.</w:t>
      </w:r>
      <w:r>
        <w:rPr>
          <w:spacing w:val="1"/>
          <w:lang w:val="en-US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bе,</w:t>
      </w:r>
      <w:r>
        <w:rPr>
          <w:spacing w:val="1"/>
        </w:rPr>
        <w:t xml:space="preserve"> </w:t>
      </w:r>
      <w:r>
        <w:t>will.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rPr>
          <w:i/>
        </w:rPr>
        <w:t>tobegoingto</w:t>
      </w:r>
      <w:r>
        <w:t>для</w:t>
      </w:r>
      <w:r>
        <w:rPr>
          <w:spacing w:val="-2"/>
        </w:rPr>
        <w:t xml:space="preserve"> </w:t>
      </w:r>
      <w:r>
        <w:t>выражения будущих</w:t>
      </w:r>
      <w:r>
        <w:rPr>
          <w:spacing w:val="2"/>
        </w:rPr>
        <w:t xml:space="preserve"> </w:t>
      </w:r>
      <w:r>
        <w:t>действий.</w:t>
      </w:r>
    </w:p>
    <w:p>
      <w:pPr>
        <w:pStyle w:val="9"/>
        <w:ind w:left="460" w:right="634" w:firstLine="708"/>
        <w:rPr>
          <w:lang w:val="en-US"/>
        </w:rPr>
      </w:pPr>
      <w:r>
        <w:rPr>
          <w:u w:val="single"/>
        </w:rPr>
        <w:t>Наречие</w:t>
      </w:r>
      <w:r>
        <w:rPr>
          <w:u w:val="single"/>
          <w:lang w:val="en-US"/>
        </w:rPr>
        <w:t>.</w:t>
      </w:r>
      <w:r>
        <w:t>Наречиявремени</w:t>
      </w:r>
      <w:r>
        <w:rPr>
          <w:lang w:val="en-US"/>
        </w:rPr>
        <w:t xml:space="preserve"> (now, always, often, usually, yesterday, soon, tomorrow), </w:t>
      </w:r>
      <w:r>
        <w:t>места</w:t>
      </w:r>
      <w:r>
        <w:rPr>
          <w:lang w:val="en-US"/>
        </w:rPr>
        <w:t xml:space="preserve"> (there,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near,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 xml:space="preserve">here), </w:t>
      </w:r>
      <w:r>
        <w:t>образадействия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 xml:space="preserve">(well), </w:t>
      </w:r>
      <w:r>
        <w:t>степени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(much, very).</w:t>
      </w:r>
    </w:p>
    <w:p>
      <w:pPr>
        <w:pStyle w:val="9"/>
        <w:ind w:left="460" w:right="632" w:firstLine="708"/>
        <w:rPr>
          <w:lang w:val="en-US"/>
        </w:rPr>
      </w:pPr>
      <w:r>
        <w:rPr>
          <w:u w:val="single"/>
        </w:rPr>
        <w:t>Предлог</w:t>
      </w:r>
      <w:r>
        <w:rPr>
          <w:u w:val="single"/>
          <w:lang w:val="en-US"/>
        </w:rPr>
        <w:t>.</w:t>
      </w:r>
      <w:r>
        <w:t>Предлогиместаинаправления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(from, to, in, at, into,</w:t>
      </w:r>
      <w:r>
        <w:rPr>
          <w:spacing w:val="60"/>
          <w:lang w:val="en-US"/>
        </w:rPr>
        <w:t xml:space="preserve"> </w:t>
      </w:r>
      <w:r>
        <w:t>оп</w:t>
      </w:r>
      <w:r>
        <w:rPr>
          <w:lang w:val="en-US"/>
        </w:rPr>
        <w:t>, across, around, u</w:t>
      </w:r>
      <w:r>
        <w:t>р</w:t>
      </w:r>
      <w:r>
        <w:rPr>
          <w:lang w:val="en-US"/>
        </w:rPr>
        <w:t>, down, out of,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off),</w:t>
      </w:r>
      <w:r>
        <w:rPr>
          <w:spacing w:val="-2"/>
          <w:lang w:val="en-US"/>
        </w:rPr>
        <w:t xml:space="preserve"> </w:t>
      </w:r>
      <w:r>
        <w:t>времени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(</w:t>
      </w:r>
      <w:r>
        <w:t>а</w:t>
      </w:r>
      <w:r>
        <w:rPr>
          <w:lang w:val="en-US"/>
        </w:rPr>
        <w:t xml:space="preserve">t, in, </w:t>
      </w:r>
      <w:r>
        <w:t>о</w:t>
      </w:r>
      <w:r>
        <w:rPr>
          <w:lang w:val="en-US"/>
        </w:rPr>
        <w:t>n);</w:t>
      </w:r>
    </w:p>
    <w:p>
      <w:pPr>
        <w:pStyle w:val="9"/>
        <w:ind w:left="460" w:right="632" w:firstLine="708"/>
      </w:pPr>
      <w:r>
        <w:rPr>
          <w:u w:val="single"/>
        </w:rPr>
        <w:t>Простое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предложение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 с простым глагольным сказуемым (I live in а big city), составным именным сказуемым</w:t>
      </w:r>
      <w:r>
        <w:rPr>
          <w:spacing w:val="1"/>
        </w:rPr>
        <w:t xml:space="preserve"> </w:t>
      </w:r>
      <w:r>
        <w:t>(Му friend is nice.), составным глагольным сказуемым (I like to dance. She саn play the piano). 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(Ве</w:t>
      </w:r>
      <w:r>
        <w:rPr>
          <w:spacing w:val="1"/>
        </w:rPr>
        <w:t xml:space="preserve"> </w:t>
      </w:r>
      <w:r>
        <w:t>careful)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(Doп't</w:t>
      </w:r>
      <w:r>
        <w:rPr>
          <w:spacing w:val="1"/>
        </w:rPr>
        <w:t xml:space="preserve"> </w:t>
      </w:r>
      <w:r>
        <w:t>worry) формах. Безличные предложения (It's cold. It's 5 o'clock.). Предложения с оборотом there is/there</w:t>
      </w:r>
      <w:r>
        <w:rPr>
          <w:spacing w:val="1"/>
        </w:rPr>
        <w:t xml:space="preserve"> </w:t>
      </w:r>
      <w:r>
        <w:t>are.</w:t>
      </w:r>
      <w:r>
        <w:rPr>
          <w:spacing w:val="-1"/>
        </w:rPr>
        <w:t xml:space="preserve"> </w:t>
      </w:r>
      <w:r>
        <w:t>Простыe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 членами.</w:t>
      </w:r>
    </w:p>
    <w:p>
      <w:pPr>
        <w:pStyle w:val="9"/>
        <w:ind w:left="1169" w:right="2606"/>
        <w:jc w:val="left"/>
      </w:pPr>
      <w:r>
        <w:rPr>
          <w:u w:val="single"/>
        </w:rPr>
        <w:t>Сложное предложение</w:t>
      </w:r>
      <w:r>
        <w:t>. Сложносочиненные предложения с союзами andи but.</w:t>
      </w:r>
      <w:r>
        <w:rPr>
          <w:spacing w:val="-57"/>
        </w:rPr>
        <w:t xml:space="preserve"> </w:t>
      </w:r>
      <w:r>
        <w:t>Сложноподчиненные</w:t>
      </w:r>
      <w:r>
        <w:rPr>
          <w:spacing w:val="-3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because.</w:t>
      </w:r>
    </w:p>
    <w:p>
      <w:pPr>
        <w:pStyle w:val="9"/>
        <w:ind w:left="1169"/>
        <w:jc w:val="left"/>
      </w:pP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пунктуации.</w:t>
      </w:r>
      <w:r>
        <w:rPr>
          <w:spacing w:val="-3"/>
        </w:rPr>
        <w:t xml:space="preserve"> </w:t>
      </w:r>
      <w:r>
        <w:t>Точка.</w:t>
      </w:r>
      <w:r>
        <w:rPr>
          <w:spacing w:val="-3"/>
        </w:rPr>
        <w:t xml:space="preserve"> </w:t>
      </w:r>
      <w:r>
        <w:t>Запятая.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знак.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знак.</w:t>
      </w:r>
    </w:p>
    <w:p>
      <w:pPr>
        <w:pStyle w:val="9"/>
        <w:spacing w:before="10"/>
        <w:ind w:left="0"/>
        <w:jc w:val="left"/>
        <w:rPr>
          <w:sz w:val="26"/>
        </w:rPr>
      </w:pPr>
    </w:p>
    <w:p>
      <w:pPr>
        <w:pStyle w:val="9"/>
        <w:ind w:left="70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mustи</w:t>
      </w:r>
      <w:r>
        <w:rPr>
          <w:spacing w:val="-1"/>
        </w:rPr>
        <w:t xml:space="preserve"> </w:t>
      </w:r>
      <w:r>
        <w:t>haveto.</w:t>
      </w:r>
    </w:p>
    <w:p>
      <w:pPr>
        <w:pStyle w:val="9"/>
        <w:spacing w:before="34" w:line="268" w:lineRule="auto"/>
        <w:ind w:left="460" w:right="578" w:firstLine="240"/>
        <w:jc w:val="left"/>
      </w:pPr>
      <w:r>
        <w:t>Конструкция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be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going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9"/>
          <w:lang w:val="en-US"/>
        </w:rPr>
        <w:t xml:space="preserve"> </w:t>
      </w:r>
      <w:r>
        <w:t>и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Future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28"/>
          <w:lang w:val="en-US"/>
        </w:rPr>
        <w:t xml:space="preserve"> </w:t>
      </w:r>
      <w:r>
        <w:t>для</w:t>
      </w:r>
      <w:r>
        <w:rPr>
          <w:spacing w:val="27"/>
          <w:lang w:val="en-US"/>
        </w:rPr>
        <w:t xml:space="preserve"> </w:t>
      </w:r>
      <w:r>
        <w:t>выражения</w:t>
      </w:r>
      <w:r>
        <w:rPr>
          <w:spacing w:val="27"/>
          <w:lang w:val="en-US"/>
        </w:rPr>
        <w:t xml:space="preserve"> </w:t>
      </w:r>
      <w:r>
        <w:t>будущего</w:t>
      </w:r>
      <w:r>
        <w:rPr>
          <w:spacing w:val="26"/>
          <w:lang w:val="en-US"/>
        </w:rPr>
        <w:t xml:space="preserve"> </w:t>
      </w:r>
      <w:r>
        <w:t>действия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am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going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birthday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party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I’llhelpyou.).</w:t>
      </w:r>
    </w:p>
    <w:p>
      <w:pPr>
        <w:pStyle w:val="9"/>
        <w:spacing w:before="1" w:line="268" w:lineRule="auto"/>
        <w:ind w:left="700" w:right="7752"/>
        <w:jc w:val="left"/>
      </w:pPr>
      <w:r>
        <w:t>Отрицательное местоимение no.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времени.</w:t>
      </w:r>
    </w:p>
    <w:p>
      <w:pPr>
        <w:pStyle w:val="9"/>
        <w:spacing w:before="1"/>
        <w:ind w:left="70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>
      <w:pPr>
        <w:pStyle w:val="3"/>
        <w:spacing w:before="38"/>
        <w:ind w:left="46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spacing w:before="84"/>
        <w:ind w:left="700"/>
        <w:jc w:val="left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некоторых</w:t>
      </w:r>
      <w:r>
        <w:rPr>
          <w:spacing w:val="41"/>
        </w:rPr>
        <w:t xml:space="preserve"> </w:t>
      </w:r>
      <w:r>
        <w:t>социокультурных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поведенческого</w:t>
      </w:r>
      <w:r>
        <w:rPr>
          <w:spacing w:val="38"/>
        </w:rPr>
        <w:t xml:space="preserve"> </w:t>
      </w:r>
      <w:r>
        <w:t>этикета,</w:t>
      </w:r>
    </w:p>
    <w:p>
      <w:p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 w:line="271" w:lineRule="auto"/>
        <w:ind w:left="460" w:right="579"/>
      </w:pP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-1"/>
        </w:rPr>
        <w:t xml:space="preserve"> </w:t>
      </w:r>
      <w:r>
        <w:t>по телефону).</w:t>
      </w:r>
    </w:p>
    <w:p>
      <w:pPr>
        <w:pStyle w:val="9"/>
        <w:spacing w:before="1" w:line="271" w:lineRule="auto"/>
        <w:ind w:left="700" w:right="579"/>
        <w:rPr>
          <w:spacing w:val="1"/>
        </w:rPr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1"/>
        </w:rPr>
        <w:t xml:space="preserve"> </w:t>
      </w:r>
      <w:r>
        <w:t>Краткое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страны/стран</w:t>
      </w:r>
      <w:r>
        <w:rPr>
          <w:spacing w:val="20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rPr>
          <w:spacing w:val="1"/>
        </w:rPr>
        <w:t>языка на (названия стран и их столиц, название родного города/села; цвета национальных флагов; основные достопримечательности).</w:t>
      </w:r>
    </w:p>
    <w:p>
      <w:pPr>
        <w:pStyle w:val="3"/>
        <w:spacing w:before="147" w:line="274" w:lineRule="exact"/>
        <w:ind w:left="460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ind w:left="460" w:right="578" w:firstLine="24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чтении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аудировании</w:t>
      </w:r>
      <w:r>
        <w:rPr>
          <w:spacing w:val="25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догадки</w:t>
      </w:r>
      <w:r>
        <w:rPr>
          <w:spacing w:val="25"/>
        </w:rPr>
        <w:t xml:space="preserve"> </w:t>
      </w:r>
      <w:r>
        <w:t>(умения</w:t>
      </w:r>
      <w:r>
        <w:rPr>
          <w:spacing w:val="24"/>
        </w:rPr>
        <w:t xml:space="preserve"> </w:t>
      </w:r>
      <w:r>
        <w:t>понять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 контекста).</w:t>
      </w:r>
    </w:p>
    <w:p>
      <w:pPr>
        <w:pStyle w:val="9"/>
        <w:ind w:left="460" w:right="999" w:firstLine="24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>
      <w:pPr>
        <w:pStyle w:val="9"/>
        <w:ind w:left="700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>
      <w:pPr>
        <w:pStyle w:val="9"/>
        <w:ind w:left="460" w:firstLine="240"/>
        <w:jc w:val="left"/>
      </w:pPr>
      <w:r>
        <w:t>Игнорирование</w:t>
      </w:r>
      <w:r>
        <w:rPr>
          <w:spacing w:val="50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являющейся</w:t>
      </w:r>
      <w:r>
        <w:rPr>
          <w:spacing w:val="51"/>
        </w:rPr>
        <w:t xml:space="preserve"> </w:t>
      </w:r>
      <w:r>
        <w:t>необходимой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before="2"/>
        <w:ind w:left="0"/>
        <w:jc w:val="left"/>
      </w:pPr>
    </w:p>
    <w:p>
      <w:pPr>
        <w:pStyle w:val="3"/>
        <w:numPr>
          <w:ilvl w:val="1"/>
          <w:numId w:val="53"/>
        </w:numPr>
        <w:tabs>
          <w:tab w:val="left" w:pos="1869"/>
        </w:tabs>
        <w:ind w:left="1169" w:right="1810" w:firstLine="518"/>
        <w:jc w:val="left"/>
        <w:rPr>
          <w:sz w:val="22"/>
        </w:rPr>
      </w:pPr>
      <w:r>
        <w:t>ПЛАНИРУЕМЫЕ РЕЗУЛЬТАТЫ ОСВОЕНИЯ УЧЕБНОГО ПРЕДМЕТА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>
      <w:pPr>
        <w:pStyle w:val="9"/>
        <w:ind w:left="460" w:right="581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>
      <w:pPr>
        <w:pStyle w:val="9"/>
        <w:ind w:left="460" w:right="580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 ценностями и приобретение первоначального опыта деятельности на их основе,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3"/>
        <w:spacing w:before="1"/>
        <w:ind w:left="688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78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первоначальные представления о человеке как члене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>
      <w:pPr>
        <w:pStyle w:val="9"/>
        <w:spacing w:before="7"/>
        <w:ind w:left="0"/>
        <w:jc w:val="left"/>
      </w:pPr>
    </w:p>
    <w:p>
      <w:pPr>
        <w:pStyle w:val="3"/>
        <w:ind w:left="688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4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неприятие</w:t>
      </w:r>
      <w:r>
        <w:rPr>
          <w:spacing w:val="51"/>
          <w:sz w:val="24"/>
        </w:rPr>
        <w:t xml:space="preserve"> </w:t>
      </w:r>
      <w:r>
        <w:rPr>
          <w:sz w:val="24"/>
        </w:rPr>
        <w:t>любых</w:t>
      </w:r>
      <w:r>
        <w:rPr>
          <w:spacing w:val="53"/>
          <w:sz w:val="24"/>
        </w:rPr>
        <w:t xml:space="preserve"> </w:t>
      </w:r>
      <w:r>
        <w:rPr>
          <w:sz w:val="24"/>
        </w:rPr>
        <w:t>форм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9"/>
        <w:spacing w:before="7"/>
        <w:ind w:left="0"/>
        <w:jc w:val="left"/>
      </w:pPr>
    </w:p>
    <w:p>
      <w:pPr>
        <w:pStyle w:val="3"/>
        <w:spacing w:before="1"/>
        <w:ind w:left="688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72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left="1241" w:hanging="914"/>
        <w:jc w:val="left"/>
        <w:rPr>
          <w:rFonts w:ascii="Symbol" w:hAnsi="Symbol"/>
          <w:sz w:val="20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>
      <w:pPr>
        <w:pStyle w:val="9"/>
        <w:spacing w:before="2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spacing w:line="237" w:lineRule="auto"/>
        <w:ind w:right="577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соблюдение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(для</w:t>
      </w:r>
      <w:r>
        <w:rPr>
          <w:spacing w:val="21"/>
          <w:sz w:val="24"/>
        </w:rPr>
        <w:t xml:space="preserve"> </w:t>
      </w:r>
      <w:r>
        <w:rPr>
          <w:sz w:val="24"/>
        </w:rPr>
        <w:t>себя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spacing w:before="1"/>
        <w:ind w:left="1241" w:hanging="914"/>
        <w:jc w:val="left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>
      <w:pPr>
        <w:rPr>
          <w:rFonts w:ascii="Symbol" w:hAnsi="Symbol"/>
          <w:sz w:val="20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3"/>
        <w:spacing w:before="77"/>
        <w:ind w:left="688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79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осознание ценности труда в жизни человека и общества,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spacing w:line="275" w:lineRule="exact"/>
        <w:ind w:left="1241" w:hanging="914"/>
        <w:jc w:val="left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left="1241" w:hanging="914"/>
        <w:jc w:val="left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5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познавательные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инициативность, любознательность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9"/>
        <w:spacing w:before="8"/>
        <w:ind w:left="0"/>
        <w:jc w:val="left"/>
      </w:pPr>
    </w:p>
    <w:p>
      <w:pPr>
        <w:pStyle w:val="3"/>
        <w:ind w:left="46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15"/>
        <w:ind w:left="688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>
      <w:pPr>
        <w:pStyle w:val="9"/>
        <w:spacing w:before="3"/>
        <w:ind w:left="0"/>
        <w:jc w:val="left"/>
        <w:rPr>
          <w:sz w:val="21"/>
        </w:rPr>
      </w:pPr>
    </w:p>
    <w:p>
      <w:pPr>
        <w:pStyle w:val="3"/>
        <w:spacing w:before="1"/>
        <w:ind w:left="46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64"/>
        </w:numPr>
        <w:tabs>
          <w:tab w:val="left" w:pos="1068"/>
        </w:tabs>
        <w:spacing w:before="120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78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right="580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находить закономерности и противоречия в рассматриваемых фактах, данных и наблюдениях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1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right="578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9"/>
        <w:spacing w:before="7"/>
        <w:ind w:left="0"/>
        <w:jc w:val="left"/>
      </w:pPr>
    </w:p>
    <w:p>
      <w:pPr>
        <w:pStyle w:val="3"/>
        <w:numPr>
          <w:ilvl w:val="0"/>
          <w:numId w:val="64"/>
        </w:numPr>
        <w:tabs>
          <w:tab w:val="left" w:pos="1068"/>
        </w:tabs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2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3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3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цель,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79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7"/>
          <w:sz w:val="24"/>
        </w:rPr>
        <w:t xml:space="preserve"> </w:t>
      </w:r>
      <w:r>
        <w:rPr>
          <w:sz w:val="24"/>
        </w:rPr>
        <w:t>(на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  <w:tab w:val="left" w:pos="2452"/>
          <w:tab w:val="left" w:pos="2902"/>
          <w:tab w:val="left" w:pos="6325"/>
          <w:tab w:val="left" w:pos="7630"/>
          <w:tab w:val="left" w:pos="9225"/>
          <w:tab w:val="left" w:pos="9748"/>
        </w:tabs>
        <w:ind w:left="748" w:right="578" w:hanging="42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 xml:space="preserve">предложенному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плану  </w:t>
      </w:r>
      <w:r>
        <w:rPr>
          <w:spacing w:val="17"/>
          <w:sz w:val="24"/>
        </w:rPr>
        <w:t xml:space="preserve"> </w:t>
      </w:r>
      <w:r>
        <w:rPr>
          <w:sz w:val="24"/>
        </w:rPr>
        <w:t>опыт,</w:t>
      </w:r>
      <w:r>
        <w:rPr>
          <w:sz w:val="24"/>
        </w:rPr>
        <w:tab/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z w:val="24"/>
        </w:rPr>
        <w:t>исследование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58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right="583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4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прогнозировать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9"/>
        <w:spacing w:before="9"/>
        <w:ind w:left="0"/>
        <w:jc w:val="left"/>
      </w:pPr>
    </w:p>
    <w:p>
      <w:pPr>
        <w:pStyle w:val="3"/>
        <w:numPr>
          <w:ilvl w:val="0"/>
          <w:numId w:val="64"/>
        </w:numPr>
        <w:tabs>
          <w:tab w:val="left" w:pos="1068"/>
        </w:tabs>
        <w:spacing w:before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  <w:tab w:val="left" w:pos="2411"/>
          <w:tab w:val="left" w:pos="3759"/>
          <w:tab w:val="left" w:pos="5093"/>
          <w:tab w:val="left" w:pos="6303"/>
          <w:tab w:val="left" w:pos="6682"/>
          <w:tab w:val="left" w:pos="8468"/>
          <w:tab w:val="left" w:pos="9796"/>
        </w:tabs>
        <w:ind w:right="580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согласно</w:t>
      </w:r>
      <w:r>
        <w:rPr>
          <w:sz w:val="24"/>
        </w:rPr>
        <w:tab/>
      </w:r>
      <w:r>
        <w:rPr>
          <w:sz w:val="24"/>
        </w:rPr>
        <w:t>заданному</w:t>
      </w:r>
      <w:r>
        <w:rPr>
          <w:sz w:val="24"/>
        </w:rPr>
        <w:tab/>
      </w:r>
      <w:r>
        <w:rPr>
          <w:sz w:val="24"/>
        </w:rPr>
        <w:t>алгоритму</w:t>
      </w:r>
      <w:r>
        <w:rPr>
          <w:sz w:val="24"/>
        </w:rPr>
        <w:tab/>
      </w:r>
      <w:r>
        <w:rPr>
          <w:sz w:val="24"/>
        </w:rPr>
        <w:t>находить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предложенном</w:t>
      </w:r>
      <w:r>
        <w:rPr>
          <w:sz w:val="24"/>
        </w:rPr>
        <w:tab/>
      </w:r>
      <w:r>
        <w:rPr>
          <w:sz w:val="24"/>
        </w:rPr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rPr>
          <w:rFonts w:ascii="Symbol" w:hAnsi="Symbol"/>
          <w:sz w:val="20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72"/>
        <w:ind w:right="575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2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right="583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left="1241" w:hanging="914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9"/>
        <w:ind w:left="0"/>
        <w:jc w:val="left"/>
      </w:pPr>
    </w:p>
    <w:p>
      <w:pPr>
        <w:pStyle w:val="3"/>
        <w:spacing w:before="1"/>
        <w:ind w:left="46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 действиями:</w:t>
      </w:r>
    </w:p>
    <w:p>
      <w:pPr>
        <w:pStyle w:val="14"/>
        <w:numPr>
          <w:ilvl w:val="0"/>
          <w:numId w:val="65"/>
        </w:numPr>
        <w:tabs>
          <w:tab w:val="left" w:pos="1068"/>
        </w:tabs>
        <w:spacing w:before="120"/>
        <w:rPr>
          <w:b/>
          <w:sz w:val="24"/>
        </w:rPr>
      </w:pPr>
      <w:r>
        <w:rPr>
          <w:b/>
          <w:sz w:val="24"/>
        </w:rPr>
        <w:t>общение: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right="581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</w:tabs>
        <w:ind w:right="583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9"/>
        <w:spacing w:before="9"/>
        <w:ind w:left="0"/>
        <w:jc w:val="left"/>
      </w:pPr>
    </w:p>
    <w:p>
      <w:pPr>
        <w:pStyle w:val="3"/>
        <w:numPr>
          <w:ilvl w:val="0"/>
          <w:numId w:val="65"/>
        </w:numPr>
        <w:tabs>
          <w:tab w:val="left" w:pos="1068"/>
        </w:tabs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241"/>
          <w:tab w:val="left" w:pos="1242"/>
          <w:tab w:val="left" w:pos="2417"/>
          <w:tab w:val="left" w:pos="9063"/>
          <w:tab w:val="left" w:pos="9983"/>
        </w:tabs>
        <w:ind w:right="582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2"/>
          <w:sz w:val="24"/>
        </w:rPr>
        <w:t xml:space="preserve"> </w:t>
      </w:r>
      <w:r>
        <w:rPr>
          <w:sz w:val="24"/>
        </w:rPr>
        <w:t>цели</w:t>
      </w:r>
      <w:r>
        <w:rPr>
          <w:spacing w:val="15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учётом</w:t>
      </w:r>
      <w:r>
        <w:rPr>
          <w:sz w:val="24"/>
        </w:rPr>
        <w:tab/>
      </w:r>
      <w:r>
        <w:rPr>
          <w:sz w:val="24"/>
        </w:rPr>
        <w:t>участия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z w:val="24"/>
        </w:rPr>
        <w:tab/>
      </w:r>
      <w:r>
        <w:rPr>
          <w:sz w:val="24"/>
        </w:rPr>
        <w:t>задачах)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29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right="581" w:hanging="360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принимать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цель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5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before="1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9"/>
        <w:spacing w:before="7"/>
        <w:ind w:left="0"/>
        <w:jc w:val="left"/>
      </w:pPr>
    </w:p>
    <w:p>
      <w:pPr>
        <w:pStyle w:val="3"/>
        <w:ind w:left="46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66"/>
        </w:numPr>
        <w:tabs>
          <w:tab w:val="left" w:pos="1068"/>
        </w:tabs>
        <w:spacing w:before="120"/>
        <w:rPr>
          <w:b/>
          <w:sz w:val="24"/>
        </w:rPr>
      </w:pPr>
      <w:r>
        <w:rPr>
          <w:b/>
          <w:sz w:val="24"/>
        </w:rPr>
        <w:t>самоорганизация: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9"/>
        <w:spacing w:before="10"/>
        <w:ind w:left="0"/>
        <w:jc w:val="left"/>
      </w:pPr>
    </w:p>
    <w:p>
      <w:pPr>
        <w:pStyle w:val="3"/>
        <w:numPr>
          <w:ilvl w:val="0"/>
          <w:numId w:val="66"/>
        </w:numPr>
        <w:tabs>
          <w:tab w:val="left" w:pos="1068"/>
        </w:tabs>
      </w:pPr>
      <w:r>
        <w:t>самоконтроль: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59"/>
        </w:numPr>
        <w:tabs>
          <w:tab w:val="left" w:pos="1181"/>
          <w:tab w:val="left" w:pos="1182"/>
        </w:tabs>
        <w:spacing w:line="275" w:lineRule="exact"/>
        <w:ind w:left="1181" w:hanging="854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9"/>
        <w:spacing w:before="9"/>
        <w:ind w:left="0"/>
        <w:jc w:val="left"/>
      </w:pPr>
    </w:p>
    <w:p>
      <w:pPr>
        <w:pStyle w:val="3"/>
        <w:ind w:left="972" w:right="862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5"/>
        <w:ind w:left="0"/>
        <w:jc w:val="left"/>
        <w:rPr>
          <w:b/>
        </w:rPr>
      </w:pPr>
    </w:p>
    <w:p>
      <w:pPr>
        <w:pStyle w:val="14"/>
        <w:numPr>
          <w:ilvl w:val="0"/>
          <w:numId w:val="67"/>
        </w:numPr>
        <w:tabs>
          <w:tab w:val="left" w:pos="869"/>
        </w:tabs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9"/>
        <w:ind w:left="460" w:right="57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«Иностранный язык» ориентированы на применение знаний, умений и навыков в 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35"/>
        </w:rPr>
        <w:t xml:space="preserve"> </w:t>
      </w:r>
      <w:r>
        <w:t>компетенции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элементарном</w:t>
      </w:r>
      <w:r>
        <w:rPr>
          <w:spacing w:val="36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совокупности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составляющих</w:t>
      </w:r>
      <w:r>
        <w:rPr>
          <w:spacing w:val="42"/>
        </w:rPr>
        <w:t xml:space="preserve"> </w:t>
      </w:r>
      <w:r>
        <w:t>—</w:t>
      </w:r>
    </w:p>
    <w:p>
      <w:p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9"/>
        <w:spacing w:before="72"/>
        <w:ind w:left="460"/>
        <w:jc w:val="left"/>
      </w:pPr>
      <w:r>
        <w:t>речевой,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(учебно-познавательной).</w:t>
      </w:r>
    </w:p>
    <w:p>
      <w:pPr>
        <w:pStyle w:val="9"/>
        <w:spacing w:before="4"/>
        <w:ind w:left="0"/>
        <w:jc w:val="left"/>
        <w:rPr>
          <w:sz w:val="21"/>
        </w:rPr>
      </w:pPr>
    </w:p>
    <w:p>
      <w:pPr>
        <w:pStyle w:val="3"/>
        <w:spacing w:line="343" w:lineRule="auto"/>
        <w:ind w:left="688" w:right="8372" w:hanging="228"/>
        <w:jc w:val="both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58"/>
        <w:ind w:right="576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6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Аудирование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hanging="361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/>
        <w:ind w:right="581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 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секунд);</w:t>
      </w:r>
    </w:p>
    <w:p>
      <w:pPr>
        <w:pStyle w:val="14"/>
        <w:numPr>
          <w:ilvl w:val="2"/>
          <w:numId w:val="59"/>
        </w:numPr>
        <w:tabs>
          <w:tab w:val="left" w:pos="1049"/>
        </w:tabs>
        <w:ind w:right="58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 для 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секунд).</w:t>
      </w:r>
    </w:p>
    <w:p>
      <w:pPr>
        <w:pStyle w:val="9"/>
        <w:spacing w:before="6"/>
        <w:ind w:left="0"/>
        <w:jc w:val="left"/>
      </w:pPr>
    </w:p>
    <w:p>
      <w:pPr>
        <w:pStyle w:val="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76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>
      <w:pPr>
        <w:pStyle w:val="14"/>
        <w:numPr>
          <w:ilvl w:val="2"/>
          <w:numId w:val="59"/>
        </w:numPr>
        <w:tabs>
          <w:tab w:val="left" w:pos="1049"/>
        </w:tabs>
        <w:ind w:right="574"/>
        <w:rPr>
          <w:rFonts w:ascii="Symbol" w:hAnsi="Symbol"/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 догадку (объём текста для чтения — до 80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>
      <w:pPr>
        <w:pStyle w:val="9"/>
        <w:spacing w:before="5"/>
        <w:ind w:left="0"/>
        <w:jc w:val="left"/>
      </w:pPr>
    </w:p>
    <w:p>
      <w:pPr>
        <w:pStyle w:val="3"/>
        <w:spacing w:before="1"/>
        <w:ind w:left="688"/>
      </w:pPr>
      <w:r>
        <w:t>Письмо</w:t>
      </w:r>
    </w:p>
    <w:p>
      <w:pPr>
        <w:pStyle w:val="9"/>
        <w:spacing w:before="10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spacing w:before="1"/>
        <w:ind w:right="580"/>
        <w:rPr>
          <w:rFonts w:ascii="Symbol" w:hAnsi="Symbol"/>
          <w:sz w:val="24"/>
        </w:rPr>
      </w:pPr>
      <w:r>
        <w:rPr>
          <w:sz w:val="24"/>
        </w:rPr>
        <w:t>заполнять простые формуляры, сообщая о себе основные сведения, в соответствии с 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3" w:line="237" w:lineRule="auto"/>
        <w:ind w:right="583"/>
        <w:rPr>
          <w:rFonts w:ascii="Symbol" w:hAnsi="Symbol"/>
          <w:sz w:val="24"/>
        </w:rPr>
      </w:pPr>
      <w:r>
        <w:rPr>
          <w:sz w:val="24"/>
        </w:rPr>
        <w:t>писать с опорой на образец короткие поздравления с праздниками (с днём 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годом).</w:t>
      </w:r>
    </w:p>
    <w:p>
      <w:pPr>
        <w:pStyle w:val="9"/>
        <w:spacing w:before="10"/>
        <w:ind w:left="0"/>
        <w:jc w:val="left"/>
      </w:pPr>
    </w:p>
    <w:p>
      <w:pPr>
        <w:pStyle w:val="3"/>
        <w:spacing w:before="1" w:line="343" w:lineRule="auto"/>
        <w:ind w:left="688" w:right="8037" w:hanging="228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  <w:tab w:val="left" w:pos="2340"/>
          <w:tab w:val="left" w:pos="2825"/>
          <w:tab w:val="left" w:pos="9769"/>
        </w:tabs>
        <w:spacing w:before="158"/>
        <w:ind w:right="580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90"/>
          <w:sz w:val="24"/>
        </w:rPr>
        <w:t xml:space="preserve"> </w:t>
      </w:r>
      <w:r>
        <w:rPr>
          <w:sz w:val="24"/>
        </w:rPr>
        <w:t>буквы</w:t>
      </w:r>
      <w:r>
        <w:rPr>
          <w:spacing w:val="88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9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89"/>
          <w:sz w:val="24"/>
        </w:rPr>
        <w:t xml:space="preserve"> </w:t>
      </w:r>
      <w:r>
        <w:rPr>
          <w:sz w:val="24"/>
        </w:rPr>
        <w:t>языка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z w:val="24"/>
        </w:rPr>
        <w:tab/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z w:val="24"/>
        </w:rPr>
        <w:tab/>
      </w:r>
      <w:r>
        <w:rPr>
          <w:sz w:val="24"/>
        </w:rPr>
        <w:t>их</w:t>
      </w:r>
      <w:r>
        <w:rPr>
          <w:sz w:val="24"/>
        </w:rPr>
        <w:tab/>
      </w:r>
      <w:r>
        <w:rPr>
          <w:sz w:val="24"/>
        </w:rPr>
        <w:t>озвучивать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4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3"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звукобуковенные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>
      <w:pPr>
        <w:spacing w:line="237" w:lineRule="auto"/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2"/>
          <w:numId w:val="59"/>
        </w:numPr>
        <w:tabs>
          <w:tab w:val="left" w:pos="1049"/>
        </w:tabs>
        <w:spacing w:before="74"/>
        <w:ind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>
      <w:pPr>
        <w:pStyle w:val="9"/>
        <w:spacing w:before="8"/>
        <w:ind w:left="0"/>
        <w:jc w:val="left"/>
      </w:pPr>
    </w:p>
    <w:p>
      <w:pPr>
        <w:pStyle w:val="3"/>
        <w:ind w:left="688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hanging="361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37" w:lineRule="auto"/>
        <w:ind w:right="572"/>
        <w:rPr>
          <w:rFonts w:ascii="Symbol" w:hAnsi="Symbol"/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ind w:left="68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77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9"/>
        <w:spacing w:before="9"/>
        <w:ind w:left="0"/>
        <w:jc w:val="left"/>
      </w:pPr>
    </w:p>
    <w:p>
      <w:pPr>
        <w:pStyle w:val="3"/>
        <w:ind w:left="688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8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It;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37" w:lineRule="auto"/>
        <w:ind w:right="57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4"/>
          <w:sz w:val="24"/>
        </w:rPr>
        <w:t xml:space="preserve"> </w:t>
      </w:r>
      <w:r>
        <w:rPr>
          <w:sz w:val="24"/>
        </w:rPr>
        <w:t>tobe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PresentSimpleTense;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8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(HespeaksEnglish.);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5" w:line="237" w:lineRule="auto"/>
        <w:ind w:right="58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24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(Iwanttodance. She</w:t>
      </w:r>
      <w:r>
        <w:rPr>
          <w:spacing w:val="-1"/>
          <w:sz w:val="24"/>
        </w:rPr>
        <w:t xml:space="preserve"> </w:t>
      </w:r>
      <w:r>
        <w:rPr>
          <w:sz w:val="24"/>
        </w:rPr>
        <w:t>can 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/>
        <w:ind w:right="576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глаголом-связкой tobe в</w:t>
      </w:r>
      <w:r>
        <w:rPr>
          <w:spacing w:val="1"/>
          <w:sz w:val="24"/>
        </w:rPr>
        <w:t xml:space="preserve"> </w:t>
      </w:r>
      <w:r>
        <w:rPr>
          <w:sz w:val="24"/>
        </w:rPr>
        <w:t>PresentSimpleTense в составе таких фраз, как I’mDima, I’meight. I’m fine. I’m sorry. It’s… Is 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76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глагольными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5" w:line="237" w:lineRule="auto"/>
        <w:ind w:right="58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(Comein, please.);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(PresentSimpleTense)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 предложениях;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7" w:line="237" w:lineRule="auto"/>
        <w:ind w:right="577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60"/>
          <w:sz w:val="24"/>
        </w:rPr>
        <w:t xml:space="preserve"> </w:t>
      </w:r>
      <w:r>
        <w:rPr>
          <w:sz w:val="24"/>
        </w:rPr>
        <w:t>havegot</w:t>
      </w:r>
      <w:r>
        <w:rPr>
          <w:spacing w:val="1"/>
          <w:sz w:val="24"/>
        </w:rPr>
        <w:t xml:space="preserve"> </w:t>
      </w:r>
      <w:r>
        <w:rPr>
          <w:sz w:val="24"/>
        </w:rPr>
        <w:t>(I’vegot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…?);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5" w:line="237" w:lineRule="auto"/>
        <w:ind w:right="57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(Icanrideabike.)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(Ican’trideabike.);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(CanIgoout?);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8" w:line="237" w:lineRule="auto"/>
        <w:ind w:right="57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/>
        <w:ind w:right="585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 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4"/>
          <w:sz w:val="24"/>
        </w:rPr>
        <w:t xml:space="preserve"> </w:t>
      </w:r>
      <w:r>
        <w:rPr>
          <w:sz w:val="24"/>
        </w:rPr>
        <w:t>apen — pens;</w:t>
      </w:r>
      <w:r>
        <w:rPr>
          <w:spacing w:val="-1"/>
          <w:sz w:val="24"/>
        </w:rPr>
        <w:t xml:space="preserve"> </w:t>
      </w:r>
      <w:r>
        <w:rPr>
          <w:sz w:val="24"/>
        </w:rPr>
        <w:t>aman</w:t>
      </w:r>
      <w:r>
        <w:rPr>
          <w:spacing w:val="-1"/>
          <w:sz w:val="24"/>
        </w:rPr>
        <w:t xml:space="preserve"> </w:t>
      </w:r>
      <w:r>
        <w:rPr>
          <w:sz w:val="24"/>
        </w:rPr>
        <w:t>— men;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указательные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these;</w:t>
      </w:r>
    </w:p>
    <w:p>
      <w:pPr>
        <w:spacing w:line="293" w:lineRule="exact"/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7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(1—12);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4"/>
          <w:sz w:val="24"/>
        </w:rPr>
        <w:t xml:space="preserve"> </w:t>
      </w:r>
      <w:r>
        <w:rPr>
          <w:sz w:val="24"/>
        </w:rPr>
        <w:t>who,</w:t>
      </w:r>
      <w:r>
        <w:rPr>
          <w:spacing w:val="23"/>
          <w:sz w:val="24"/>
        </w:rPr>
        <w:t xml:space="preserve"> </w:t>
      </w:r>
      <w:r>
        <w:rPr>
          <w:sz w:val="24"/>
        </w:rPr>
        <w:t>what,</w:t>
      </w:r>
      <w:r>
        <w:rPr>
          <w:spacing w:val="23"/>
          <w:sz w:val="24"/>
        </w:rPr>
        <w:t xml:space="preserve"> </w:t>
      </w:r>
      <w:r>
        <w:rPr>
          <w:sz w:val="24"/>
        </w:rPr>
        <w:t>how,</w:t>
      </w:r>
      <w:r>
        <w:rPr>
          <w:spacing w:val="-57"/>
          <w:sz w:val="24"/>
        </w:rPr>
        <w:t xml:space="preserve"> </w:t>
      </w:r>
      <w:r>
        <w:rPr>
          <w:sz w:val="24"/>
        </w:rPr>
        <w:t>where,</w:t>
      </w:r>
      <w:r>
        <w:rPr>
          <w:spacing w:val="-1"/>
          <w:sz w:val="24"/>
        </w:rPr>
        <w:t xml:space="preserve"> </w:t>
      </w:r>
      <w:r>
        <w:rPr>
          <w:sz w:val="24"/>
        </w:rPr>
        <w:t>howmany;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on,</w:t>
      </w:r>
      <w:r>
        <w:rPr>
          <w:spacing w:val="-2"/>
          <w:sz w:val="24"/>
        </w:rPr>
        <w:t xml:space="preserve"> </w:t>
      </w:r>
      <w:r>
        <w:rPr>
          <w:sz w:val="24"/>
        </w:rPr>
        <w:t>in,</w:t>
      </w:r>
      <w:r>
        <w:rPr>
          <w:spacing w:val="-3"/>
          <w:sz w:val="24"/>
        </w:rPr>
        <w:t xml:space="preserve"> </w:t>
      </w:r>
      <w:r>
        <w:rPr>
          <w:sz w:val="24"/>
        </w:rPr>
        <w:t>near,</w:t>
      </w:r>
      <w:r>
        <w:rPr>
          <w:spacing w:val="-2"/>
          <w:sz w:val="24"/>
        </w:rPr>
        <w:t xml:space="preserve"> </w:t>
      </w:r>
      <w:r>
        <w:rPr>
          <w:sz w:val="24"/>
        </w:rPr>
        <w:t>under;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37" w:lineRule="auto"/>
        <w:ind w:right="57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членах).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3"/>
          <w:numId w:val="59"/>
        </w:numPr>
        <w:tabs>
          <w:tab w:val="left" w:pos="1085"/>
        </w:tabs>
        <w:ind w:left="1181" w:right="574" w:hanging="361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Рождеством;</w:t>
      </w:r>
    </w:p>
    <w:p>
      <w:pPr>
        <w:pStyle w:val="14"/>
        <w:numPr>
          <w:ilvl w:val="3"/>
          <w:numId w:val="59"/>
        </w:numPr>
        <w:tabs>
          <w:tab w:val="left" w:pos="1085"/>
        </w:tabs>
        <w:spacing w:line="290" w:lineRule="exact"/>
        <w:ind w:left="1084" w:hanging="265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>
      <w:pPr>
        <w:pStyle w:val="9"/>
        <w:spacing w:before="9"/>
        <w:ind w:left="0"/>
        <w:jc w:val="left"/>
      </w:pPr>
    </w:p>
    <w:p>
      <w:pPr>
        <w:pStyle w:val="3"/>
        <w:numPr>
          <w:ilvl w:val="0"/>
          <w:numId w:val="67"/>
        </w:numPr>
        <w:tabs>
          <w:tab w:val="left" w:pos="869"/>
        </w:tabs>
        <w:ind w:hanging="181"/>
        <w:jc w:val="left"/>
      </w:pPr>
      <w:r>
        <w:t>КЛАСС</w:t>
      </w:r>
    </w:p>
    <w:p>
      <w:pPr>
        <w:pStyle w:val="9"/>
        <w:spacing w:before="5"/>
        <w:ind w:left="0"/>
        <w:jc w:val="left"/>
        <w:rPr>
          <w:b/>
        </w:rPr>
      </w:pPr>
    </w:p>
    <w:p>
      <w:pPr>
        <w:spacing w:line="480" w:lineRule="auto"/>
        <w:ind w:left="688" w:right="8144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>
      <w:pPr>
        <w:pStyle w:val="14"/>
        <w:numPr>
          <w:ilvl w:val="2"/>
          <w:numId w:val="59"/>
        </w:numPr>
        <w:tabs>
          <w:tab w:val="left" w:pos="1049"/>
        </w:tabs>
        <w:ind w:right="574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-58"/>
          <w:sz w:val="24"/>
        </w:rPr>
        <w:t xml:space="preserve"> </w:t>
      </w:r>
      <w:r>
        <w:rPr>
          <w:sz w:val="24"/>
        </w:rPr>
        <w:t>в стандартных ситуациях неофициального общения, с вербальными и/или зрительными опорами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изучаемой тематики с соблюдением норм речевого этикета, принятого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 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фраз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опорами;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4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60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Аудирование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3"/>
          <w:numId w:val="59"/>
        </w:numPr>
        <w:tabs>
          <w:tab w:val="left" w:pos="1085"/>
        </w:tabs>
        <w:ind w:left="1181" w:right="584" w:hanging="361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услышанное;</w:t>
      </w:r>
    </w:p>
    <w:p>
      <w:pPr>
        <w:pStyle w:val="14"/>
        <w:numPr>
          <w:ilvl w:val="3"/>
          <w:numId w:val="59"/>
        </w:numPr>
        <w:tabs>
          <w:tab w:val="left" w:pos="1085"/>
        </w:tabs>
        <w:spacing w:before="1"/>
        <w:ind w:left="1181" w:right="572" w:hanging="361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 языковой,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>
      <w:pPr>
        <w:pStyle w:val="3"/>
        <w:numPr>
          <w:ilvl w:val="3"/>
          <w:numId w:val="59"/>
        </w:numPr>
        <w:tabs>
          <w:tab w:val="left" w:pos="1085"/>
        </w:tabs>
        <w:spacing w:before="4" w:line="291" w:lineRule="exact"/>
        <w:ind w:left="1084" w:hanging="265"/>
        <w:jc w:val="both"/>
        <w:rPr>
          <w:rFonts w:ascii="Symbol" w:hAnsi="Symbol"/>
        </w:rPr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14"/>
        <w:numPr>
          <w:ilvl w:val="3"/>
          <w:numId w:val="59"/>
        </w:numPr>
        <w:tabs>
          <w:tab w:val="left" w:pos="1085"/>
        </w:tabs>
        <w:spacing w:line="237" w:lineRule="auto"/>
        <w:ind w:left="1181" w:right="580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>
      <w:pPr>
        <w:pStyle w:val="14"/>
        <w:numPr>
          <w:ilvl w:val="3"/>
          <w:numId w:val="59"/>
        </w:numPr>
        <w:tabs>
          <w:tab w:val="left" w:pos="1085"/>
        </w:tabs>
        <w:spacing w:before="5"/>
        <w:ind w:left="1181" w:right="577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 зрительной опорой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 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текста/текстов 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 130 слов).</w:t>
      </w:r>
    </w:p>
    <w:p>
      <w:pPr>
        <w:pStyle w:val="9"/>
        <w:spacing w:before="6"/>
        <w:ind w:left="0"/>
        <w:jc w:val="left"/>
      </w:pPr>
    </w:p>
    <w:p>
      <w:pPr>
        <w:pStyle w:val="3"/>
        <w:ind w:left="688"/>
      </w:pPr>
      <w:r>
        <w:t>Письмо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84"/>
        <w:rPr>
          <w:rFonts w:ascii="Symbol" w:hAnsi="Symbol"/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 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>
      <w:pPr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74"/>
        <w:ind w:right="574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днем</w:t>
      </w:r>
      <w:r>
        <w:rPr>
          <w:spacing w:val="2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Новым</w:t>
      </w:r>
      <w:r>
        <w:rPr>
          <w:spacing w:val="2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0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>
      <w:pPr>
        <w:pStyle w:val="9"/>
        <w:spacing w:before="9"/>
        <w:ind w:left="0"/>
        <w:jc w:val="left"/>
      </w:pPr>
    </w:p>
    <w:p>
      <w:pPr>
        <w:pStyle w:val="3"/>
        <w:spacing w:before="1" w:line="343" w:lineRule="auto"/>
        <w:ind w:left="688" w:right="8038" w:hanging="228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15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r);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2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1"/>
          <w:sz w:val="24"/>
        </w:rPr>
        <w:t xml:space="preserve"> </w:t>
      </w:r>
      <w:r>
        <w:rPr>
          <w:sz w:val="24"/>
        </w:rPr>
        <w:t>букв</w:t>
      </w:r>
      <w:r>
        <w:rPr>
          <w:spacing w:val="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-tion,</w:t>
      </w:r>
      <w:r>
        <w:rPr>
          <w:spacing w:val="13"/>
          <w:sz w:val="24"/>
        </w:rPr>
        <w:t xml:space="preserve"> </w:t>
      </w:r>
      <w:r>
        <w:rPr>
          <w:sz w:val="24"/>
        </w:rPr>
        <w:t>-ight)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ind w:right="57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>
      <w:pPr>
        <w:pStyle w:val="9"/>
        <w:spacing w:before="5"/>
        <w:ind w:left="0"/>
        <w:jc w:val="left"/>
      </w:pPr>
    </w:p>
    <w:p>
      <w:pPr>
        <w:pStyle w:val="3"/>
        <w:ind w:left="688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83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54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знаки</w:t>
      </w:r>
      <w:r>
        <w:rPr>
          <w:spacing w:val="5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апостроф).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82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клише), включая 200 лексических единиц, освоенных на первом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72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-teen, -ty, -th) и словосложения (football,</w:t>
      </w:r>
      <w:r>
        <w:rPr>
          <w:spacing w:val="1"/>
          <w:sz w:val="24"/>
        </w:rPr>
        <w:t xml:space="preserve"> </w:t>
      </w:r>
      <w:r>
        <w:rPr>
          <w:sz w:val="24"/>
        </w:rPr>
        <w:t>snowman).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ind w:left="688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spacing w:before="2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37" w:lineRule="auto"/>
        <w:ind w:right="58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 (Don’ttalk, please.);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/>
        <w:ind w:right="57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4"/>
          <w:sz w:val="24"/>
        </w:rPr>
        <w:t xml:space="preserve"> </w:t>
      </w:r>
      <w:r>
        <w:rPr>
          <w:sz w:val="24"/>
        </w:rPr>
        <w:t>tobe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PastSimpleTense</w:t>
      </w:r>
      <w:r>
        <w:rPr>
          <w:spacing w:val="-1"/>
          <w:sz w:val="24"/>
        </w:rPr>
        <w:t xml:space="preserve"> </w:t>
      </w:r>
      <w:r>
        <w:rPr>
          <w:sz w:val="24"/>
        </w:rPr>
        <w:t>(Therewasabridgeacrosstheriver. There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mountains in the south.);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7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-ing:</w:t>
      </w:r>
      <w:r>
        <w:rPr>
          <w:spacing w:val="-57"/>
          <w:sz w:val="24"/>
        </w:rPr>
        <w:t xml:space="preserve"> </w:t>
      </w:r>
      <w:r>
        <w:rPr>
          <w:sz w:val="24"/>
        </w:rPr>
        <w:t>tolike/enjoydoingsomething;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6"/>
          <w:sz w:val="24"/>
        </w:rPr>
        <w:t xml:space="preserve"> </w:t>
      </w: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37" w:lineRule="auto"/>
        <w:ind w:right="580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PastSimpleTense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 предложениях;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7" w:line="237" w:lineRule="auto"/>
        <w:ind w:right="584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3"/>
          <w:sz w:val="24"/>
        </w:rPr>
        <w:t xml:space="preserve"> </w:t>
      </w:r>
      <w:r>
        <w:rPr>
          <w:sz w:val="24"/>
        </w:rPr>
        <w:t>(PossessiveC);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5" w:line="237" w:lineRule="auto"/>
        <w:ind w:right="57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cлова,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 (much/many/alotof);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usually,</w:t>
      </w:r>
      <w:r>
        <w:rPr>
          <w:spacing w:val="-3"/>
          <w:sz w:val="24"/>
        </w:rPr>
        <w:t xml:space="preserve"> </w:t>
      </w:r>
      <w:r>
        <w:rPr>
          <w:sz w:val="24"/>
        </w:rPr>
        <w:t>often;</w:t>
      </w:r>
    </w:p>
    <w:p>
      <w:pPr>
        <w:pStyle w:val="14"/>
        <w:numPr>
          <w:ilvl w:val="2"/>
          <w:numId w:val="59"/>
        </w:numPr>
        <w:tabs>
          <w:tab w:val="left" w:pos="1049"/>
        </w:tabs>
        <w:ind w:right="572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указательные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those;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37" w:lineRule="auto"/>
        <w:ind w:left="1108" w:right="584" w:hanging="42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when,</w:t>
      </w:r>
      <w:r>
        <w:rPr>
          <w:spacing w:val="-3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>
      <w:pPr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74"/>
        <w:ind w:right="57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(1—30);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(WewenttoMoscowlastyear.);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nextto,</w:t>
      </w:r>
      <w:r>
        <w:rPr>
          <w:spacing w:val="-2"/>
          <w:sz w:val="24"/>
        </w:rPr>
        <w:t xml:space="preserve"> </w:t>
      </w:r>
      <w:r>
        <w:rPr>
          <w:sz w:val="24"/>
        </w:rPr>
        <w:t>infrontof,</w:t>
      </w:r>
      <w:r>
        <w:rPr>
          <w:spacing w:val="-3"/>
          <w:sz w:val="24"/>
        </w:rPr>
        <w:t xml:space="preserve"> </w:t>
      </w:r>
      <w:r>
        <w:rPr>
          <w:sz w:val="24"/>
        </w:rPr>
        <w:t>behind;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37" w:lineRule="auto"/>
        <w:ind w:right="57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42"/>
          <w:sz w:val="24"/>
        </w:rPr>
        <w:t xml:space="preserve"> </w:t>
      </w:r>
      <w:r>
        <w:rPr>
          <w:sz w:val="24"/>
        </w:rPr>
        <w:t>at,</w:t>
      </w:r>
      <w:r>
        <w:rPr>
          <w:spacing w:val="36"/>
          <w:sz w:val="24"/>
        </w:rPr>
        <w:t xml:space="preserve"> </w:t>
      </w:r>
      <w:r>
        <w:rPr>
          <w:sz w:val="24"/>
        </w:rPr>
        <w:t>in,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at 4 o’clock, inthemorning, onMonday.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46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79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 рождения, 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9"/>
        <w:spacing w:before="2"/>
        <w:ind w:left="0"/>
        <w:jc w:val="left"/>
      </w:pPr>
    </w:p>
    <w:p>
      <w:pPr>
        <w:pStyle w:val="14"/>
        <w:numPr>
          <w:ilvl w:val="0"/>
          <w:numId w:val="67"/>
        </w:numPr>
        <w:tabs>
          <w:tab w:val="left" w:pos="509"/>
        </w:tabs>
        <w:ind w:left="508" w:hanging="181"/>
        <w:jc w:val="left"/>
        <w:rPr>
          <w:sz w:val="24"/>
        </w:rPr>
      </w:pPr>
      <w:r>
        <w:rPr>
          <w:sz w:val="24"/>
        </w:rPr>
        <w:t>КЛАСС</w:t>
      </w:r>
    </w:p>
    <w:p>
      <w:pPr>
        <w:pStyle w:val="9"/>
        <w:spacing w:before="10"/>
        <w:ind w:left="0"/>
        <w:jc w:val="left"/>
      </w:pPr>
    </w:p>
    <w:p>
      <w:pPr>
        <w:pStyle w:val="3"/>
        <w:spacing w:line="343" w:lineRule="auto"/>
        <w:ind w:left="688" w:right="8371" w:hanging="228"/>
        <w:jc w:val="both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58"/>
        <w:ind w:right="574"/>
        <w:rPr>
          <w:rFonts w:ascii="Symbol" w:hAnsi="Symbol"/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вербальных и/или зрительных опор с соблюдением норм речевого этикета, принятого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1"/>
        <w:rPr>
          <w:rFonts w:ascii="Symbol" w:hAnsi="Symbol"/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ситуациях неофициального общения с соблюдением норм речевого этикета в 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реплик со стороны каждого собеседника;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7" w:line="237" w:lineRule="auto"/>
        <w:ind w:right="58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8" w:line="237" w:lineRule="auto"/>
        <w:ind w:right="583"/>
        <w:rPr>
          <w:rFonts w:ascii="Symbol" w:hAnsi="Symbol"/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/>
        <w:ind w:right="584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60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4" w:line="237" w:lineRule="auto"/>
        <w:ind w:right="580"/>
        <w:rPr>
          <w:rFonts w:ascii="Symbol" w:hAnsi="Symbol"/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 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фото) к 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>
      <w:pPr>
        <w:pStyle w:val="9"/>
        <w:spacing w:before="7"/>
        <w:ind w:left="0"/>
        <w:jc w:val="left"/>
      </w:pPr>
    </w:p>
    <w:p>
      <w:pPr>
        <w:pStyle w:val="3"/>
        <w:ind w:left="688"/>
      </w:pPr>
      <w:r>
        <w:t>Аудирование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82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/>
        <w:ind w:right="573"/>
        <w:rPr>
          <w:rFonts w:ascii="Symbol" w:hAnsi="Symbol"/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 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поставленной коммуникативной задачи: 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(время звучания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1 минуты).</w:t>
      </w:r>
    </w:p>
    <w:p>
      <w:pPr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3"/>
        <w:spacing w:before="77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8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1"/>
        <w:ind w:right="574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основного содержания, с пониманием запрашиваемой информации, со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без опоры,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 160 слов;—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содержание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37" w:lineRule="auto"/>
        <w:ind w:right="579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70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6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0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68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д.)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9"/>
        <w:spacing w:before="9"/>
        <w:ind w:left="0"/>
        <w:jc w:val="left"/>
      </w:pPr>
    </w:p>
    <w:p>
      <w:pPr>
        <w:pStyle w:val="3"/>
        <w:spacing w:before="1"/>
        <w:ind w:left="688"/>
      </w:pPr>
      <w:r>
        <w:t>Письмо</w:t>
      </w:r>
    </w:p>
    <w:p>
      <w:pPr>
        <w:pStyle w:val="9"/>
        <w:spacing w:before="10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1"/>
        <w:ind w:right="585"/>
        <w:jc w:val="left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имя,</w:t>
      </w:r>
      <w:r>
        <w:rPr>
          <w:spacing w:val="2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83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днем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Новым</w:t>
      </w:r>
      <w:r>
        <w:rPr>
          <w:spacing w:val="2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6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2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 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 сообщения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— до 50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слов).</w:t>
      </w:r>
    </w:p>
    <w:p>
      <w:pPr>
        <w:pStyle w:val="9"/>
        <w:spacing w:before="10"/>
        <w:ind w:left="0"/>
        <w:jc w:val="left"/>
      </w:pPr>
    </w:p>
    <w:p>
      <w:pPr>
        <w:pStyle w:val="3"/>
        <w:spacing w:line="343" w:lineRule="auto"/>
        <w:ind w:left="688" w:right="8039" w:hanging="228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15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37" w:lineRule="auto"/>
        <w:ind w:right="57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688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ind w:right="583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54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знаки</w:t>
      </w:r>
      <w:r>
        <w:rPr>
          <w:spacing w:val="5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 запятая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перечислении).</w:t>
      </w:r>
    </w:p>
    <w:p>
      <w:pPr>
        <w:pStyle w:val="9"/>
        <w:spacing w:before="5"/>
        <w:ind w:left="0"/>
        <w:jc w:val="left"/>
      </w:pPr>
    </w:p>
    <w:p>
      <w:pPr>
        <w:pStyle w:val="3"/>
        <w:spacing w:before="1"/>
        <w:ind w:left="68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0"/>
        <w:ind w:left="0"/>
        <w:jc w:val="left"/>
        <w:rPr>
          <w:b/>
          <w:sz w:val="23"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spacing w:before="1"/>
        <w:ind w:right="579"/>
        <w:rPr>
          <w:rFonts w:ascii="Symbol" w:hAnsi="Symbol"/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включая 350 лексических единиц, освоенных в предшествующие годы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3"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(toplay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aplay);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8"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(toplay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aplay).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ind w:left="688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7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PresentContinuousTense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>
      <w:pPr>
        <w:jc w:val="both"/>
        <w:rPr>
          <w:rFonts w:ascii="Symbol" w:hAnsi="Symbol"/>
          <w:sz w:val="24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  <w:tab w:val="left" w:pos="2605"/>
          <w:tab w:val="left" w:pos="2947"/>
          <w:tab w:val="left" w:pos="4420"/>
          <w:tab w:val="left" w:pos="4746"/>
          <w:tab w:val="left" w:pos="5662"/>
          <w:tab w:val="left" w:pos="6000"/>
          <w:tab w:val="left" w:pos="7448"/>
          <w:tab w:val="left" w:pos="8134"/>
          <w:tab w:val="left" w:pos="9724"/>
          <w:tab w:val="left" w:pos="11080"/>
        </w:tabs>
        <w:spacing w:before="74"/>
        <w:ind w:right="57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употреблять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устной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письменной</w:t>
      </w:r>
      <w:r>
        <w:rPr>
          <w:sz w:val="24"/>
        </w:rPr>
        <w:tab/>
      </w:r>
      <w:r>
        <w:rPr>
          <w:sz w:val="24"/>
        </w:rPr>
        <w:t>речи</w:t>
      </w:r>
      <w:r>
        <w:rPr>
          <w:sz w:val="24"/>
        </w:rPr>
        <w:tab/>
      </w:r>
      <w:r>
        <w:rPr>
          <w:sz w:val="24"/>
        </w:rPr>
        <w:t>конструкцию</w:t>
      </w:r>
      <w:r>
        <w:rPr>
          <w:sz w:val="24"/>
        </w:rPr>
        <w:tab/>
      </w:r>
      <w:r>
        <w:rPr>
          <w:sz w:val="24"/>
        </w:rPr>
        <w:t>tobegoingto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FutureSimpleTense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ind w:right="582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must и</w:t>
      </w:r>
      <w:r>
        <w:rPr>
          <w:spacing w:val="1"/>
          <w:sz w:val="24"/>
        </w:rPr>
        <w:t xml:space="preserve"> </w:t>
      </w:r>
      <w:r>
        <w:rPr>
          <w:sz w:val="24"/>
        </w:rPr>
        <w:t>haveto;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1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4"/>
          <w:sz w:val="24"/>
        </w:rPr>
        <w:t xml:space="preserve"> </w:t>
      </w:r>
      <w:r>
        <w:rPr>
          <w:sz w:val="24"/>
        </w:rPr>
        <w:t>no;</w:t>
      </w:r>
    </w:p>
    <w:p>
      <w:pPr>
        <w:pStyle w:val="14"/>
        <w:numPr>
          <w:ilvl w:val="2"/>
          <w:numId w:val="59"/>
        </w:numPr>
        <w:tabs>
          <w:tab w:val="left" w:pos="1049"/>
        </w:tabs>
        <w:spacing w:before="2" w:line="237" w:lineRule="auto"/>
        <w:ind w:right="57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(формы, образованные по правилу и исключения: good — better — (the) best, bad — worse — (the)</w:t>
      </w:r>
      <w:r>
        <w:rPr>
          <w:spacing w:val="1"/>
          <w:sz w:val="24"/>
        </w:rPr>
        <w:t xml:space="preserve"> </w:t>
      </w:r>
      <w:r>
        <w:rPr>
          <w:sz w:val="24"/>
        </w:rPr>
        <w:t>worst);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4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обо-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9"/>
        <w:spacing w:before="9"/>
        <w:ind w:left="0"/>
        <w:jc w:val="left"/>
      </w:pPr>
    </w:p>
    <w:p>
      <w:pPr>
        <w:pStyle w:val="3"/>
        <w:ind w:left="46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2"/>
          <w:numId w:val="59"/>
        </w:numPr>
        <w:tabs>
          <w:tab w:val="left" w:pos="1049"/>
        </w:tabs>
        <w:ind w:right="575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>
      <w:pPr>
        <w:pStyle w:val="14"/>
        <w:numPr>
          <w:ilvl w:val="2"/>
          <w:numId w:val="59"/>
        </w:numPr>
        <w:tabs>
          <w:tab w:val="left" w:pos="1048"/>
          <w:tab w:val="left" w:pos="1049"/>
        </w:tabs>
        <w:spacing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песни);</w:t>
      </w:r>
    </w:p>
    <w:p>
      <w:pPr>
        <w:pStyle w:val="14"/>
        <w:numPr>
          <w:ilvl w:val="2"/>
          <w:numId w:val="59"/>
        </w:numPr>
        <w:tabs>
          <w:tab w:val="left" w:pos="1255"/>
          <w:tab w:val="left" w:pos="1256"/>
        </w:tabs>
        <w:spacing w:line="274" w:lineRule="exact"/>
        <w:ind w:left="1255" w:hanging="568"/>
        <w:jc w:val="left"/>
        <w:rPr>
          <w:rFonts w:ascii="Symbol" w:hAnsi="Symbol"/>
          <w:sz w:val="20"/>
        </w:rPr>
      </w:pP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свою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>
      <w:pPr>
        <w:spacing w:line="274" w:lineRule="exact"/>
        <w:rPr>
          <w:rFonts w:ascii="Symbol" w:hAnsi="Symbol"/>
          <w:sz w:val="20"/>
        </w:rPr>
        <w:sectPr>
          <w:pgSz w:w="11910" w:h="16840"/>
          <w:pgMar w:top="520" w:right="0" w:bottom="700" w:left="120" w:header="0" w:footer="43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4898"/>
        </w:tabs>
        <w:spacing w:before="73"/>
        <w:ind w:left="4898" w:hanging="541"/>
        <w:jc w:val="left"/>
      </w:pPr>
      <w:r>
        <w:pict>
          <v:rect id="_x0000_s1030" o:spid="_x0000_s1030" o:spt="1" style="position:absolute;left:0pt;margin-left:83.65pt;margin-top:18.55pt;height:0.45pt;width:470.7pt;mso-position-horizontal-relative:page;mso-wrap-distance-bottom:0pt;mso-wrap-distance-top:0pt;z-index:-2516428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>
      <w:pPr>
        <w:pStyle w:val="9"/>
        <w:spacing w:before="5"/>
        <w:ind w:left="0"/>
        <w:jc w:val="left"/>
        <w:rPr>
          <w:b/>
          <w:sz w:val="9"/>
        </w:rPr>
      </w:pPr>
    </w:p>
    <w:p>
      <w:pPr>
        <w:pStyle w:val="14"/>
        <w:numPr>
          <w:ilvl w:val="3"/>
          <w:numId w:val="49"/>
        </w:numPr>
        <w:tabs>
          <w:tab w:val="left" w:pos="4933"/>
        </w:tabs>
        <w:spacing w:before="90" w:line="274" w:lineRule="exact"/>
        <w:ind w:left="4933" w:hanging="24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9"/>
        <w:ind w:right="848" w:firstLine="707"/>
      </w:pPr>
      <w:r>
        <w:t>Рабочая программа учебного предмета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для обучающихся</w:t>
      </w:r>
      <w:r>
        <w:rPr>
          <w:spacing w:val="-57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просвещения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31.05.2021</w:t>
      </w:r>
      <w:r>
        <w:rPr>
          <w:spacing w:val="18"/>
        </w:rPr>
        <w:t xml:space="preserve"> </w:t>
      </w:r>
      <w:r>
        <w:t>г.</w:t>
      </w:r>
    </w:p>
    <w:p>
      <w:pPr>
        <w:pStyle w:val="9"/>
        <w:ind w:right="846"/>
      </w:pP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1/22),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9"/>
        <w:ind w:right="850" w:firstLine="707"/>
      </w:pPr>
      <w:r>
        <w:t>Содержание программы направлено на достижение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языке». Программа ориентирована на сопровождение и поддержку курса 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входящего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>
      <w:pPr>
        <w:pStyle w:val="9"/>
        <w:ind w:right="844" w:firstLine="70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 тех</w:t>
      </w:r>
      <w:r>
        <w:rPr>
          <w:spacing w:val="1"/>
        </w:rPr>
        <w:t xml:space="preserve"> </w:t>
      </w:r>
      <w:r>
        <w:t>обучающихся, которые изучают</w:t>
      </w:r>
      <w:r>
        <w:rPr>
          <w:spacing w:val="1"/>
        </w:rPr>
        <w:t xml:space="preserve"> </w:t>
      </w:r>
      <w:r>
        <w:t>иные (не русский)</w:t>
      </w:r>
      <w:r>
        <w:rPr>
          <w:spacing w:val="1"/>
        </w:rPr>
        <w:t xml:space="preserve"> </w:t>
      </w:r>
      <w:r>
        <w:t>родные языки, поэтому учебное время, отведённое на изучение данной дисциплины,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курса.</w:t>
      </w:r>
    </w:p>
    <w:p>
      <w:pPr>
        <w:pStyle w:val="9"/>
        <w:ind w:right="844" w:firstLine="707"/>
      </w:pPr>
      <w:r>
        <w:t>В содержании предмета «Родной язык (русский)» предусматривается расширение</w:t>
      </w:r>
      <w:r>
        <w:rPr>
          <w:spacing w:val="1"/>
        </w:rPr>
        <w:t xml:space="preserve"> </w:t>
      </w:r>
      <w:r>
        <w:t>сведений, имеющих 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 к</w:t>
      </w:r>
      <w:r>
        <w:rPr>
          <w:spacing w:val="1"/>
        </w:rPr>
        <w:t xml:space="preserve"> </w:t>
      </w:r>
      <w:r>
        <w:t>вопросам реализации языковой системы в речи‚ внешней стороне существования языка: 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те</w:t>
      </w:r>
      <w:r>
        <w:rPr>
          <w:spacing w:val="6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аспекты,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-2"/>
        </w:rPr>
        <w:t xml:space="preserve"> </w:t>
      </w:r>
      <w:r>
        <w:t>прямую, непосредственную</w:t>
      </w:r>
      <w:r>
        <w:rPr>
          <w:spacing w:val="-2"/>
        </w:rPr>
        <w:t xml:space="preserve"> </w:t>
      </w:r>
      <w:r>
        <w:t>культурно-историческую</w:t>
      </w:r>
      <w:r>
        <w:rPr>
          <w:spacing w:val="-2"/>
        </w:rPr>
        <w:t xml:space="preserve"> </w:t>
      </w:r>
      <w:r>
        <w:t>обусловленность.</w:t>
      </w:r>
    </w:p>
    <w:p>
      <w:pPr>
        <w:pStyle w:val="9"/>
        <w:ind w:right="845" w:firstLine="707"/>
      </w:pPr>
      <w:r>
        <w:t>Содержание курса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развивающемся явлении, о диалектическом противоречии подвижности и стабильности</w:t>
      </w:r>
      <w:r>
        <w:rPr>
          <w:spacing w:val="1"/>
        </w:rPr>
        <w:t xml:space="preserve"> </w:t>
      </w:r>
      <w:r>
        <w:t>как одной из основных характеристик литературного языка. Как курс, имеющий частный</w:t>
      </w:r>
      <w:r>
        <w:rPr>
          <w:spacing w:val="1"/>
        </w:rPr>
        <w:t xml:space="preserve"> </w:t>
      </w:r>
      <w:r>
        <w:t>характер, школьный курс русского родного языка опирается на содержание 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 сопровождает и поддерживает его. Основные содержательные линии 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>
      <w:pPr>
        <w:pStyle w:val="9"/>
        <w:ind w:right="851" w:firstLine="707"/>
      </w:pPr>
      <w:r>
        <w:t>Задачами данного курса являются: совершенствование у младших школьников 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 способности</w:t>
      </w:r>
      <w:r>
        <w:rPr>
          <w:spacing w:val="1"/>
        </w:rPr>
        <w:t xml:space="preserve"> </w:t>
      </w:r>
      <w:r>
        <w:t>ориентироваться в пространстве языка и</w:t>
      </w:r>
      <w:r>
        <w:rPr>
          <w:spacing w:val="1"/>
        </w:rPr>
        <w:t xml:space="preserve"> </w:t>
      </w:r>
      <w:r>
        <w:t>речи, развитие</w:t>
      </w:r>
      <w:r>
        <w:rPr>
          <w:spacing w:val="1"/>
        </w:rPr>
        <w:t xml:space="preserve"> </w:t>
      </w:r>
      <w:r>
        <w:t>языковой интуиции;</w:t>
      </w:r>
      <w:r>
        <w:rPr>
          <w:spacing w:val="59"/>
        </w:rPr>
        <w:t xml:space="preserve"> </w:t>
      </w:r>
      <w:r>
        <w:t>изучение</w:t>
      </w:r>
      <w:r>
        <w:rPr>
          <w:spacing w:val="58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языка;</w:t>
      </w:r>
    </w:p>
    <w:p>
      <w:pPr>
        <w:pStyle w:val="9"/>
        <w:ind w:right="848" w:firstLine="707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речевую деятельность.</w:t>
      </w:r>
    </w:p>
    <w:p>
      <w:pPr>
        <w:pStyle w:val="3"/>
        <w:spacing w:before="2"/>
        <w:ind w:right="2122" w:firstLine="707"/>
        <w:jc w:val="both"/>
      </w:pPr>
      <w:r>
        <w:t>Цели изучения учебного предмета в том числе с учетом программы</w:t>
      </w:r>
      <w:r>
        <w:rPr>
          <w:spacing w:val="-58"/>
        </w:rPr>
        <w:t xml:space="preserve"> </w:t>
      </w:r>
      <w:r>
        <w:t>воспитания: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46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своеобразия</w:t>
      </w:r>
    </w:p>
    <w:p>
      <w:pPr>
        <w:jc w:val="both"/>
        <w:rPr>
          <w:rFonts w:ascii="Symbol" w:hAnsi="Symbol"/>
          <w:sz w:val="24"/>
        </w:rPr>
        <w:sectPr>
          <w:footerReference r:id="rId8" w:type="default"/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5"/>
      </w:pPr>
      <w:r>
        <w:t>русского языка; формирование познавательного интереса к родному языку и желания его</w:t>
      </w:r>
      <w:r>
        <w:rPr>
          <w:spacing w:val="1"/>
        </w:rPr>
        <w:t xml:space="preserve"> </w:t>
      </w:r>
      <w:r>
        <w:t>изучать, любви, уважительного отношения к русскому языку, а через него — к родной</w:t>
      </w:r>
      <w:r>
        <w:rPr>
          <w:spacing w:val="1"/>
        </w:rPr>
        <w:t xml:space="preserve"> </w:t>
      </w:r>
      <w:r>
        <w:t>культуре;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2"/>
        <w:ind w:right="847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2"/>
        <w:ind w:right="850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 русского языка (прежде всего лексических и фразеологических единиц с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национально-культурной семантикой), об основных нормах русского 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1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анализировать и классифицировать их, оценивать их с точки зрения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отраженной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8" w:line="237" w:lineRule="auto"/>
        <w:ind w:right="844" w:firstLine="707"/>
        <w:rPr>
          <w:rFonts w:ascii="Symbol" w:hAnsi="Symbol"/>
          <w:sz w:val="24"/>
        </w:rPr>
      </w:pPr>
      <w:r>
        <w:rPr>
          <w:sz w:val="24"/>
        </w:rPr>
        <w:t>совершенствование умений работать с текстом, осуществлять 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 информацию;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2"/>
        <w:ind w:right="845" w:firstLine="707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 обогащение словарного запаса и грамматического строя речи;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1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приобретение практического опыта исследовательской работы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9"/>
        <w:ind w:right="85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«Родной язык и литературное чтение на родном языке» и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 изучения.</w:t>
      </w:r>
    </w:p>
    <w:p>
      <w:pPr>
        <w:pStyle w:val="3"/>
        <w:spacing w:before="5"/>
        <w:ind w:right="846" w:firstLine="707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51" w:firstLine="707"/>
        <w:rPr>
          <w:rFonts w:ascii="Symbol" w:hAnsi="Symbol"/>
          <w:sz w:val="20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48" w:firstLine="707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отношения;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50" w:firstLine="707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8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58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9"/>
          <w:sz w:val="24"/>
        </w:rPr>
        <w:t xml:space="preserve"> </w:t>
      </w:r>
      <w:r>
        <w:rPr>
          <w:sz w:val="24"/>
        </w:rPr>
        <w:t>межличностных</w:t>
      </w:r>
    </w:p>
    <w:p>
      <w:pPr>
        <w:jc w:val="both"/>
        <w:rPr>
          <w:rFonts w:ascii="Symbol" w:hAnsi="Symbol"/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999"/>
        <w:jc w:val="left"/>
      </w:pPr>
      <w:r>
        <w:t>отношений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6"/>
        </w:rPr>
        <w:t xml:space="preserve"> </w:t>
      </w:r>
      <w:r>
        <w:t>помогают</w:t>
      </w:r>
      <w:r>
        <w:rPr>
          <w:spacing w:val="7"/>
        </w:rPr>
        <w:t xml:space="preserve"> </w:t>
      </w:r>
      <w:r>
        <w:t>установлению</w:t>
      </w:r>
      <w:r>
        <w:rPr>
          <w:spacing w:val="4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атмосферы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урока;</w:t>
      </w:r>
    </w:p>
    <w:p>
      <w:pPr>
        <w:pStyle w:val="14"/>
        <w:numPr>
          <w:ilvl w:val="3"/>
          <w:numId w:val="59"/>
        </w:numPr>
        <w:tabs>
          <w:tab w:val="left" w:pos="2830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3"/>
          <w:numId w:val="59"/>
        </w:numPr>
        <w:tabs>
          <w:tab w:val="left" w:pos="2830"/>
        </w:tabs>
        <w:spacing w:before="1"/>
        <w:ind w:right="848" w:firstLine="707"/>
        <w:rPr>
          <w:rFonts w:ascii="Symbol" w:hAnsi="Symbol"/>
          <w:sz w:val="20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11"/>
        <w:ind w:left="0"/>
        <w:jc w:val="left"/>
        <w:rPr>
          <w:sz w:val="18"/>
        </w:rPr>
      </w:pPr>
    </w:p>
    <w:p>
      <w:pPr>
        <w:pStyle w:val="3"/>
        <w:numPr>
          <w:ilvl w:val="3"/>
          <w:numId w:val="49"/>
        </w:numPr>
        <w:tabs>
          <w:tab w:val="left" w:pos="4021"/>
        </w:tabs>
        <w:spacing w:before="90"/>
        <w:ind w:left="4021" w:hanging="24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>
      <w:pPr>
        <w:pStyle w:val="14"/>
        <w:numPr>
          <w:ilvl w:val="1"/>
          <w:numId w:val="67"/>
        </w:numPr>
        <w:tabs>
          <w:tab w:val="left" w:pos="1763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3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</w:p>
    <w:p>
      <w:pPr>
        <w:pStyle w:val="9"/>
        <w:ind w:right="961" w:firstLine="707"/>
        <w:jc w:val="left"/>
      </w:pPr>
      <w:r>
        <w:t>Богатство русского языка и его выразительного потенциала. Роль родного языка в</w:t>
      </w:r>
      <w:r>
        <w:rPr>
          <w:spacing w:val="1"/>
        </w:rPr>
        <w:t xml:space="preserve"> </w:t>
      </w:r>
      <w:r>
        <w:t>жизни человека. Бережное отношение к родному языку как одно из необходимых качеств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Этимология</w:t>
      </w:r>
      <w:r>
        <w:rPr>
          <w:spacing w:val="-1"/>
        </w:rPr>
        <w:t xml:space="preserve"> </w:t>
      </w:r>
      <w:r>
        <w:t>слов</w:t>
      </w:r>
    </w:p>
    <w:p>
      <w:pPr>
        <w:pStyle w:val="9"/>
        <w:jc w:val="left"/>
      </w:pPr>
      <w:r>
        <w:t>«Отечество»,</w:t>
      </w:r>
      <w:r>
        <w:rPr>
          <w:spacing w:val="2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др.,</w:t>
      </w:r>
      <w:r>
        <w:rPr>
          <w:spacing w:val="-4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улиц,</w:t>
      </w:r>
      <w:r>
        <w:rPr>
          <w:spacing w:val="-4"/>
        </w:rPr>
        <w:t xml:space="preserve"> </w:t>
      </w:r>
      <w:r>
        <w:t>фамилий.</w:t>
      </w:r>
    </w:p>
    <w:p>
      <w:pPr>
        <w:pStyle w:val="3"/>
        <w:spacing w:before="2" w:line="274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1112" w:firstLine="707"/>
        <w:jc w:val="left"/>
      </w:pPr>
      <w:r>
        <w:t>Наблюдения над ситуациями устного общения. Овладение умениями начать,</w:t>
      </w:r>
      <w:r>
        <w:rPr>
          <w:spacing w:val="1"/>
        </w:rPr>
        <w:t xml:space="preserve"> </w:t>
      </w:r>
      <w:r>
        <w:t>поддержать, закончить разговор, привлечь внимание, задать вопрос и т. п. Соблюдение</w:t>
      </w:r>
      <w:r>
        <w:rPr>
          <w:spacing w:val="1"/>
        </w:rPr>
        <w:t xml:space="preserve"> </w:t>
      </w:r>
      <w:r>
        <w:t>норм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 извинение, благодарность, обращение с просьбой). Речевая</w:t>
      </w:r>
      <w:r>
        <w:rPr>
          <w:spacing w:val="1"/>
        </w:rPr>
        <w:t xml:space="preserve"> </w:t>
      </w:r>
      <w:r>
        <w:t>ситуация:выражение лица и жесты при общении. Речевая ситуация: уточнение значения</w:t>
      </w:r>
      <w:r>
        <w:rPr>
          <w:spacing w:val="-57"/>
        </w:rPr>
        <w:t xml:space="preserve"> </w:t>
      </w:r>
      <w:r>
        <w:t>незнакомых слов. Речевая ситуация: использование интонации при общении. Говорим</w:t>
      </w:r>
      <w:r>
        <w:rPr>
          <w:spacing w:val="1"/>
        </w:rPr>
        <w:t xml:space="preserve"> </w:t>
      </w:r>
      <w:r>
        <w:t>тихо – громко.Правила речевого поведения: речевые ситуации, учитывающие возраст</w:t>
      </w:r>
      <w:r>
        <w:rPr>
          <w:spacing w:val="1"/>
        </w:rPr>
        <w:t xml:space="preserve"> </w:t>
      </w:r>
      <w:r>
        <w:t>собеседников.</w:t>
      </w:r>
      <w:r>
        <w:rPr>
          <w:spacing w:val="-1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– быстро.</w:t>
      </w:r>
    </w:p>
    <w:p>
      <w:pPr>
        <w:pStyle w:val="3"/>
        <w:spacing w:before="3" w:line="274" w:lineRule="exac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</w:t>
      </w:r>
    </w:p>
    <w:p>
      <w:pPr>
        <w:pStyle w:val="9"/>
        <w:ind w:right="1197" w:firstLine="707"/>
        <w:jc w:val="left"/>
      </w:pPr>
      <w:r>
        <w:t>Понимание прочитанного текста при самостоятельном чтении вслух и при его</w:t>
      </w:r>
      <w:r>
        <w:rPr>
          <w:spacing w:val="1"/>
        </w:rPr>
        <w:t xml:space="preserve"> </w:t>
      </w:r>
      <w:r>
        <w:t>прослушивании. 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 сюжетных картинок, материалам собственных игр, занятий, наблюдений. Устная</w:t>
      </w:r>
      <w:r>
        <w:rPr>
          <w:spacing w:val="-57"/>
        </w:rPr>
        <w:t xml:space="preserve"> </w:t>
      </w:r>
      <w:r>
        <w:t>речь: рассказ о месте, в котором живешь. Речь, текст, предложение: Язык как 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Устная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 Говорим и</w:t>
      </w:r>
      <w:r>
        <w:rPr>
          <w:spacing w:val="-1"/>
        </w:rPr>
        <w:t xml:space="preserve"> </w:t>
      </w:r>
      <w:r>
        <w:t>пишем.</w:t>
      </w:r>
    </w:p>
    <w:p>
      <w:pPr>
        <w:pStyle w:val="3"/>
        <w:spacing w:before="3" w:line="274" w:lineRule="exac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</w:p>
    <w:p>
      <w:pPr>
        <w:pStyle w:val="9"/>
        <w:spacing w:line="274" w:lineRule="exact"/>
        <w:ind w:left="2290"/>
        <w:jc w:val="left"/>
      </w:pPr>
      <w:r>
        <w:t>Богатство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языка.</w:t>
      </w:r>
    </w:p>
    <w:p>
      <w:pPr>
        <w:pStyle w:val="9"/>
        <w:spacing w:before="1"/>
        <w:ind w:right="894"/>
        <w:jc w:val="left"/>
      </w:pPr>
      <w:r>
        <w:t>Фразеологизмы. Процесс заимствования. Этимология слов. Работа с текстами, имеющими</w:t>
      </w:r>
      <w:r>
        <w:rPr>
          <w:spacing w:val="-58"/>
        </w:rPr>
        <w:t xml:space="preserve"> </w:t>
      </w:r>
      <w:r>
        <w:t>исторический контекст, с фрагментами текстов русских писателей, произведениями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народного творчества.</w:t>
      </w:r>
    </w:p>
    <w:p>
      <w:pPr>
        <w:pStyle w:val="3"/>
        <w:spacing w:before="4" w:line="274" w:lineRule="exac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866" w:firstLine="707"/>
        <w:jc w:val="left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(круг слов определён</w:t>
      </w:r>
      <w:r>
        <w:rPr>
          <w:spacing w:val="1"/>
        </w:rPr>
        <w:t xml:space="preserve"> </w:t>
      </w:r>
      <w:r>
        <w:t>орфоэпическим словарём учебника). Построение предложений для решения определенной</w:t>
      </w:r>
      <w:r>
        <w:rPr>
          <w:spacing w:val="-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мнения).</w:t>
      </w:r>
    </w:p>
    <w:p>
      <w:pPr>
        <w:pStyle w:val="9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словарями:</w:t>
      </w:r>
      <w:r>
        <w:rPr>
          <w:spacing w:val="-2"/>
        </w:rPr>
        <w:t xml:space="preserve"> </w:t>
      </w:r>
      <w:r>
        <w:t>толковым,</w:t>
      </w:r>
      <w:r>
        <w:rPr>
          <w:spacing w:val="-3"/>
        </w:rPr>
        <w:t xml:space="preserve"> </w:t>
      </w:r>
      <w:r>
        <w:t>орфографическим.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лексического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jc w:val="left"/>
      </w:pP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словарю,</w:t>
      </w:r>
      <w:r>
        <w:rPr>
          <w:spacing w:val="-2"/>
        </w:rPr>
        <w:t xml:space="preserve"> </w:t>
      </w:r>
      <w:r>
        <w:t>контексту.</w:t>
      </w:r>
    </w:p>
    <w:p>
      <w:pPr>
        <w:pStyle w:val="3"/>
        <w:spacing w:before="5" w:line="274" w:lineRule="exact"/>
      </w:pPr>
      <w:r>
        <w:t>Раздел</w:t>
      </w:r>
      <w:r>
        <w:rPr>
          <w:spacing w:val="-3"/>
        </w:rPr>
        <w:t xml:space="preserve"> </w:t>
      </w:r>
      <w:r>
        <w:t>6.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</w:p>
    <w:p>
      <w:pPr>
        <w:pStyle w:val="9"/>
        <w:ind w:right="843" w:firstLine="707"/>
        <w:jc w:val="left"/>
      </w:pPr>
      <w:r>
        <w:t>Общение как обмен смыслами. Виды речевой деятельности: слушание, говорение</w:t>
      </w:r>
      <w:r>
        <w:rPr>
          <w:spacing w:val="1"/>
        </w:rPr>
        <w:t xml:space="preserve"> </w:t>
      </w:r>
      <w:r>
        <w:t>(восприятие смысла, информации), чтение, письмо (передача смысла, информации).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несловесных средств (интонации, поз, жестов, мимики) в речевом общении. Смысловое</w:t>
      </w:r>
      <w:r>
        <w:rPr>
          <w:spacing w:val="1"/>
        </w:rPr>
        <w:t xml:space="preserve"> </w:t>
      </w:r>
      <w:r>
        <w:t>единство предложений в тексте.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 Выражение в тексте законченной мысли. Последовательность предложений в</w:t>
      </w:r>
      <w:r>
        <w:rPr>
          <w:spacing w:val="1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Части текста</w:t>
      </w:r>
      <w:r>
        <w:rPr>
          <w:spacing w:val="-1"/>
        </w:rPr>
        <w:t xml:space="preserve"> </w:t>
      </w:r>
      <w:r>
        <w:t>(абзацные</w:t>
      </w:r>
      <w:r>
        <w:rPr>
          <w:spacing w:val="-2"/>
        </w:rPr>
        <w:t xml:space="preserve"> </w:t>
      </w:r>
      <w:r>
        <w:t>отступы).</w:t>
      </w:r>
      <w:r>
        <w:rPr>
          <w:spacing w:val="1"/>
        </w:rPr>
        <w:t xml:space="preserve"> </w:t>
      </w:r>
      <w:r>
        <w:t>Последовательность частей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before="2"/>
        <w:ind w:left="0"/>
        <w:jc w:val="left"/>
      </w:pPr>
    </w:p>
    <w:p>
      <w:pPr>
        <w:pStyle w:val="14"/>
        <w:numPr>
          <w:ilvl w:val="1"/>
          <w:numId w:val="67"/>
        </w:numPr>
        <w:tabs>
          <w:tab w:val="left" w:pos="1763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spacing w:line="274" w:lineRule="exact"/>
        <w:ind w:left="158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</w:p>
    <w:p>
      <w:pPr>
        <w:pStyle w:val="9"/>
        <w:ind w:right="1062" w:firstLine="707"/>
        <w:jc w:val="left"/>
      </w:pPr>
      <w:r>
        <w:t>Краткая история русской письменности. Ознакомление с историей и этимологией</w:t>
      </w:r>
      <w:r>
        <w:rPr>
          <w:spacing w:val="-57"/>
        </w:rPr>
        <w:t xml:space="preserve"> </w:t>
      </w:r>
      <w:r>
        <w:t>некоторых слов. Особенности русской интонации, темпа речи по сравнению с другими</w:t>
      </w:r>
      <w:r>
        <w:rPr>
          <w:spacing w:val="1"/>
        </w:rPr>
        <w:t xml:space="preserve"> </w:t>
      </w:r>
      <w:r>
        <w:t>языками. Особенности жестов и мимики в русской речи, отражение их в устойчивых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(фразеологизмах).</w:t>
      </w:r>
    </w:p>
    <w:p>
      <w:pPr>
        <w:pStyle w:val="3"/>
        <w:spacing w:before="2" w:line="274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983" w:firstLine="707"/>
        <w:jc w:val="left"/>
      </w:pPr>
      <w:r>
        <w:t>Правила речевого этикета: нормы и традиции. Устойчивые формулы речевого</w:t>
      </w:r>
      <w:r>
        <w:rPr>
          <w:spacing w:val="1"/>
        </w:rPr>
        <w:t xml:space="preserve"> </w:t>
      </w:r>
      <w:r>
        <w:t>этикета в общении. Соблюдение норм речевого этикета в ситуациях учебного и бытового</w:t>
      </w:r>
      <w:r>
        <w:rPr>
          <w:spacing w:val="-57"/>
        </w:rPr>
        <w:t xml:space="preserve"> </w:t>
      </w:r>
      <w:r>
        <w:t>общения. Соблюдение норм речевого взаимодействия при интерактивном общении (sms-</w:t>
      </w:r>
      <w:r>
        <w:rPr>
          <w:spacing w:val="-57"/>
        </w:rPr>
        <w:t xml:space="preserve"> </w:t>
      </w:r>
      <w:r>
        <w:t>сообщения, электронная почта, Интернет и другие виды и способы связи). Выделение</w:t>
      </w:r>
      <w:r>
        <w:rPr>
          <w:spacing w:val="1"/>
        </w:rPr>
        <w:t xml:space="preserve"> </w:t>
      </w:r>
      <w:r>
        <w:t>слов в переносном значении в тексте, сравнение прямого и переносного значения,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значения.</w:t>
      </w:r>
    </w:p>
    <w:p>
      <w:pPr>
        <w:pStyle w:val="3"/>
        <w:spacing w:before="3" w:line="274" w:lineRule="exact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</w:p>
    <w:p>
      <w:pPr>
        <w:pStyle w:val="9"/>
        <w:ind w:right="887" w:firstLine="707"/>
        <w:jc w:val="left"/>
        <w:rPr>
          <w:b/>
        </w:rPr>
      </w:pPr>
      <w:r>
        <w:t>Корректирование текстов с нарушенным порядком предложений и абзацев,</w:t>
      </w:r>
      <w:r>
        <w:rPr>
          <w:spacing w:val="1"/>
        </w:rPr>
        <w:t xml:space="preserve"> </w:t>
      </w:r>
      <w:r>
        <w:t>создание собственных текстов по заданным заглавиям. Составление плана текста,</w:t>
      </w:r>
      <w:r>
        <w:rPr>
          <w:spacing w:val="1"/>
        </w:rPr>
        <w:t xml:space="preserve"> </w:t>
      </w:r>
      <w:r>
        <w:t>создание текста по заданному плану. Определение типов текстов (повествование,</w:t>
      </w:r>
      <w:r>
        <w:rPr>
          <w:spacing w:val="1"/>
        </w:rPr>
        <w:t xml:space="preserve"> </w:t>
      </w:r>
      <w:r>
        <w:t>описание, рассуждение) и создание собственных текстов заданного типа. Создание</w:t>
      </w:r>
      <w:r>
        <w:rPr>
          <w:spacing w:val="1"/>
        </w:rPr>
        <w:t xml:space="preserve"> </w:t>
      </w:r>
      <w:r>
        <w:t>собственных текстов и корректирование заданных текстов с учетом правильности,</w:t>
      </w:r>
      <w:r>
        <w:rPr>
          <w:spacing w:val="1"/>
        </w:rPr>
        <w:t xml:space="preserve"> </w:t>
      </w:r>
      <w:r>
        <w:t>богатства и выразительности письменной речи.Конструирование образных выражений</w:t>
      </w:r>
      <w:r>
        <w:rPr>
          <w:spacing w:val="1"/>
        </w:rPr>
        <w:t xml:space="preserve"> </w:t>
      </w:r>
      <w:r>
        <w:t>(сравнение, олицетворение) по образцу, из данных учителем слов, использование слов с</w:t>
      </w:r>
      <w:r>
        <w:rPr>
          <w:spacing w:val="1"/>
        </w:rPr>
        <w:t xml:space="preserve"> </w:t>
      </w:r>
      <w:r>
        <w:t>переносным значением при составлении предложений, текстов описательного и</w:t>
      </w:r>
      <w:r>
        <w:rPr>
          <w:spacing w:val="1"/>
        </w:rPr>
        <w:t xml:space="preserve"> </w:t>
      </w:r>
      <w:r>
        <w:t>повествовательного характера. Особенности словарных статей как разновидностей текста.</w:t>
      </w:r>
      <w:r>
        <w:rPr>
          <w:spacing w:val="-57"/>
        </w:rPr>
        <w:t xml:space="preserve"> </w:t>
      </w: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2"/>
        </w:rPr>
        <w:t xml:space="preserve"> </w:t>
      </w:r>
      <w:r>
        <w:rPr>
          <w:b/>
        </w:rPr>
        <w:t>Язык и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</w:p>
    <w:p>
      <w:pPr>
        <w:pStyle w:val="9"/>
        <w:ind w:right="1290" w:firstLine="707"/>
        <w:jc w:val="left"/>
      </w:pPr>
      <w:r>
        <w:t>Углубление представлений о роли языка в жизни человека. Национальный</w:t>
      </w:r>
      <w:r>
        <w:rPr>
          <w:spacing w:val="1"/>
        </w:rPr>
        <w:t xml:space="preserve"> </w:t>
      </w:r>
      <w:r>
        <w:t>характер русского языка. Лексика, заимствованная русским языком из языков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заимствований.</w:t>
      </w:r>
      <w:r>
        <w:rPr>
          <w:spacing w:val="-1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русской фразеологии.</w:t>
      </w:r>
    </w:p>
    <w:p>
      <w:pPr>
        <w:pStyle w:val="3"/>
        <w:spacing w:before="3" w:line="274" w:lineRule="exac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ind w:right="979" w:firstLine="707"/>
        <w:jc w:val="left"/>
      </w:pPr>
      <w:r>
        <w:t>Обогащение речи наиболее употребительной эмоционально-оценочной и</w:t>
      </w:r>
      <w:r>
        <w:rPr>
          <w:spacing w:val="1"/>
        </w:rPr>
        <w:t xml:space="preserve"> </w:t>
      </w:r>
      <w:r>
        <w:t>глагольной лексикой, упражнения по использованию в речи пословиц, поговорок,</w:t>
      </w:r>
      <w:r>
        <w:rPr>
          <w:spacing w:val="1"/>
        </w:rPr>
        <w:t xml:space="preserve"> </w:t>
      </w:r>
      <w:r>
        <w:t>фразеологизмов.Работа с толковыми словарями. Обогащение словарного запаса. Правила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этикета: разговор</w:t>
      </w:r>
      <w:r>
        <w:rPr>
          <w:spacing w:val="-2"/>
        </w:rPr>
        <w:t xml:space="preserve"> </w:t>
      </w:r>
      <w:r>
        <w:t>по телефону.</w:t>
      </w:r>
      <w:r>
        <w:rPr>
          <w:spacing w:val="1"/>
        </w:rPr>
        <w:t xml:space="preserve"> </w:t>
      </w:r>
      <w:r>
        <w:t>Тон вежливой</w:t>
      </w:r>
      <w:r>
        <w:rPr>
          <w:spacing w:val="-1"/>
        </w:rPr>
        <w:t xml:space="preserve"> </w:t>
      </w:r>
      <w:r>
        <w:t>речи.</w:t>
      </w:r>
    </w:p>
    <w:p>
      <w:pPr>
        <w:pStyle w:val="3"/>
        <w:spacing w:before="3" w:line="274" w:lineRule="exact"/>
      </w:pPr>
      <w:r>
        <w:t>Раздел</w:t>
      </w:r>
      <w:r>
        <w:rPr>
          <w:spacing w:val="-3"/>
        </w:rPr>
        <w:t xml:space="preserve"> </w:t>
      </w:r>
      <w:r>
        <w:t>6. Речь. Речевая</w:t>
      </w:r>
      <w:r>
        <w:rPr>
          <w:spacing w:val="-1"/>
        </w:rPr>
        <w:t xml:space="preserve"> </w:t>
      </w:r>
      <w:r>
        <w:t>деятельность</w:t>
      </w:r>
    </w:p>
    <w:p>
      <w:pPr>
        <w:pStyle w:val="9"/>
        <w:ind w:right="1203" w:firstLine="707"/>
        <w:jc w:val="left"/>
      </w:pPr>
      <w:r>
        <w:t>Речь – средство передачи мысли и чувств. Типы текста. Творческое изложение с</w:t>
      </w:r>
      <w:r>
        <w:rPr>
          <w:spacing w:val="-57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разбором.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сочинения.</w:t>
      </w:r>
      <w:r>
        <w:rPr>
          <w:spacing w:val="-2"/>
        </w:rPr>
        <w:t xml:space="preserve"> </w:t>
      </w:r>
      <w:r>
        <w:t>Слово.</w:t>
      </w:r>
      <w:r>
        <w:rPr>
          <w:spacing w:val="-2"/>
        </w:rPr>
        <w:t xml:space="preserve"> </w:t>
      </w:r>
      <w:r>
        <w:t>Словосочетание.</w:t>
      </w:r>
    </w:p>
    <w:p>
      <w:pPr>
        <w:pStyle w:val="9"/>
        <w:ind w:right="1078"/>
        <w:jc w:val="left"/>
      </w:pPr>
      <w:r>
        <w:t>Предложение. Связь слов в словосочетании. Сложное предложение. Знаки препинания в</w:t>
      </w:r>
      <w:r>
        <w:rPr>
          <w:spacing w:val="-57"/>
        </w:rPr>
        <w:t xml:space="preserve"> </w:t>
      </w:r>
      <w:r>
        <w:t>сложном предложении. Сочинение по данному началу и опорным словам, по</w:t>
      </w:r>
      <w:r>
        <w:rPr>
          <w:spacing w:val="1"/>
        </w:rPr>
        <w:t xml:space="preserve"> </w:t>
      </w:r>
      <w:r>
        <w:t>наблюдениям.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загадок.</w:t>
      </w:r>
    </w:p>
    <w:p>
      <w:pPr>
        <w:pStyle w:val="9"/>
        <w:spacing w:before="3"/>
        <w:ind w:left="0"/>
        <w:jc w:val="left"/>
      </w:pPr>
    </w:p>
    <w:p>
      <w:pPr>
        <w:pStyle w:val="3"/>
        <w:numPr>
          <w:ilvl w:val="3"/>
          <w:numId w:val="49"/>
        </w:numPr>
        <w:tabs>
          <w:tab w:val="left" w:pos="2293"/>
        </w:tabs>
        <w:spacing w:line="274" w:lineRule="exact"/>
        <w:ind w:left="2292" w:hanging="241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>
      <w:pPr>
        <w:pStyle w:val="9"/>
        <w:ind w:right="849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деятельности: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3"/>
        <w:spacing w:before="66"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50" w:firstLine="707"/>
      </w:pPr>
      <w:r>
        <w:t>В результате изучения предмета «Родной язык (русский)» в начальной школе 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результаты при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 деятельности:</w:t>
      </w:r>
    </w:p>
    <w:p>
      <w:pPr>
        <w:pStyle w:val="3"/>
        <w:spacing w:before="3" w:line="275" w:lineRule="exact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49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45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8" w:line="237" w:lineRule="auto"/>
        <w:ind w:right="8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/>
        <w:ind w:right="854" w:firstLine="0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/>
        <w:ind w:right="847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произведениях;</w:t>
      </w:r>
    </w:p>
    <w:p>
      <w:pPr>
        <w:pStyle w:val="3"/>
        <w:spacing w:before="1" w:line="275" w:lineRule="exact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4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читательский опыт;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4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5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5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3"/>
        <w:spacing w:before="8" w:line="275" w:lineRule="exact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4" w:firstLine="67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3" w:firstLine="67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3"/>
        <w:spacing w:before="7"/>
        <w:ind w:right="1469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52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1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3"/>
        <w:spacing w:before="8" w:line="275" w:lineRule="exact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48" w:firstLine="0"/>
        <w:rPr>
          <w:sz w:val="24"/>
        </w:rPr>
      </w:pPr>
      <w:r>
        <w:rPr>
          <w:sz w:val="24"/>
        </w:rPr>
        <w:t>осознание ценности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 к различным профессиям, возникающий при обсуждении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3"/>
        <w:spacing w:before="1" w:line="275" w:lineRule="exact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line="292" w:lineRule="exact"/>
        <w:ind w:left="220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line="293" w:lineRule="exact"/>
        <w:ind w:left="2206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>
      <w:pPr>
        <w:pStyle w:val="3"/>
        <w:spacing w:before="1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jc w:val="both"/>
        <w:sectPr>
          <w:pgSz w:w="11910" w:h="16840"/>
          <w:pgMar w:top="146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68"/>
        </w:numPr>
        <w:tabs>
          <w:tab w:val="left" w:pos="2206"/>
        </w:tabs>
        <w:spacing w:before="88"/>
        <w:ind w:right="844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2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spacing w:line="274" w:lineRule="exact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ind w:right="849" w:firstLine="707"/>
      </w:pPr>
      <w:r>
        <w:t>В результате изучения предмета «Родной язык (русский)» в начальной школе 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действия:</w:t>
      </w:r>
    </w:p>
    <w:p>
      <w:pPr>
        <w:pStyle w:val="4"/>
        <w:spacing w:before="3" w:line="275" w:lineRule="exact"/>
        <w:ind w:left="1582"/>
      </w:pP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1" w:hanging="12"/>
        <w:rPr>
          <w:sz w:val="24"/>
        </w:rPr>
      </w:pPr>
      <w:r>
        <w:rPr>
          <w:sz w:val="24"/>
        </w:rPr>
        <w:t>сравнивать различные языковые единицы, устанавливать основания для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4" w:lineRule="exact"/>
        <w:ind w:left="2206" w:hanging="636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44" w:hanging="1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/>
        <w:ind w:right="845" w:hanging="1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2" w:hanging="12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7" w:line="237" w:lineRule="auto"/>
        <w:ind w:right="844" w:hanging="12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4"/>
        <w:spacing w:line="275" w:lineRule="exact"/>
        <w:ind w:left="158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0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/>
        <w:ind w:right="847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 (на основе предложенных критериев); проводить по 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50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50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4"/>
        <w:spacing w:before="2" w:line="275" w:lineRule="exact"/>
        <w:ind w:left="158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0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2" w:firstLine="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49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/>
        <w:ind w:right="848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>
      <w:pPr>
        <w:jc w:val="both"/>
        <w:rPr>
          <w:sz w:val="24"/>
        </w:rPr>
        <w:sectPr>
          <w:pgSz w:w="11910" w:h="16840"/>
          <w:pgMar w:top="102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68"/>
        </w:numPr>
        <w:tabs>
          <w:tab w:val="left" w:pos="2206"/>
        </w:tabs>
        <w:spacing w:before="88"/>
        <w:ind w:right="848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0" w:firstLine="0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3"/>
        <w:ind w:left="2290"/>
        <w:rPr>
          <w:i/>
        </w:rPr>
      </w:pPr>
      <w:r>
        <w:t xml:space="preserve">К  </w:t>
      </w:r>
      <w:r>
        <w:rPr>
          <w:spacing w:val="9"/>
        </w:rPr>
        <w:t xml:space="preserve"> </w:t>
      </w:r>
      <w:r>
        <w:t xml:space="preserve">концу    обучения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начальной   </w:t>
      </w:r>
      <w:r>
        <w:rPr>
          <w:spacing w:val="9"/>
        </w:rPr>
        <w:t xml:space="preserve"> </w:t>
      </w:r>
      <w:r>
        <w:t xml:space="preserve">школе   </w:t>
      </w:r>
      <w:r>
        <w:rPr>
          <w:spacing w:val="12"/>
        </w:rPr>
        <w:t xml:space="preserve"> </w:t>
      </w:r>
      <w:r>
        <w:t xml:space="preserve">у   </w:t>
      </w:r>
      <w:r>
        <w:rPr>
          <w:spacing w:val="3"/>
        </w:rPr>
        <w:t xml:space="preserve"> </w:t>
      </w:r>
      <w:r>
        <w:t xml:space="preserve">обучающегося   </w:t>
      </w:r>
      <w:r>
        <w:rPr>
          <w:spacing w:val="15"/>
        </w:rPr>
        <w:t xml:space="preserve"> </w:t>
      </w:r>
      <w:r>
        <w:rPr>
          <w:i/>
        </w:rPr>
        <w:t>формируются</w:t>
      </w:r>
    </w:p>
    <w:p>
      <w:pPr>
        <w:ind w:left="1582"/>
        <w:rPr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действия.</w:t>
      </w:r>
    </w:p>
    <w:p>
      <w:pPr>
        <w:pStyle w:val="4"/>
        <w:spacing w:line="275" w:lineRule="exact"/>
        <w:ind w:left="1582"/>
        <w:jc w:val="left"/>
      </w:pPr>
      <w:r>
        <w:t>Общение: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2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и условиями общения в знакомой среде;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 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93" w:lineRule="exact"/>
        <w:ind w:left="220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4" w:firstLine="0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3" w:firstLine="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3"/>
        <w:ind w:right="845" w:firstLine="0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3" w:line="237" w:lineRule="auto"/>
        <w:ind w:right="847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4"/>
        <w:spacing w:line="275" w:lineRule="exact"/>
        <w:ind w:left="158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52" w:hanging="1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line="237" w:lineRule="auto"/>
        <w:ind w:right="850" w:hanging="1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8" w:line="237" w:lineRule="auto"/>
        <w:ind w:right="852" w:hanging="12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4" w:hanging="12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2" w:lineRule="exact"/>
        <w:ind w:left="2206" w:hanging="636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9"/>
        <w:spacing w:line="274" w:lineRule="exact"/>
        <w:ind w:left="2290"/>
        <w:rPr>
          <w:i/>
        </w:rPr>
      </w:pPr>
      <w:r>
        <w:t xml:space="preserve">К  </w:t>
      </w:r>
      <w:r>
        <w:rPr>
          <w:spacing w:val="48"/>
        </w:rPr>
        <w:t xml:space="preserve"> </w:t>
      </w:r>
      <w:r>
        <w:t xml:space="preserve">концу  </w:t>
      </w:r>
      <w:r>
        <w:rPr>
          <w:spacing w:val="41"/>
        </w:rPr>
        <w:t xml:space="preserve"> </w:t>
      </w:r>
      <w:r>
        <w:t xml:space="preserve">обучения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начальной  </w:t>
      </w:r>
      <w:r>
        <w:rPr>
          <w:spacing w:val="50"/>
        </w:rPr>
        <w:t xml:space="preserve"> </w:t>
      </w:r>
      <w:r>
        <w:t xml:space="preserve">школе  </w:t>
      </w:r>
      <w:r>
        <w:rPr>
          <w:spacing w:val="50"/>
        </w:rPr>
        <w:t xml:space="preserve"> </w:t>
      </w:r>
      <w:r>
        <w:t xml:space="preserve">у  </w:t>
      </w:r>
      <w:r>
        <w:rPr>
          <w:spacing w:val="44"/>
        </w:rPr>
        <w:t xml:space="preserve"> </w:t>
      </w:r>
      <w:r>
        <w:t xml:space="preserve">обучающегося  </w:t>
      </w:r>
      <w:r>
        <w:rPr>
          <w:spacing w:val="2"/>
        </w:rPr>
        <w:t xml:space="preserve"> </w:t>
      </w:r>
      <w:r>
        <w:rPr>
          <w:i/>
        </w:rPr>
        <w:t>формируются</w:t>
      </w:r>
    </w:p>
    <w:p>
      <w:pPr>
        <w:ind w:left="1582"/>
        <w:rPr>
          <w:i/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действия.</w:t>
      </w:r>
    </w:p>
    <w:p>
      <w:pPr>
        <w:pStyle w:val="4"/>
        <w:spacing w:line="275" w:lineRule="exact"/>
        <w:ind w:left="1570"/>
        <w:jc w:val="left"/>
      </w:pPr>
      <w:r>
        <w:t>Самоорганизация: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line="293" w:lineRule="exact"/>
        <w:ind w:left="2206" w:hanging="63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1"/>
        <w:ind w:left="2206" w:hanging="63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4"/>
        <w:spacing w:before="2" w:line="275" w:lineRule="exact"/>
        <w:ind w:left="1582"/>
        <w:jc w:val="left"/>
      </w:pPr>
      <w:r>
        <w:t>Самоконтроль: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1" w:line="237" w:lineRule="auto"/>
        <w:ind w:right="852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 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5" w:line="237" w:lineRule="auto"/>
        <w:ind w:right="852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5" w:line="237" w:lineRule="auto"/>
        <w:ind w:right="85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6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  <w:tab w:val="left" w:pos="3558"/>
          <w:tab w:val="left" w:pos="4920"/>
          <w:tab w:val="left" w:pos="5709"/>
          <w:tab w:val="left" w:pos="7295"/>
          <w:tab w:val="left" w:pos="7640"/>
          <w:tab w:val="left" w:pos="9221"/>
        </w:tabs>
        <w:spacing w:before="4" w:line="237" w:lineRule="auto"/>
        <w:ind w:right="849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>
      <w:pPr>
        <w:pStyle w:val="3"/>
        <w:spacing w:before="5" w:line="274" w:lineRule="exact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158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предмету«Роднойязык(русский)» должны</w:t>
      </w:r>
      <w:r>
        <w:rPr>
          <w:spacing w:val="1"/>
        </w:rPr>
        <w:t xml:space="preserve"> </w:t>
      </w:r>
      <w:r>
        <w:t>обеспечивать:</w:t>
      </w:r>
    </w:p>
    <w:p>
      <w:pPr>
        <w:sectPr>
          <w:pgSz w:w="11910" w:h="16840"/>
          <w:pgMar w:top="1020" w:right="0" w:bottom="700" w:left="120" w:header="0" w:footer="518" w:gutter="0"/>
          <w:cols w:space="720" w:num="1"/>
        </w:sectPr>
      </w:pPr>
    </w:p>
    <w:p>
      <w:pPr>
        <w:pStyle w:val="9"/>
        <w:ind w:left="0"/>
        <w:jc w:val="left"/>
        <w:rPr>
          <w:sz w:val="20"/>
        </w:rPr>
      </w:pPr>
      <w:r>
        <w:pict>
          <v:shape id="_x0000_s1031" o:spid="_x0000_s1031" style="position:absolute;left:0pt;margin-left:0pt;margin-top:0pt;height:841.95pt;width:0.7pt;mso-position-horizontal-relative:page;mso-position-vertical-relative:page;z-index:251665408;mso-width-relative:page;mso-height-relative:page;" fillcolor="#000000" filled="t" stroked="f" coordsize="14,16839" path="m14,0l0,0,0,4488,0,16838,14,16838,14,4488,14,0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4"/>
        <w:ind w:left="0"/>
        <w:jc w:val="left"/>
        <w:rPr>
          <w:sz w:val="28"/>
        </w:rPr>
      </w:pPr>
    </w:p>
    <w:p>
      <w:pPr>
        <w:pStyle w:val="14"/>
        <w:numPr>
          <w:ilvl w:val="0"/>
          <w:numId w:val="69"/>
        </w:numPr>
        <w:tabs>
          <w:tab w:val="left" w:pos="2045"/>
        </w:tabs>
        <w:spacing w:before="90"/>
        <w:ind w:right="843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общения;осознание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 и традиций своего народ</w:t>
      </w:r>
      <w:r>
        <w:rPr>
          <w:spacing w:val="-57"/>
          <w:sz w:val="24"/>
        </w:rPr>
        <w:t xml:space="preserve"> </w:t>
      </w:r>
      <w:r>
        <w:rPr>
          <w:sz w:val="24"/>
        </w:rPr>
        <w:t>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интереса к родному языку и желания его изучать;понимание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статуса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языка; понимать необходимость овладения государственным языком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 как 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 духовно-нравственной ценности народа(по учебному предмету «Родной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(русский)»;</w:t>
      </w:r>
    </w:p>
    <w:p>
      <w:pPr>
        <w:pStyle w:val="14"/>
        <w:numPr>
          <w:ilvl w:val="0"/>
          <w:numId w:val="69"/>
        </w:numPr>
        <w:tabs>
          <w:tab w:val="left" w:pos="1904"/>
          <w:tab w:val="left" w:pos="9023"/>
        </w:tabs>
        <w:spacing w:before="1"/>
        <w:ind w:right="842" w:firstLine="0"/>
        <w:jc w:val="both"/>
        <w:rPr>
          <w:sz w:val="24"/>
        </w:rPr>
      </w:pPr>
      <w:r>
        <w:rPr>
          <w:sz w:val="24"/>
        </w:rPr>
        <w:t xml:space="preserve">сформированность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первоначальных         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ab/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многообразии языкового и культурного пространства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среди   других   языков   народов   России:   понимать, что родной 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малой родине,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обычаев, объединяющих народы России; составлять небольшие рассказы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языков, культур и истории народов России; осознавать роль 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носителя народной культуры, средства ее познания; понимать эстетическую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средствами,свойственными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родномуязыку;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грамматике,орфографии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безфонетических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усвоенную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коммуникативно-речевого материала; группировать лексику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тематическому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принципу;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строить   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объему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 и языковых 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этикета(по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 «Родной язык(русский)»;</w:t>
      </w:r>
    </w:p>
    <w:p>
      <w:pPr>
        <w:pStyle w:val="14"/>
        <w:numPr>
          <w:ilvl w:val="0"/>
          <w:numId w:val="69"/>
        </w:numPr>
        <w:tabs>
          <w:tab w:val="left" w:pos="1906"/>
        </w:tabs>
        <w:spacing w:before="1"/>
        <w:ind w:right="84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всех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 языке:</w:t>
      </w:r>
    </w:p>
    <w:p>
      <w:pPr>
        <w:pStyle w:val="9"/>
        <w:tabs>
          <w:tab w:val="left" w:pos="2967"/>
          <w:tab w:val="left" w:pos="3449"/>
          <w:tab w:val="left" w:pos="4610"/>
          <w:tab w:val="left" w:pos="7638"/>
          <w:tab w:val="left" w:pos="9793"/>
        </w:tabs>
        <w:ind w:right="844"/>
      </w:pPr>
      <w:r>
        <w:t>– слушание(аудирование)</w:t>
      </w:r>
      <w:r>
        <w:rPr>
          <w:spacing w:val="1"/>
        </w:rPr>
        <w:t xml:space="preserve"> </w:t>
      </w:r>
      <w:r>
        <w:t>и говорение: понимать на слух речь,звучащую из различных</w:t>
      </w:r>
      <w:r>
        <w:rPr>
          <w:spacing w:val="1"/>
        </w:rPr>
        <w:t xml:space="preserve"> </w:t>
      </w:r>
      <w:r>
        <w:t>источников (педагогический работник, одноклассники, телевизионные и радиопередачи);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высказывания(текста);различать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речи(радость,удивление,грусть,</w:t>
      </w:r>
      <w:r>
        <w:rPr>
          <w:spacing w:val="1"/>
        </w:rPr>
        <w:t xml:space="preserve"> </w:t>
      </w:r>
      <w:r>
        <w:t>сочувствие);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на бытовые,</w:t>
      </w:r>
      <w:r>
        <w:rPr>
          <w:spacing w:val="1"/>
        </w:rPr>
        <w:t xml:space="preserve"> </w:t>
      </w:r>
      <w:r>
        <w:t>учебные темы,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поставленные вопросы, прослушанные</w:t>
      </w:r>
      <w:r>
        <w:rPr>
          <w:spacing w:val="1"/>
        </w:rPr>
        <w:t xml:space="preserve"> </w:t>
      </w:r>
      <w:r>
        <w:t xml:space="preserve">высказывания; формулировать вопросы, отвечать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tab/>
      </w:r>
      <w:r>
        <w:t>диалога;</w:t>
      </w:r>
      <w:r>
        <w:tab/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 этикета,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 слушать</w:t>
      </w:r>
      <w:r>
        <w:rPr>
          <w:spacing w:val="1"/>
        </w:rPr>
        <w:t xml:space="preserve"> </w:t>
      </w:r>
      <w:r>
        <w:t>собеседников,учитывать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участников);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 запаса ;рассказывать</w:t>
      </w:r>
      <w:r>
        <w:rPr>
          <w:spacing w:val="1"/>
        </w:rPr>
        <w:t xml:space="preserve"> </w:t>
      </w:r>
      <w:r>
        <w:t>устно о себе(внешность,интересы,любимые</w:t>
      </w:r>
      <w:r>
        <w:rPr>
          <w:spacing w:val="1"/>
        </w:rPr>
        <w:t xml:space="preserve"> </w:t>
      </w:r>
      <w:r>
        <w:t xml:space="preserve">занятия), </w:t>
      </w:r>
    </w:p>
    <w:p>
      <w:pPr>
        <w:pStyle w:val="9"/>
        <w:tabs>
          <w:tab w:val="left" w:pos="2967"/>
          <w:tab w:val="left" w:pos="3449"/>
          <w:tab w:val="left" w:pos="4610"/>
          <w:tab w:val="left" w:pos="7638"/>
          <w:tab w:val="left" w:pos="9793"/>
        </w:tabs>
        <w:ind w:right="844"/>
      </w:pPr>
      <w:r>
        <w:t>о</w:t>
      </w:r>
      <w:r>
        <w:rPr>
          <w:spacing w:val="1"/>
        </w:rPr>
        <w:t xml:space="preserve"> </w:t>
      </w:r>
      <w:r>
        <w:t>своей</w:t>
      </w:r>
      <w:r>
        <w:tab/>
      </w:r>
      <w:r>
        <w:t>семье (традиции, совместные</w:t>
      </w:r>
      <w:r>
        <w:tab/>
      </w:r>
      <w:r>
        <w:t xml:space="preserve">занятия) </w:t>
      </w:r>
      <w:r>
        <w:rPr>
          <w:spacing w:val="-1"/>
        </w:rPr>
        <w:t>; описывать</w:t>
      </w:r>
      <w:r>
        <w:rPr>
          <w:spacing w:val="-58"/>
        </w:rPr>
        <w:t xml:space="preserve"> </w:t>
      </w:r>
      <w:r>
        <w:t>предмет (название, качества, назначение); уместно</w:t>
      </w:r>
      <w:r>
        <w:rPr>
          <w:spacing w:val="48"/>
        </w:rPr>
        <w:t xml:space="preserve"> </w:t>
      </w:r>
      <w:r>
        <w:t>употреблять в</w:t>
      </w:r>
      <w:r>
        <w:rPr>
          <w:spacing w:val="48"/>
        </w:rPr>
        <w:t xml:space="preserve"> </w:t>
      </w:r>
      <w:r>
        <w:t>устной</w:t>
      </w:r>
      <w:r>
        <w:rPr>
          <w:spacing w:val="49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пословицы, поговорки</w:t>
      </w:r>
      <w:r>
        <w:rPr>
          <w:spacing w:val="1"/>
        </w:rPr>
        <w:t xml:space="preserve"> </w:t>
      </w:r>
      <w:r>
        <w:t>родного народа, использовать</w:t>
      </w:r>
      <w:r>
        <w:rPr>
          <w:spacing w:val="1"/>
        </w:rPr>
        <w:t xml:space="preserve"> </w:t>
      </w:r>
      <w:r>
        <w:t>изобразительные 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 языка (эпитеты, сравнения, олицетворения); составлять небольшие 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презентаций;</w:t>
      </w:r>
    </w:p>
    <w:p>
      <w:pPr>
        <w:pStyle w:val="9"/>
        <w:tabs>
          <w:tab w:val="left" w:pos="2369"/>
          <w:tab w:val="left" w:pos="6142"/>
          <w:tab w:val="left" w:pos="6396"/>
          <w:tab w:val="left" w:pos="6643"/>
          <w:tab w:val="left" w:pos="7374"/>
          <w:tab w:val="left" w:pos="9198"/>
          <w:tab w:val="left" w:pos="9690"/>
        </w:tabs>
        <w:spacing w:before="3"/>
        <w:ind w:left="1738" w:right="999" w:firstLine="227"/>
        <w:jc w:val="left"/>
      </w:pPr>
      <w:r>
        <w:rPr>
          <w:rFonts w:ascii="Cambria" w:hAnsi="Cambria"/>
        </w:rPr>
        <w:t>–</w:t>
      </w:r>
      <w:r>
        <w:rPr>
          <w:rFonts w:ascii="Cambria" w:hAnsi="Cambria"/>
        </w:rPr>
        <w:tab/>
      </w:r>
      <w:r>
        <w:t>аудирование(слушание):понимать</w:t>
      </w:r>
      <w:r>
        <w:tab/>
      </w:r>
      <w:r>
        <w:t>на</w:t>
      </w:r>
      <w:r>
        <w:tab/>
      </w:r>
      <w:r>
        <w:tab/>
      </w:r>
      <w:r>
        <w:t>слух</w:t>
      </w:r>
      <w:r>
        <w:tab/>
      </w:r>
      <w:r>
        <w:t>речь,звучащую</w:t>
      </w:r>
      <w:r>
        <w:tab/>
      </w:r>
      <w:r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источников(учитель,одноклассники,теле -и радиопередачи); говорение: воспроизводить</w:t>
      </w:r>
      <w:r>
        <w:rPr>
          <w:spacing w:val="1"/>
        </w:rPr>
        <w:t xml:space="preserve"> </w:t>
      </w:r>
      <w:r>
        <w:t>речевые</w:t>
      </w:r>
      <w:r>
        <w:rPr>
          <w:spacing w:val="64"/>
        </w:rPr>
        <w:t xml:space="preserve"> </w:t>
      </w:r>
      <w:r>
        <w:t>образцы, 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диалогах</w:t>
      </w:r>
      <w:r>
        <w:tab/>
      </w:r>
      <w:r>
        <w:tab/>
      </w:r>
      <w:r>
        <w:t>на</w:t>
      </w:r>
      <w:r>
        <w:rPr>
          <w:spacing w:val="6"/>
        </w:rPr>
        <w:t xml:space="preserve"> </w:t>
      </w:r>
      <w:r>
        <w:t>бытовые, учебные темы,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обсуждении</w:t>
      </w:r>
      <w:r>
        <w:rPr>
          <w:spacing w:val="-57"/>
        </w:rPr>
        <w:t xml:space="preserve">                    </w:t>
      </w:r>
      <w:r>
        <w:t>прослушанных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прочитанных</w:t>
      </w:r>
      <w:r>
        <w:rPr>
          <w:spacing w:val="13"/>
        </w:rPr>
        <w:t xml:space="preserve"> </w:t>
      </w:r>
      <w:r>
        <w:t>текстов;</w:t>
      </w:r>
      <w:r>
        <w:rPr>
          <w:spacing w:val="12"/>
        </w:rPr>
        <w:t xml:space="preserve"> </w:t>
      </w:r>
      <w:r>
        <w:t>декламировать</w:t>
      </w:r>
      <w:r>
        <w:rPr>
          <w:spacing w:val="12"/>
        </w:rPr>
        <w:t xml:space="preserve"> </w:t>
      </w:r>
      <w:r>
        <w:t>стихи(по</w:t>
      </w:r>
      <w:r>
        <w:rPr>
          <w:spacing w:val="17"/>
        </w:rPr>
        <w:t xml:space="preserve"> у</w:t>
      </w:r>
      <w:r>
        <w:t>чебному</w:t>
      </w:r>
      <w:r>
        <w:rPr>
          <w:spacing w:val="8"/>
        </w:rPr>
        <w:t xml:space="preserve"> </w:t>
      </w:r>
      <w:r>
        <w:t>предмету «Родной</w:t>
      </w:r>
      <w:r>
        <w:rPr>
          <w:spacing w:val="1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(русский)»;</w:t>
      </w:r>
    </w:p>
    <w:p>
      <w:pPr>
        <w:pStyle w:val="14"/>
        <w:numPr>
          <w:ilvl w:val="0"/>
          <w:numId w:val="70"/>
        </w:numPr>
        <w:tabs>
          <w:tab w:val="left" w:pos="2204"/>
          <w:tab w:val="left" w:pos="3774"/>
          <w:tab w:val="left" w:pos="6539"/>
          <w:tab w:val="left" w:pos="8208"/>
          <w:tab w:val="left" w:pos="10179"/>
        </w:tabs>
        <w:ind w:right="1006" w:firstLine="227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6"/>
          <w:sz w:val="24"/>
        </w:rPr>
        <w:t xml:space="preserve"> </w:t>
      </w:r>
      <w:r>
        <w:rPr>
          <w:sz w:val="24"/>
        </w:rPr>
        <w:t>вслух</w:t>
      </w:r>
      <w:r>
        <w:rPr>
          <w:spacing w:val="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5"/>
          <w:sz w:val="24"/>
        </w:rPr>
        <w:t xml:space="preserve"> </w:t>
      </w:r>
      <w:r>
        <w:rPr>
          <w:sz w:val="24"/>
        </w:rPr>
        <w:t>вида</w:t>
      </w:r>
      <w:r>
        <w:rPr>
          <w:spacing w:val="56"/>
          <w:sz w:val="24"/>
        </w:rPr>
        <w:t xml:space="preserve"> </w:t>
      </w:r>
      <w:r>
        <w:rPr>
          <w:sz w:val="24"/>
        </w:rPr>
        <w:t>(фольклорный,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z w:val="24"/>
        </w:rPr>
        <w:tab/>
      </w:r>
      <w:r>
        <w:rPr>
          <w:sz w:val="24"/>
        </w:rPr>
        <w:t>научно-познавательный,</w:t>
      </w:r>
      <w:r>
        <w:rPr>
          <w:sz w:val="24"/>
        </w:rPr>
        <w:tab/>
      </w:r>
      <w:r>
        <w:rPr>
          <w:sz w:val="24"/>
        </w:rPr>
        <w:t>справочный)в</w:t>
      </w:r>
      <w:r>
        <w:rPr>
          <w:sz w:val="24"/>
        </w:rPr>
        <w:tab/>
      </w:r>
      <w:r>
        <w:rPr>
          <w:sz w:val="24"/>
        </w:rPr>
        <w:t>индивидуальном</w:t>
      </w:r>
      <w:r>
        <w:rPr>
          <w:sz w:val="24"/>
        </w:rPr>
        <w:tab/>
      </w:r>
      <w:r>
        <w:rPr>
          <w:spacing w:val="-1"/>
          <w:sz w:val="24"/>
        </w:rPr>
        <w:t>темпе</w:t>
      </w:r>
    </w:p>
    <w:p>
      <w:pPr>
        <w:rPr>
          <w:sz w:val="24"/>
        </w:rPr>
        <w:sectPr>
          <w:pgSz w:w="11910" w:h="16840"/>
          <w:pgMar w:top="0" w:right="0" w:bottom="700" w:left="120" w:header="0" w:footer="518" w:gutter="0"/>
          <w:cols w:space="720" w:num="1"/>
        </w:sectPr>
      </w:pPr>
    </w:p>
    <w:p>
      <w:pPr>
        <w:pStyle w:val="9"/>
        <w:ind w:left="0"/>
        <w:jc w:val="left"/>
        <w:rPr>
          <w:sz w:val="20"/>
        </w:rPr>
      </w:pPr>
      <w:r>
        <w:pict>
          <v:rect id="_x0000_s1032" o:spid="_x0000_s1032" o:spt="1" style="position:absolute;left:0pt;margin-left:0pt;margin-top:10.05pt;height:831.8pt;width:0.7pt;mso-position-horizontal-relative:page;mso-position-vertical-relative:page;z-index:2516664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6"/>
        <w:ind w:left="0"/>
        <w:jc w:val="left"/>
        <w:rPr>
          <w:sz w:val="20"/>
        </w:rPr>
      </w:pPr>
    </w:p>
    <w:p>
      <w:pPr>
        <w:pStyle w:val="9"/>
        <w:ind w:left="1738" w:right="998"/>
      </w:pPr>
      <w:r>
        <w:t>,позволяющем понять содержание и смысл прочитанного; составлять план текста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>с учебной задачей (подробно и кратко); списывать текст и     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решаемой учебной</w:t>
      </w:r>
      <w:r>
        <w:rPr>
          <w:spacing w:val="-57"/>
        </w:rPr>
        <w:t xml:space="preserve"> </w:t>
      </w:r>
      <w:r>
        <w:t>задачей; строить связные высказывания в письменной форме 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(дополнение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текста/изложения);</w:t>
      </w:r>
    </w:p>
    <w:p>
      <w:pPr>
        <w:pStyle w:val="14"/>
        <w:numPr>
          <w:ilvl w:val="0"/>
          <w:numId w:val="70"/>
        </w:numPr>
        <w:tabs>
          <w:tab w:val="left" w:pos="2562"/>
          <w:tab w:val="left" w:pos="4193"/>
        </w:tabs>
        <w:spacing w:before="1"/>
        <w:ind w:right="1004" w:firstLine="227"/>
      </w:pP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языковом материале;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письмо: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воспроизводить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образцы,   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выписывать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решаемой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задачей;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z w:val="24"/>
        </w:rPr>
        <w:tab/>
      </w:r>
      <w:r>
        <w:rPr>
          <w:sz w:val="24"/>
        </w:rPr>
        <w:t>работы и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9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предмету </w:t>
      </w:r>
      <w:r>
        <w:t>«Роднойязык (русский)»;</w:t>
      </w:r>
    </w:p>
    <w:p>
      <w:pPr>
        <w:pStyle w:val="14"/>
        <w:numPr>
          <w:ilvl w:val="0"/>
          <w:numId w:val="69"/>
        </w:numPr>
        <w:tabs>
          <w:tab w:val="left" w:pos="1897"/>
        </w:tabs>
        <w:ind w:right="844" w:firstLine="0"/>
        <w:jc w:val="both"/>
        <w:rPr>
          <w:sz w:val="24"/>
        </w:rPr>
      </w:pPr>
      <w:r>
        <w:rPr>
          <w:sz w:val="24"/>
        </w:rPr>
        <w:t>усвоение элементарных сведений о языке как носителе культуры народа: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рассказы по заданной теме на изучаемом языке; представлять родной край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9"/>
        <w:ind w:right="846" w:firstLine="707"/>
      </w:pPr>
      <w:r>
        <w:t>Изучение учебного предмета «Родной язык (русский)» в течение двух лет обучения</w:t>
      </w:r>
      <w:r>
        <w:rPr>
          <w:spacing w:val="-57"/>
        </w:rPr>
        <w:t xml:space="preserve"> </w:t>
      </w:r>
      <w:r>
        <w:t>должно обеспечить воспитание ценностного отношения к родному языку как 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 красоты и величия русского языка; приобщение к литературному 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 расширение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функционально-смысловых типов и</w:t>
      </w:r>
      <w:r>
        <w:rPr>
          <w:spacing w:val="1"/>
        </w:rPr>
        <w:t xml:space="preserve"> </w:t>
      </w:r>
      <w:r>
        <w:t>жанров.</w:t>
      </w:r>
    </w:p>
    <w:p>
      <w:pPr>
        <w:pStyle w:val="9"/>
        <w:ind w:left="0"/>
        <w:jc w:val="left"/>
        <w:rPr>
          <w:sz w:val="26"/>
        </w:rPr>
      </w:pPr>
    </w:p>
    <w:p>
      <w:pPr>
        <w:ind w:left="15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2" w:line="293" w:lineRule="exact"/>
        <w:ind w:left="220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line="293" w:lineRule="exact"/>
        <w:ind w:left="220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/>
        <w:ind w:right="84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37" w:lineRule="auto"/>
        <w:ind w:right="85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46" w:firstLine="0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выражений;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/>
        <w:ind w:right="84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менталитет русского народа, элементы русского традиционного быта (в рамках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line="293" w:lineRule="exact"/>
        <w:ind w:left="2206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line="293" w:lineRule="exact"/>
        <w:ind w:left="2206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омографов;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49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93" w:lineRule="exact"/>
        <w:ind w:left="22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2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8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68"/>
        </w:numPr>
        <w:tabs>
          <w:tab w:val="left" w:pos="2206"/>
        </w:tabs>
        <w:spacing w:before="88"/>
        <w:ind w:right="853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0" w:firstLine="0"/>
        <w:rPr>
          <w:sz w:val="24"/>
        </w:rPr>
      </w:pPr>
      <w:r>
        <w:rPr>
          <w:sz w:val="24"/>
        </w:rPr>
        <w:t>пользоваться орфографическим словарём для определения нормативного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1" w:firstLine="0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3" w:lineRule="exact"/>
        <w:ind w:left="2206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6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2" w:firstLine="0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/>
        <w:ind w:right="90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/>
        <w:ind w:right="85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37" w:lineRule="auto"/>
        <w:ind w:right="845" w:firstLine="0"/>
        <w:rPr>
          <w:sz w:val="24"/>
        </w:rPr>
      </w:pPr>
      <w:r>
        <w:rPr>
          <w:sz w:val="24"/>
        </w:rPr>
        <w:t>строить устные сообщения различных видов: развернутый ответ, ответ-добавление,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3" w:lineRule="exact"/>
        <w:ind w:left="2206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37" w:lineRule="auto"/>
        <w:ind w:right="8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>
      <w:pPr>
        <w:pStyle w:val="9"/>
        <w:ind w:left="0"/>
        <w:jc w:val="left"/>
      </w:pPr>
    </w:p>
    <w:p>
      <w:pPr>
        <w:ind w:left="158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3" w:lineRule="exact"/>
        <w:ind w:left="2206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инструменты);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5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особенности их употребления в произведениях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7" w:line="237" w:lineRule="auto"/>
        <w:ind w:right="85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84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6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/>
        <w:ind w:right="846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менталитет русского народа, элементы русского традиционного быта (в рамках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1" w:line="237" w:lineRule="auto"/>
        <w:ind w:right="857" w:firstLine="0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3" w:line="293" w:lineRule="exact"/>
        <w:ind w:left="2206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68"/>
        </w:numPr>
        <w:tabs>
          <w:tab w:val="left" w:pos="2206"/>
        </w:tabs>
        <w:ind w:right="84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вариантов произношения;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3" w:line="237" w:lineRule="auto"/>
        <w:ind w:right="852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 явлению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93" w:lineRule="exact"/>
        <w:ind w:left="220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37" w:lineRule="auto"/>
        <w:ind w:right="851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02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68"/>
        </w:numPr>
        <w:tabs>
          <w:tab w:val="left" w:pos="2206"/>
        </w:tabs>
        <w:spacing w:before="88"/>
        <w:ind w:right="852" w:firstLine="0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нарушением согласования имени существительного и имени прилагательного в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4" w:line="237" w:lineRule="auto"/>
        <w:ind w:right="852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5" w:line="237" w:lineRule="auto"/>
        <w:ind w:right="850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4" w:line="237" w:lineRule="auto"/>
        <w:ind w:right="854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2" w:line="293" w:lineRule="exact"/>
        <w:ind w:left="220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  <w:tab w:val="left" w:pos="3918"/>
          <w:tab w:val="left" w:pos="6150"/>
          <w:tab w:val="left" w:pos="7299"/>
          <w:tab w:val="left" w:pos="8446"/>
          <w:tab w:val="left" w:pos="9767"/>
        </w:tabs>
        <w:spacing w:before="2" w:line="237" w:lineRule="auto"/>
        <w:ind w:right="85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коммуникативные</w:t>
      </w:r>
      <w:r>
        <w:rPr>
          <w:sz w:val="24"/>
        </w:rPr>
        <w:tab/>
      </w:r>
      <w:r>
        <w:rPr>
          <w:sz w:val="24"/>
        </w:rPr>
        <w:t>приёмы</w:t>
      </w:r>
      <w:r>
        <w:rPr>
          <w:sz w:val="24"/>
        </w:rPr>
        <w:tab/>
      </w:r>
      <w:r>
        <w:rPr>
          <w:sz w:val="24"/>
        </w:rPr>
        <w:t>устного</w:t>
      </w:r>
      <w:r>
        <w:rPr>
          <w:sz w:val="24"/>
        </w:rPr>
        <w:tab/>
      </w:r>
      <w:r>
        <w:rPr>
          <w:sz w:val="24"/>
        </w:rPr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>
      <w:pPr>
        <w:pStyle w:val="14"/>
        <w:numPr>
          <w:ilvl w:val="0"/>
          <w:numId w:val="68"/>
        </w:numPr>
        <w:tabs>
          <w:tab w:val="left" w:pos="2205"/>
          <w:tab w:val="left" w:pos="2206"/>
        </w:tabs>
        <w:spacing w:before="2"/>
        <w:ind w:left="220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4" w:line="237" w:lineRule="auto"/>
        <w:ind w:right="90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48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7" w:line="237" w:lineRule="auto"/>
        <w:ind w:right="852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текстов;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93" w:lineRule="exact"/>
        <w:ind w:left="2206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 w:line="237" w:lineRule="auto"/>
        <w:ind w:right="84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промыслами;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2"/>
        <w:ind w:right="84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3" w:line="237" w:lineRule="auto"/>
        <w:ind w:right="852" w:firstLine="0"/>
        <w:rPr>
          <w:sz w:val="24"/>
        </w:rPr>
      </w:pPr>
      <w:r>
        <w:rPr>
          <w:sz w:val="24"/>
        </w:rPr>
        <w:t>оценивать устные и письменные речевые высказывания с точки зрения 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выразительного словоупотребления;</w:t>
      </w:r>
    </w:p>
    <w:p>
      <w:pPr>
        <w:pStyle w:val="14"/>
        <w:numPr>
          <w:ilvl w:val="0"/>
          <w:numId w:val="68"/>
        </w:numPr>
        <w:tabs>
          <w:tab w:val="left" w:pos="2206"/>
        </w:tabs>
        <w:spacing w:before="5" w:line="237" w:lineRule="auto"/>
        <w:ind w:right="853" w:firstLine="0"/>
        <w:rPr>
          <w:sz w:val="24"/>
        </w:rPr>
      </w:pPr>
      <w:r>
        <w:rPr>
          <w:sz w:val="24"/>
        </w:rPr>
        <w:t>редактировать письменный текст с целью исправления речевых ошибок или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точной передачи смысла.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020" w:right="0" w:bottom="70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2983"/>
        </w:tabs>
        <w:spacing w:before="73"/>
        <w:ind w:left="2982" w:hanging="542"/>
        <w:jc w:val="left"/>
      </w:pPr>
      <w:r>
        <w:pict>
          <v:rect id="_x0000_s1033" o:spid="_x0000_s1033" o:spt="1" style="position:absolute;left:0pt;margin-left:83.65pt;margin-top:18.55pt;height:0.45pt;width:470.7pt;mso-position-horizontal-relative:page;mso-wrap-distance-bottom:0pt;mso-wrap-distance-top:0pt;z-index:-2516418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 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</w:t>
      </w:r>
    </w:p>
    <w:p>
      <w:pPr>
        <w:pStyle w:val="9"/>
        <w:ind w:left="0"/>
        <w:jc w:val="left"/>
        <w:rPr>
          <w:b/>
          <w:sz w:val="20"/>
        </w:rPr>
      </w:pPr>
    </w:p>
    <w:p>
      <w:pPr>
        <w:pStyle w:val="9"/>
        <w:ind w:left="0"/>
        <w:jc w:val="left"/>
        <w:rPr>
          <w:b/>
          <w:sz w:val="20"/>
        </w:rPr>
      </w:pPr>
    </w:p>
    <w:p>
      <w:pPr>
        <w:pStyle w:val="9"/>
        <w:spacing w:before="4"/>
        <w:ind w:left="0"/>
        <w:jc w:val="left"/>
        <w:rPr>
          <w:b/>
          <w:sz w:val="25"/>
        </w:rPr>
      </w:pPr>
    </w:p>
    <w:p>
      <w:pPr>
        <w:pStyle w:val="14"/>
        <w:numPr>
          <w:ilvl w:val="3"/>
          <w:numId w:val="49"/>
        </w:numPr>
        <w:tabs>
          <w:tab w:val="left" w:pos="4730"/>
        </w:tabs>
        <w:spacing w:before="90"/>
        <w:ind w:left="4730" w:hanging="181"/>
        <w:jc w:val="left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pStyle w:val="9"/>
        <w:spacing w:before="155"/>
        <w:ind w:right="844"/>
      </w:pPr>
      <w:r>
        <w:t>Рабочая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 родном (русском) языке на уровне</w:t>
      </w:r>
      <w:r>
        <w:rPr>
          <w:spacing w:val="1"/>
        </w:rPr>
        <w:t xml:space="preserve"> </w:t>
      </w:r>
      <w:r>
        <w:t>начального общего образования подготовлена в соответствии с реализацией Федерального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317-ФЗ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 закона „Об образовании в Российской Федерации” на основе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(Приказ</w:t>
      </w:r>
      <w:r>
        <w:rPr>
          <w:spacing w:val="1"/>
        </w:rPr>
        <w:t xml:space="preserve"> </w:t>
      </w:r>
      <w:r>
        <w:t>Министерства просвещения Российской Федерации от 31.05.2021 г. № 286),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1/22),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 ФУМО по общему образованию от 2 июня 2020 г.) и с учётом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637-р).</w:t>
      </w:r>
    </w:p>
    <w:p>
      <w:pPr>
        <w:pStyle w:val="9"/>
        <w:spacing w:before="1"/>
        <w:ind w:right="84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чтение», при этом цели курса литературного чтения на родном 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имеют свою специфику.</w:t>
      </w:r>
    </w:p>
    <w:p>
      <w:pPr>
        <w:pStyle w:val="9"/>
        <w:ind w:right="8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 курс направлен на формирование понимания места и роли литературы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от поколения к поколению историко-культурных, нравственных, эстетических</w:t>
      </w:r>
      <w:r>
        <w:rPr>
          <w:spacing w:val="1"/>
        </w:rPr>
        <w:t xml:space="preserve"> </w:t>
      </w:r>
      <w:r>
        <w:t>ценностей; понимания роли фольклора и художественной литературы родного народа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Федерации; на формирование понимания родной литературы как одной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 сохранения и передачи</w:t>
      </w:r>
      <w:r>
        <w:rPr>
          <w:spacing w:val="1"/>
        </w:rPr>
        <w:t xml:space="preserve"> </w:t>
      </w:r>
      <w:r>
        <w:t>нравственных ценностей и традиций, формирования представлений о мире, национальной</w:t>
      </w:r>
      <w:r>
        <w:rPr>
          <w:spacing w:val="1"/>
        </w:rPr>
        <w:t xml:space="preserve"> </w:t>
      </w:r>
      <w:r>
        <w:t>истории и культуре, воспитания потребности в систематическом чтении на родном языке</w:t>
      </w:r>
      <w:r>
        <w:rPr>
          <w:spacing w:val="1"/>
        </w:rPr>
        <w:t xml:space="preserve"> </w:t>
      </w:r>
      <w:r>
        <w:t>для обеспечения культурной самоидентификации. В основу курса «Литературное чтение</w:t>
      </w:r>
      <w:r>
        <w:rPr>
          <w:spacing w:val="1"/>
        </w:rPr>
        <w:t xml:space="preserve"> </w:t>
      </w:r>
      <w:r>
        <w:t>на родном (русском) языке» положена мысль о том, что русская литература включает в</w:t>
      </w:r>
      <w:r>
        <w:rPr>
          <w:spacing w:val="1"/>
        </w:rPr>
        <w:t xml:space="preserve"> </w:t>
      </w:r>
      <w:r>
        <w:t>себя систему ценностных кодов, единых для национальной культурной традиции. Являясь</w:t>
      </w:r>
      <w:r>
        <w:rPr>
          <w:spacing w:val="-57"/>
        </w:rPr>
        <w:t xml:space="preserve"> </w:t>
      </w:r>
      <w:r>
        <w:t>средством не только их сохранения, но и передачи подрастающему поколению, 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>
      <w:pPr>
        <w:pStyle w:val="9"/>
        <w:spacing w:before="3"/>
        <w:ind w:left="0"/>
        <w:jc w:val="left"/>
      </w:pPr>
    </w:p>
    <w:p>
      <w:pPr>
        <w:pStyle w:val="3"/>
        <w:spacing w:before="1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воспитания: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6" w:hanging="360"/>
        <w:jc w:val="left"/>
        <w:rPr>
          <w:sz w:val="24"/>
        </w:rPr>
      </w:pPr>
      <w:r>
        <w:tab/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8"/>
          <w:sz w:val="24"/>
        </w:rPr>
        <w:t xml:space="preserve"> </w:t>
      </w:r>
      <w:r>
        <w:rPr>
          <w:sz w:val="24"/>
        </w:rPr>
        <w:t>языку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культуры;</w:t>
      </w:r>
    </w:p>
    <w:p>
      <w:pPr>
        <w:spacing w:line="261" w:lineRule="auto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68" w:line="261" w:lineRule="auto"/>
        <w:ind w:right="849" w:hanging="360"/>
        <w:jc w:val="left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0" w:hanging="360"/>
        <w:jc w:val="left"/>
        <w:rPr>
          <w:sz w:val="24"/>
        </w:rPr>
      </w:pPr>
      <w:r>
        <w:tab/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культуры;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3" w:lineRule="exact"/>
        <w:ind w:left="230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jc w:val="lef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4" w:hanging="360"/>
        <w:rPr>
          <w:sz w:val="24"/>
        </w:rPr>
      </w:pPr>
      <w:r>
        <w:tab/>
      </w: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59" w:lineRule="auto"/>
        <w:ind w:right="839" w:hanging="360"/>
        <w:rPr>
          <w:sz w:val="24"/>
        </w:rPr>
      </w:pPr>
      <w:r>
        <w:tab/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введение обучающегося в культурно-языковое пространство своего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младшего школьника интереса к русской литературе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6" w:hanging="360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1" w:hanging="360"/>
        <w:rPr>
          <w:sz w:val="24"/>
        </w:rPr>
      </w:pPr>
      <w:r>
        <w:tab/>
      </w:r>
      <w:r>
        <w:rPr>
          <w:sz w:val="24"/>
        </w:rPr>
        <w:t>обогащение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1" w:hanging="360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самосовершенствования;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7" w:hanging="360"/>
        <w:rPr>
          <w:sz w:val="24"/>
        </w:rPr>
      </w:pPr>
      <w:r>
        <w:tab/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6" w:lineRule="auto"/>
        <w:ind w:right="852" w:hanging="360"/>
        <w:rPr>
          <w:sz w:val="24"/>
        </w:rPr>
      </w:pPr>
      <w:r>
        <w:tab/>
      </w:r>
      <w:r>
        <w:rPr>
          <w:sz w:val="24"/>
        </w:rPr>
        <w:t>развитие всех видов речевой деятельности, приобретение опыта создания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прочитанном.</w:t>
      </w:r>
    </w:p>
    <w:p>
      <w:pPr>
        <w:pStyle w:val="9"/>
        <w:spacing w:before="8"/>
        <w:ind w:left="0"/>
        <w:jc w:val="left"/>
      </w:pPr>
    </w:p>
    <w:p>
      <w:pPr>
        <w:pStyle w:val="3"/>
        <w:spacing w:line="235" w:lineRule="auto"/>
        <w:ind w:right="999"/>
        <w:rPr>
          <w:b w:val="0"/>
        </w:rPr>
      </w:pPr>
      <w:r>
        <w:t>Воспитательный</w:t>
      </w:r>
      <w:r>
        <w:rPr>
          <w:spacing w:val="10"/>
        </w:rPr>
        <w:t xml:space="preserve"> </w:t>
      </w:r>
      <w:r>
        <w:t>потенциал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6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 реализуется через</w:t>
      </w:r>
      <w:r>
        <w:rPr>
          <w:b w:val="0"/>
        </w:rPr>
        <w:t>:</w:t>
      </w:r>
    </w:p>
    <w:p>
      <w:pPr>
        <w:pStyle w:val="9"/>
        <w:spacing w:before="7"/>
        <w:ind w:left="0"/>
        <w:jc w:val="left"/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9" w:lineRule="auto"/>
        <w:ind w:right="848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9" w:lineRule="auto"/>
        <w:ind w:right="851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before="1" w:line="259" w:lineRule="auto"/>
        <w:ind w:right="853" w:firstLine="0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9"/>
        <w:spacing w:line="259" w:lineRule="auto"/>
        <w:jc w:val="left"/>
      </w:pPr>
      <w:r>
        <w:t>–</w:t>
      </w:r>
      <w:r>
        <w:rPr>
          <w:spacing w:val="22"/>
        </w:rPr>
        <w:t xml:space="preserve"> </w:t>
      </w:r>
      <w:r>
        <w:t>инициирование</w:t>
      </w:r>
      <w:r>
        <w:rPr>
          <w:spacing w:val="22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обсуждения,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учащимися</w:t>
      </w:r>
      <w:r>
        <w:rPr>
          <w:spacing w:val="24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поводу,</w:t>
      </w:r>
      <w:r>
        <w:rPr>
          <w:spacing w:val="-57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 ней отношения;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9" w:lineRule="auto"/>
        <w:ind w:right="850" w:firstLine="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задач для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spacing w:line="259" w:lineRule="auto"/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before="68" w:line="259" w:lineRule="auto"/>
        <w:ind w:right="853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9"/>
        <w:spacing w:before="6"/>
        <w:ind w:left="0"/>
        <w:jc w:val="left"/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6" w:lineRule="auto"/>
        <w:ind w:right="852" w:firstLine="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9"/>
        <w:ind w:left="0"/>
        <w:jc w:val="left"/>
        <w:rPr>
          <w:sz w:val="25"/>
        </w:rPr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6" w:lineRule="auto"/>
        <w:ind w:right="85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9"/>
        <w:ind w:left="0"/>
        <w:jc w:val="left"/>
        <w:rPr>
          <w:sz w:val="25"/>
        </w:rPr>
      </w:pPr>
    </w:p>
    <w:p>
      <w:pPr>
        <w:pStyle w:val="14"/>
        <w:numPr>
          <w:ilvl w:val="1"/>
          <w:numId w:val="71"/>
        </w:numPr>
        <w:tabs>
          <w:tab w:val="left" w:pos="2206"/>
        </w:tabs>
        <w:spacing w:line="259" w:lineRule="auto"/>
        <w:ind w:right="848" w:firstLine="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 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3"/>
          <w:numId w:val="49"/>
        </w:numPr>
        <w:tabs>
          <w:tab w:val="left" w:pos="4171"/>
        </w:tabs>
        <w:ind w:left="4170" w:hanging="182"/>
        <w:jc w:val="left"/>
        <w:rPr>
          <w:sz w:val="22"/>
        </w:rPr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>
      <w:pPr>
        <w:pStyle w:val="9"/>
        <w:spacing w:before="8"/>
        <w:ind w:left="0"/>
        <w:jc w:val="left"/>
        <w:rPr>
          <w:b/>
          <w:sz w:val="25"/>
        </w:rPr>
      </w:pPr>
    </w:p>
    <w:p>
      <w:pPr>
        <w:pStyle w:val="14"/>
        <w:numPr>
          <w:ilvl w:val="0"/>
          <w:numId w:val="72"/>
        </w:numPr>
        <w:tabs>
          <w:tab w:val="left" w:pos="182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 xml:space="preserve">  класс</w:t>
      </w:r>
    </w:p>
    <w:p>
      <w:pPr>
        <w:pStyle w:val="9"/>
        <w:ind w:right="845"/>
      </w:pP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умение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прослушанного,</w:t>
      </w:r>
      <w:r>
        <w:rPr>
          <w:spacing w:val="-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последовательности событий.</w:t>
      </w:r>
    </w:p>
    <w:p>
      <w:pPr>
        <w:pStyle w:val="9"/>
        <w:ind w:right="839"/>
      </w:pPr>
      <w:r>
        <w:rPr>
          <w:b/>
          <w:spacing w:val="-1"/>
        </w:rPr>
        <w:t>Аудирование.</w:t>
      </w:r>
      <w:r>
        <w:rPr>
          <w:b/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воспринимать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слух</w:t>
      </w:r>
      <w:r>
        <w:rPr>
          <w:spacing w:val="-8"/>
        </w:rPr>
        <w:t xml:space="preserve"> </w:t>
      </w:r>
      <w:r>
        <w:rPr>
          <w:spacing w:val="-1"/>
        </w:rPr>
        <w:t>звучащую</w:t>
      </w:r>
      <w:r>
        <w:rPr>
          <w:spacing w:val="-11"/>
        </w:rPr>
        <w:t xml:space="preserve"> </w:t>
      </w:r>
      <w:r>
        <w:rPr>
          <w:spacing w:val="-1"/>
        </w:rPr>
        <w:t>речь:</w:t>
      </w:r>
      <w:r>
        <w:rPr>
          <w:spacing w:val="-6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1"/>
        </w:rPr>
        <w:t xml:space="preserve"> </w:t>
      </w:r>
      <w:r>
        <w:rPr>
          <w:spacing w:val="-1"/>
        </w:rPr>
        <w:t xml:space="preserve">вслух </w:t>
      </w:r>
      <w:r>
        <w:t>учителем</w:t>
      </w:r>
      <w:r>
        <w:rPr>
          <w:spacing w:val="-58"/>
        </w:rPr>
        <w:t xml:space="preserve"> </w:t>
      </w:r>
      <w:r>
        <w:t>и одноклассниками, высказывания собеседников, адресованные себе вопросы.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по ее</w:t>
      </w:r>
      <w:r>
        <w:rPr>
          <w:spacing w:val="-1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задавать</w:t>
      </w:r>
      <w:r>
        <w:rPr>
          <w:spacing w:val="53"/>
        </w:rPr>
        <w:t xml:space="preserve"> </w:t>
      </w:r>
      <w:r>
        <w:t>собственные вопросы.</w:t>
      </w:r>
    </w:p>
    <w:p>
      <w:pPr>
        <w:pStyle w:val="9"/>
        <w:ind w:right="841"/>
      </w:pPr>
      <w:r>
        <w:rPr>
          <w:b/>
        </w:rPr>
        <w:t xml:space="preserve">Чтение вслух. </w:t>
      </w:r>
      <w:r>
        <w:t>Укрепление чтения как основы для перехода от слогового чтения к чтению</w:t>
      </w:r>
      <w:r>
        <w:rPr>
          <w:spacing w:val="1"/>
        </w:rPr>
        <w:t xml:space="preserve"> </w:t>
      </w:r>
      <w:r>
        <w:rPr>
          <w:spacing w:val="-1"/>
        </w:rPr>
        <w:t>целыми</w:t>
      </w:r>
      <w:r>
        <w:rPr>
          <w:spacing w:val="-13"/>
        </w:rPr>
        <w:t xml:space="preserve"> </w:t>
      </w:r>
      <w:r>
        <w:t>словами,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 постепенного</w:t>
      </w:r>
      <w:r>
        <w:rPr>
          <w:spacing w:val="-4"/>
        </w:rPr>
        <w:t xml:space="preserve"> </w:t>
      </w:r>
      <w:r>
        <w:t>увеличения</w:t>
      </w:r>
      <w:r>
        <w:rPr>
          <w:spacing w:val="-14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чтения.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мотива</w:t>
      </w:r>
      <w:r>
        <w:rPr>
          <w:spacing w:val="-58"/>
        </w:rPr>
        <w:t xml:space="preserve"> </w:t>
      </w:r>
      <w:r>
        <w:t>читать вслух в процессе чтения по ролям и чтения по цепочке. Освоение особенностей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чтения.</w:t>
      </w:r>
    </w:p>
    <w:p>
      <w:pPr>
        <w:pStyle w:val="9"/>
        <w:ind w:right="842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в изучаемом тексте необходимые сведения, а также умение находить в словарях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выборочного</w:t>
      </w:r>
      <w:r>
        <w:rPr>
          <w:spacing w:val="10"/>
        </w:rPr>
        <w:t xml:space="preserve"> </w:t>
      </w:r>
      <w:r>
        <w:t>чтения.</w:t>
      </w:r>
    </w:p>
    <w:p>
      <w:pPr>
        <w:pStyle w:val="9"/>
        <w:ind w:right="847"/>
      </w:pPr>
      <w:r>
        <w:rPr>
          <w:b/>
        </w:rPr>
        <w:t xml:space="preserve">Говорение. </w:t>
      </w:r>
      <w:r>
        <w:t>Освоение разновидностей монологического высказывания: в форме краткого</w:t>
      </w:r>
      <w:r>
        <w:rPr>
          <w:spacing w:val="1"/>
        </w:rPr>
        <w:t xml:space="preserve"> </w:t>
      </w:r>
      <w:r>
        <w:t>или развернутого ответа на вопрос; в форме передачи собственных впечатлений, передачи</w:t>
      </w:r>
      <w:r>
        <w:rPr>
          <w:spacing w:val="-57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и впечатлений; в форме доказательного суждения с опорой на</w:t>
      </w:r>
      <w:r>
        <w:rPr>
          <w:spacing w:val="1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(зачитывание</w:t>
      </w:r>
      <w:r>
        <w:rPr>
          <w:spacing w:val="13"/>
        </w:rPr>
        <w:t xml:space="preserve"> </w:t>
      </w:r>
      <w:r>
        <w:t>нужного</w:t>
      </w:r>
      <w:r>
        <w:rPr>
          <w:spacing w:val="13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тексте).</w:t>
      </w:r>
      <w:r>
        <w:rPr>
          <w:spacing w:val="7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диалогического</w:t>
      </w:r>
    </w:p>
    <w:p>
      <w:p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9"/>
        <w:spacing w:before="66"/>
        <w:ind w:right="850"/>
      </w:pPr>
      <w:r>
        <w:t>общения: умение слушать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собеседника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(согласие</w:t>
      </w:r>
      <w:r>
        <w:rPr>
          <w:spacing w:val="1"/>
        </w:rPr>
        <w:t xml:space="preserve"> </w:t>
      </w:r>
      <w:r>
        <w:t>/несогласие).</w:t>
      </w:r>
      <w:r>
        <w:rPr>
          <w:spacing w:val="1"/>
        </w:rPr>
        <w:t xml:space="preserve"> </w:t>
      </w:r>
      <w:r>
        <w:t>Умение спорить,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Этическая</w:t>
      </w:r>
      <w:r>
        <w:rPr>
          <w:spacing w:val="1"/>
        </w:rPr>
        <w:t xml:space="preserve"> </w:t>
      </w:r>
      <w:r>
        <w:t>сторона диалогического общения – использование норм речевого этикета и воспитание</w:t>
      </w:r>
      <w:r>
        <w:rPr>
          <w:spacing w:val="1"/>
        </w:rPr>
        <w:t xml:space="preserve"> </w:t>
      </w:r>
      <w:r>
        <w:t>сострадательного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проигравшей в</w:t>
      </w:r>
      <w:r>
        <w:rPr>
          <w:spacing w:val="-3"/>
        </w:rPr>
        <w:t xml:space="preserve"> </w:t>
      </w:r>
      <w:r>
        <w:t>споре</w:t>
      </w:r>
      <w:r>
        <w:rPr>
          <w:spacing w:val="4"/>
        </w:rPr>
        <w:t xml:space="preserve"> </w:t>
      </w:r>
      <w:r>
        <w:t>стороне.</w:t>
      </w:r>
    </w:p>
    <w:p>
      <w:pPr>
        <w:pStyle w:val="9"/>
        <w:spacing w:before="1"/>
        <w:ind w:right="844"/>
      </w:pPr>
      <w:r>
        <w:rPr>
          <w:b/>
        </w:rPr>
        <w:t xml:space="preserve">Письмо. </w:t>
      </w:r>
      <w:r>
        <w:t>Выполнение письменных упражнений в рабочей тетради;</w:t>
      </w:r>
      <w:r>
        <w:rPr>
          <w:spacing w:val="1"/>
        </w:rPr>
        <w:t xml:space="preserve"> </w:t>
      </w:r>
      <w:r>
        <w:t>краткие сочинения 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 и</w:t>
      </w:r>
      <w:r>
        <w:rPr>
          <w:spacing w:val="1"/>
        </w:rPr>
        <w:t xml:space="preserve"> </w:t>
      </w:r>
      <w:r>
        <w:t>впечатлениям; мини-сочинения</w:t>
      </w:r>
      <w:r>
        <w:rPr>
          <w:spacing w:val="1"/>
        </w:rPr>
        <w:t xml:space="preserve"> </w:t>
      </w:r>
      <w:r>
        <w:t>по иллюстрациям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rPr>
          <w:spacing w:val="-1"/>
        </w:rPr>
        <w:t>(написание</w:t>
      </w:r>
      <w:r>
        <w:rPr>
          <w:spacing w:val="-14"/>
        </w:rPr>
        <w:t xml:space="preserve"> </w:t>
      </w:r>
      <w:r>
        <w:rPr>
          <w:spacing w:val="-1"/>
        </w:rPr>
        <w:t>SMS-сообщений,</w:t>
      </w:r>
      <w:r>
        <w:rPr>
          <w:spacing w:val="-11"/>
        </w:rPr>
        <w:t xml:space="preserve"> </w:t>
      </w:r>
      <w:r>
        <w:rPr>
          <w:spacing w:val="-1"/>
        </w:rPr>
        <w:t>писем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вежливости).</w:t>
      </w:r>
    </w:p>
    <w:p>
      <w:pPr>
        <w:pStyle w:val="9"/>
        <w:ind w:right="83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(через систему вопросов и заданий), понимание переживания в лирическом стихотворении,</w:t>
      </w:r>
      <w:r>
        <w:rPr>
          <w:spacing w:val="-57"/>
        </w:rPr>
        <w:t xml:space="preserve"> </w:t>
      </w:r>
      <w:r>
        <w:t>противоположных позиций героев и авторского вывода в рассказе, основной интонации в</w:t>
      </w:r>
      <w:r>
        <w:rPr>
          <w:spacing w:val="1"/>
        </w:rPr>
        <w:t xml:space="preserve"> </w:t>
      </w:r>
      <w:r>
        <w:t>колыбельной песне, былине, гимне и т.д. Определение особенностей построения текста,</w:t>
      </w:r>
      <w:r>
        <w:rPr>
          <w:spacing w:val="1"/>
        </w:rPr>
        <w:t xml:space="preserve"> </w:t>
      </w:r>
      <w:r>
        <w:t>выявление средств художественной выразительности. Умение определять характер героя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анализ поступков,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комментарий), наблюдать за развитием характера героя во времени, делать сравнительный</w:t>
      </w:r>
      <w:r>
        <w:rPr>
          <w:spacing w:val="-57"/>
        </w:rPr>
        <w:t xml:space="preserve"> </w:t>
      </w:r>
      <w:r>
        <w:t>анализ поведения разных героев. Обнаружение (с помощью учителя) авторской позиции в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авторских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текстах.В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устанавливать причинно-следственные связи в развитии сюжета и в поведении героев;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выразительные средства.</w:t>
      </w:r>
    </w:p>
    <w:p>
      <w:pPr>
        <w:spacing w:before="1"/>
        <w:ind w:left="1582" w:right="850"/>
        <w:jc w:val="both"/>
        <w:rPr>
          <w:sz w:val="24"/>
        </w:rPr>
      </w:pPr>
      <w:r>
        <w:rPr>
          <w:b/>
          <w:sz w:val="24"/>
        </w:rPr>
        <w:t xml:space="preserve">Работа с учебными и научно-популярными текстами.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38"/>
          <w:sz w:val="24"/>
        </w:rPr>
        <w:t xml:space="preserve"> </w:t>
      </w:r>
      <w:r>
        <w:rPr>
          <w:sz w:val="24"/>
        </w:rPr>
        <w:t>пересказа.</w:t>
      </w:r>
    </w:p>
    <w:p>
      <w:pPr>
        <w:pStyle w:val="9"/>
        <w:ind w:right="841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книг,</w:t>
      </w:r>
      <w:r>
        <w:rPr>
          <w:spacing w:val="32"/>
        </w:rPr>
        <w:t xml:space="preserve"> </w:t>
      </w:r>
      <w:r>
        <w:t>расширению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углублению</w:t>
      </w:r>
      <w:r>
        <w:rPr>
          <w:spacing w:val="27"/>
        </w:rPr>
        <w:t xml:space="preserve"> </w:t>
      </w:r>
      <w:r>
        <w:t>читательского</w:t>
      </w:r>
      <w:r>
        <w:rPr>
          <w:spacing w:val="34"/>
        </w:rPr>
        <w:t xml:space="preserve"> </w:t>
      </w:r>
      <w:r>
        <w:t>кругозора,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интересов.</w:t>
      </w:r>
    </w:p>
    <w:p>
      <w:pPr>
        <w:pStyle w:val="9"/>
        <w:rPr>
          <w:spacing w:val="-10"/>
        </w:rPr>
      </w:pPr>
      <w:r>
        <w:t>Развитие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53"/>
        </w:rPr>
        <w:t xml:space="preserve"> </w:t>
      </w:r>
      <w:r>
        <w:t xml:space="preserve">и осознанного </w:t>
      </w:r>
      <w:r>
        <w:rPr>
          <w:spacing w:val="-1"/>
        </w:rPr>
        <w:t>интереса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чтению</w:t>
      </w:r>
      <w:r>
        <w:rPr>
          <w:spacing w:val="-14"/>
        </w:rPr>
        <w:t xml:space="preserve"> </w:t>
      </w:r>
      <w:r>
        <w:rPr>
          <w:spacing w:val="-1"/>
        </w:rP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</w:p>
    <w:p>
      <w:pPr>
        <w:pStyle w:val="9"/>
      </w:pPr>
      <w:r>
        <w:t xml:space="preserve">знакомство 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явлением</w:t>
      </w:r>
      <w:r>
        <w:rPr>
          <w:spacing w:val="-57"/>
        </w:rPr>
        <w:t xml:space="preserve"> </w:t>
      </w:r>
      <w:r>
        <w:t>культуры.</w:t>
      </w:r>
    </w:p>
    <w:p>
      <w:pPr>
        <w:pStyle w:val="9"/>
        <w:ind w:right="841"/>
      </w:pPr>
      <w:r>
        <w:rPr>
          <w:b/>
        </w:rPr>
        <w:t xml:space="preserve">Устное народное творчество. </w:t>
      </w:r>
      <w:r>
        <w:t>Систематизация знаний учащихся о малых фольклорных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 произведений (докучная сказка; сказки о животных, волшебные и бытовые</w:t>
      </w:r>
      <w:r>
        <w:rPr>
          <w:spacing w:val="1"/>
        </w:rPr>
        <w:t xml:space="preserve"> </w:t>
      </w:r>
      <w:r>
        <w:t>сказки;</w:t>
      </w:r>
      <w:r>
        <w:rPr>
          <w:spacing w:val="16"/>
        </w:rPr>
        <w:t xml:space="preserve"> </w:t>
      </w:r>
      <w:r>
        <w:t>малые</w:t>
      </w:r>
      <w:r>
        <w:rPr>
          <w:spacing w:val="10"/>
        </w:rPr>
        <w:t xml:space="preserve"> </w:t>
      </w:r>
      <w:r>
        <w:t>фольклорные</w:t>
      </w:r>
      <w:r>
        <w:rPr>
          <w:spacing w:val="13"/>
        </w:rPr>
        <w:t xml:space="preserve"> </w:t>
      </w:r>
      <w:r>
        <w:t>формы:</w:t>
      </w:r>
      <w:r>
        <w:rPr>
          <w:spacing w:val="15"/>
        </w:rPr>
        <w:t xml:space="preserve"> </w:t>
      </w:r>
      <w:r>
        <w:t>загадки,</w:t>
      </w:r>
      <w:r>
        <w:rPr>
          <w:spacing w:val="17"/>
        </w:rPr>
        <w:t xml:space="preserve"> </w:t>
      </w:r>
      <w:r>
        <w:t>считалки,</w:t>
      </w:r>
      <w:r>
        <w:rPr>
          <w:spacing w:val="16"/>
        </w:rPr>
        <w:t xml:space="preserve"> </w:t>
      </w:r>
      <w:r>
        <w:t>колыбельные</w:t>
      </w:r>
      <w:r>
        <w:rPr>
          <w:spacing w:val="16"/>
        </w:rPr>
        <w:t xml:space="preserve"> </w:t>
      </w:r>
      <w:r>
        <w:t>песенки,</w:t>
      </w:r>
      <w:r>
        <w:rPr>
          <w:spacing w:val="9"/>
        </w:rPr>
        <w:t xml:space="preserve"> </w:t>
      </w:r>
      <w:r>
        <w:t>пословицы</w:t>
      </w:r>
      <w:r>
        <w:rPr>
          <w:spacing w:val="-57"/>
        </w:rPr>
        <w:t xml:space="preserve"> </w:t>
      </w:r>
      <w:r>
        <w:t>и т.д.). Представление о жанрах басни. (Басни – авторские произведения, укорененные в</w:t>
      </w:r>
      <w:r>
        <w:rPr>
          <w:spacing w:val="1"/>
        </w:rPr>
        <w:t xml:space="preserve"> </w:t>
      </w:r>
      <w:r>
        <w:t>сказке о животных и в фольклорном мире ценностей.). Жанры рассказа и литературной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произведения(ритм,</w:t>
      </w:r>
      <w:r>
        <w:rPr>
          <w:spacing w:val="1"/>
        </w:rPr>
        <w:t xml:space="preserve"> </w:t>
      </w:r>
      <w:r>
        <w:t>рифма).</w:t>
      </w:r>
      <w:r>
        <w:rPr>
          <w:spacing w:val="1"/>
        </w:rPr>
        <w:t xml:space="preserve"> р</w:t>
      </w:r>
      <w:r>
        <w:t>азличение</w:t>
      </w:r>
      <w:r>
        <w:rPr>
          <w:spacing w:val="31"/>
        </w:rPr>
        <w:t xml:space="preserve"> </w:t>
      </w:r>
      <w:r>
        <w:t>рифмы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содержательности.</w:t>
      </w:r>
      <w:r>
        <w:rPr>
          <w:spacing w:val="32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понятий</w:t>
      </w:r>
      <w:r>
        <w:rPr>
          <w:spacing w:val="44"/>
        </w:rPr>
        <w:t xml:space="preserve"> </w:t>
      </w:r>
      <w:r>
        <w:t>«тема»</w:t>
      </w:r>
      <w:r>
        <w:rPr>
          <w:spacing w:val="23"/>
        </w:rPr>
        <w:t xml:space="preserve"> </w:t>
      </w:r>
      <w:r>
        <w:t>и</w:t>
      </w:r>
    </w:p>
    <w:p>
      <w:pPr>
        <w:pStyle w:val="9"/>
        <w:ind w:right="846"/>
      </w:pPr>
      <w:r>
        <w:t>«основная мысль», а также «основное переживание» героя произведения. Практическое</w:t>
      </w:r>
      <w:r>
        <w:rPr>
          <w:spacing w:val="1"/>
        </w:rPr>
        <w:t xml:space="preserve"> </w:t>
      </w:r>
      <w:r>
        <w:t>различение произведений разного жанрового характера (без освоения понятия «жанр»).</w:t>
      </w:r>
      <w:r>
        <w:rPr>
          <w:spacing w:val="1"/>
        </w:rPr>
        <w:t xml:space="preserve"> </w:t>
      </w:r>
      <w:r>
        <w:t>Практическое освоение представления о сюжете. Представление о герое произведения, об</w:t>
      </w:r>
      <w:r>
        <w:rPr>
          <w:spacing w:val="1"/>
        </w:rPr>
        <w:t xml:space="preserve"> </w:t>
      </w:r>
      <w:r>
        <w:t>авторе-рассказчике. Практическое различение в текстах и уяснение смысла использования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контраста,</w:t>
      </w:r>
      <w:r>
        <w:rPr>
          <w:spacing w:val="59"/>
        </w:rPr>
        <w:t xml:space="preserve"> </w:t>
      </w:r>
      <w:r>
        <w:t>звукописи,  фигуры повтора.</w:t>
      </w:r>
    </w:p>
    <w:p>
      <w:pPr>
        <w:pStyle w:val="9"/>
        <w:spacing w:before="1"/>
        <w:ind w:right="840"/>
      </w:pPr>
      <w:r>
        <w:rPr>
          <w:b/>
        </w:rPr>
        <w:t>Работа с текстами разных видов и жанров литературы.</w:t>
      </w:r>
      <w:r>
        <w:rPr>
          <w:b/>
          <w:spacing w:val="1"/>
        </w:rPr>
        <w:t xml:space="preserve"> </w:t>
      </w:r>
      <w:r>
        <w:t>Определение 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1"/>
        </w:rPr>
        <w:t xml:space="preserve"> </w:t>
      </w:r>
      <w:r>
        <w:t>иликругу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 текста (волшебная сказка, докучная сказка, рассказ, колыбельная песенка,</w:t>
      </w:r>
      <w:r>
        <w:rPr>
          <w:spacing w:val="1"/>
        </w:rPr>
        <w:t xml:space="preserve"> </w:t>
      </w:r>
      <w:r>
        <w:t>гимн и т.д.) Понимание разницы между художественным и научно-популярным текстами.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-4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отличий</w:t>
      </w:r>
      <w:r>
        <w:rPr>
          <w:spacing w:val="-5"/>
        </w:rPr>
        <w:t xml:space="preserve"> </w:t>
      </w:r>
      <w:r>
        <w:t>прозаического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поэтического</w:t>
      </w:r>
      <w:r>
        <w:rPr>
          <w:spacing w:val="-5"/>
        </w:rPr>
        <w:t xml:space="preserve"> </w:t>
      </w:r>
      <w:r>
        <w:t>текстов.</w:t>
      </w:r>
    </w:p>
    <w:p>
      <w:pPr>
        <w:ind w:left="1582" w:right="844"/>
        <w:jc w:val="both"/>
        <w:rPr>
          <w:sz w:val="24"/>
        </w:rPr>
      </w:pPr>
      <w:r>
        <w:rPr>
          <w:b/>
          <w:sz w:val="24"/>
        </w:rPr>
        <w:t xml:space="preserve">Работа с произведениями разных видов искусства </w:t>
      </w:r>
      <w:r>
        <w:rPr>
          <w:sz w:val="24"/>
        </w:rPr>
        <w:t>(литература, живопись, 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4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музыка).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одном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</w:p>
    <w:p>
      <w:pPr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9"/>
        <w:spacing w:before="66"/>
        <w:ind w:right="855"/>
      </w:pPr>
      <w:r>
        <w:t>искусства (наряду с живописью, музыкой и т.д.). Общее и специфическое разных видов</w:t>
      </w:r>
      <w:r>
        <w:rPr>
          <w:spacing w:val="1"/>
        </w:rPr>
        <w:t xml:space="preserve"> </w:t>
      </w:r>
      <w:r>
        <w:t>искусства.</w:t>
      </w:r>
    </w:p>
    <w:p>
      <w:pPr>
        <w:pStyle w:val="9"/>
        <w:ind w:right="844"/>
      </w:pPr>
      <w:r>
        <w:rPr>
          <w:b/>
        </w:rPr>
        <w:t xml:space="preserve">Элементы творческой деятельности. </w:t>
      </w:r>
      <w:r>
        <w:t>Чтение художественного произведения (или его</w:t>
      </w:r>
      <w:r>
        <w:rPr>
          <w:spacing w:val="1"/>
        </w:rPr>
        <w:t xml:space="preserve"> </w:t>
      </w:r>
      <w:r>
        <w:t>фрагментов)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цепочке.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прозаический текст. Умение осознанно выбирать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 в учебнике, сравнивать их с художественными</w:t>
      </w:r>
      <w:r>
        <w:rPr>
          <w:spacing w:val="1"/>
        </w:rPr>
        <w:t xml:space="preserve"> </w:t>
      </w:r>
      <w:r>
        <w:t>текстами. Способность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сочинений)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личными впечатлениями.</w:t>
      </w:r>
    </w:p>
    <w:p>
      <w:pPr>
        <w:pStyle w:val="9"/>
        <w:spacing w:before="1"/>
        <w:ind w:right="843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(прибаутки,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заклички);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(докучные, сказки о животных, бытовые, волшебные); пословицы и поговорки. Авторские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 литературыXIX–XX вв. (стихотворения,</w:t>
      </w:r>
      <w:r>
        <w:rPr>
          <w:spacing w:val="1"/>
        </w:rPr>
        <w:t xml:space="preserve"> </w:t>
      </w:r>
      <w:r>
        <w:t>рассказы, волшебные сказки в</w:t>
      </w:r>
      <w:r>
        <w:rPr>
          <w:spacing w:val="1"/>
        </w:rPr>
        <w:t xml:space="preserve"> </w:t>
      </w:r>
      <w:r>
        <w:t>стихах,повесть). Произведения классиков детской литературы (стихотворения, рассказы,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повести).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многонациональности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(стихотворения,</w:t>
      </w:r>
      <w:r>
        <w:rPr>
          <w:spacing w:val="6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повесть).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 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 детские</w:t>
      </w:r>
      <w:r>
        <w:rPr>
          <w:spacing w:val="1"/>
        </w:rPr>
        <w:t xml:space="preserve"> </w:t>
      </w:r>
      <w:r>
        <w:t>периодические издания (детские журналы). В результате обучения на уровне начального</w:t>
      </w:r>
      <w:r>
        <w:rPr>
          <w:spacing w:val="1"/>
        </w:rPr>
        <w:t xml:space="preserve"> </w:t>
      </w:r>
      <w:r>
        <w:t>общего образования будет обеспечена готовность школьников к получению дальнейшего</w:t>
      </w:r>
      <w:r>
        <w:rPr>
          <w:spacing w:val="1"/>
        </w:rPr>
        <w:t xml:space="preserve"> </w:t>
      </w:r>
      <w:r>
        <w:t>образования на уровне основного общего образования и достигнут необходимый 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развития.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2"/>
        </w:numPr>
        <w:tabs>
          <w:tab w:val="left" w:pos="182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 xml:space="preserve">  класс</w:t>
      </w:r>
    </w:p>
    <w:p>
      <w:pPr>
        <w:pStyle w:val="9"/>
        <w:ind w:right="845"/>
      </w:pP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умение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прослушанного,</w:t>
      </w:r>
      <w:r>
        <w:rPr>
          <w:spacing w:val="-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последовательности событий.</w:t>
      </w:r>
    </w:p>
    <w:p>
      <w:pPr>
        <w:pStyle w:val="9"/>
        <w:ind w:right="839"/>
      </w:pPr>
      <w:r>
        <w:rPr>
          <w:b/>
          <w:spacing w:val="-1"/>
        </w:rPr>
        <w:t>Аудирование.</w:t>
      </w:r>
      <w:r>
        <w:rPr>
          <w:b/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воспринимать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слух</w:t>
      </w:r>
      <w:r>
        <w:rPr>
          <w:spacing w:val="-8"/>
        </w:rPr>
        <w:t xml:space="preserve"> </w:t>
      </w:r>
      <w:r>
        <w:rPr>
          <w:spacing w:val="-1"/>
        </w:rPr>
        <w:t>звучащую</w:t>
      </w:r>
      <w:r>
        <w:rPr>
          <w:spacing w:val="-11"/>
        </w:rPr>
        <w:t xml:space="preserve"> </w:t>
      </w:r>
      <w:r>
        <w:rPr>
          <w:spacing w:val="-1"/>
        </w:rPr>
        <w:t>речь:</w:t>
      </w:r>
      <w:r>
        <w:rPr>
          <w:spacing w:val="-6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1"/>
        </w:rPr>
        <w:t xml:space="preserve"> </w:t>
      </w:r>
      <w:r>
        <w:rPr>
          <w:spacing w:val="-1"/>
        </w:rPr>
        <w:t xml:space="preserve">вслух </w:t>
      </w:r>
      <w:r>
        <w:t>учителем</w:t>
      </w:r>
      <w:r>
        <w:rPr>
          <w:spacing w:val="-58"/>
        </w:rPr>
        <w:t xml:space="preserve"> </w:t>
      </w:r>
      <w:r>
        <w:t>и одноклассниками, высказывания собеседников, адресованные себе вопросы.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по ее</w:t>
      </w:r>
      <w:r>
        <w:rPr>
          <w:spacing w:val="-1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задавать</w:t>
      </w:r>
      <w:r>
        <w:rPr>
          <w:spacing w:val="53"/>
        </w:rPr>
        <w:t xml:space="preserve"> </w:t>
      </w:r>
      <w:r>
        <w:t>собственные вопросы.</w:t>
      </w:r>
    </w:p>
    <w:p>
      <w:pPr>
        <w:pStyle w:val="9"/>
        <w:ind w:right="841"/>
      </w:pPr>
      <w:r>
        <w:rPr>
          <w:b/>
        </w:rPr>
        <w:t xml:space="preserve">Чтение вслух. </w:t>
      </w:r>
      <w:r>
        <w:t>Укрепление чтения как основы для перехода от слогового чтения к чтению</w:t>
      </w:r>
      <w:r>
        <w:rPr>
          <w:spacing w:val="1"/>
        </w:rPr>
        <w:t xml:space="preserve"> </w:t>
      </w:r>
      <w:r>
        <w:rPr>
          <w:spacing w:val="-1"/>
        </w:rPr>
        <w:t>целыми</w:t>
      </w:r>
      <w:r>
        <w:rPr>
          <w:spacing w:val="-13"/>
        </w:rPr>
        <w:t xml:space="preserve"> </w:t>
      </w:r>
      <w:r>
        <w:t>словами,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 постепенного</w:t>
      </w:r>
      <w:r>
        <w:rPr>
          <w:spacing w:val="-4"/>
        </w:rPr>
        <w:t xml:space="preserve"> </w:t>
      </w:r>
      <w:r>
        <w:t>увеличения</w:t>
      </w:r>
      <w:r>
        <w:rPr>
          <w:spacing w:val="-14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чтения.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мотива</w:t>
      </w:r>
      <w:r>
        <w:rPr>
          <w:spacing w:val="-58"/>
        </w:rPr>
        <w:t xml:space="preserve"> </w:t>
      </w:r>
      <w:r>
        <w:t>читать вслух в процессе чтения по ролям и чтения по цепочке. Освоение особенностей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чтения.</w:t>
      </w:r>
    </w:p>
    <w:p>
      <w:pPr>
        <w:pStyle w:val="9"/>
        <w:ind w:right="842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в изучаемом тексте необходимые сведения, а также умение находить в словарях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выборочного</w:t>
      </w:r>
      <w:r>
        <w:rPr>
          <w:spacing w:val="10"/>
        </w:rPr>
        <w:t xml:space="preserve"> </w:t>
      </w:r>
      <w:r>
        <w:t>чтения.</w:t>
      </w:r>
    </w:p>
    <w:p>
      <w:pPr>
        <w:pStyle w:val="9"/>
        <w:ind w:right="847"/>
      </w:pPr>
      <w:r>
        <w:rPr>
          <w:b/>
        </w:rPr>
        <w:t xml:space="preserve">Говорение. </w:t>
      </w:r>
      <w:r>
        <w:t>Освоение разновидностей монологического высказывания: в форме краткого</w:t>
      </w:r>
      <w:r>
        <w:rPr>
          <w:spacing w:val="1"/>
        </w:rPr>
        <w:t xml:space="preserve"> </w:t>
      </w:r>
      <w:r>
        <w:t>или развернутого ответа на вопрос; в форме передачи собственных впечатлений, передачи</w:t>
      </w:r>
      <w:r>
        <w:rPr>
          <w:spacing w:val="-57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и впечатлений; в форме доказательного суждения с опорой 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(зачитывание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 умение слушать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собеседника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(согласие</w:t>
      </w:r>
      <w:r>
        <w:rPr>
          <w:spacing w:val="1"/>
        </w:rPr>
        <w:t xml:space="preserve"> </w:t>
      </w:r>
      <w:r>
        <w:t>/несогласие).</w:t>
      </w:r>
      <w:r>
        <w:rPr>
          <w:spacing w:val="1"/>
        </w:rPr>
        <w:t xml:space="preserve"> </w:t>
      </w:r>
      <w:r>
        <w:t>Умение спорить,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Этическая</w:t>
      </w:r>
      <w:r>
        <w:rPr>
          <w:spacing w:val="1"/>
        </w:rPr>
        <w:t xml:space="preserve"> </w:t>
      </w:r>
      <w:r>
        <w:t>сторона диалогического общения – использование норм речевого этикета и воспитание</w:t>
      </w:r>
      <w:r>
        <w:rPr>
          <w:spacing w:val="1"/>
        </w:rPr>
        <w:t xml:space="preserve"> </w:t>
      </w:r>
      <w:r>
        <w:t>сострадательного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проигравшей в</w:t>
      </w:r>
      <w:r>
        <w:rPr>
          <w:spacing w:val="-3"/>
        </w:rPr>
        <w:t xml:space="preserve"> </w:t>
      </w:r>
      <w:r>
        <w:t>споре</w:t>
      </w:r>
      <w:r>
        <w:rPr>
          <w:spacing w:val="5"/>
        </w:rPr>
        <w:t xml:space="preserve"> </w:t>
      </w:r>
      <w:r>
        <w:t>стороне.</w:t>
      </w:r>
    </w:p>
    <w:p>
      <w:pPr>
        <w:pStyle w:val="9"/>
        <w:ind w:right="844"/>
      </w:pPr>
      <w:r>
        <w:rPr>
          <w:b/>
        </w:rPr>
        <w:t xml:space="preserve">Письмо. </w:t>
      </w:r>
      <w:r>
        <w:t>Выполнение письменных упражнений в рабочей тетради;</w:t>
      </w:r>
      <w:r>
        <w:rPr>
          <w:spacing w:val="1"/>
        </w:rPr>
        <w:t xml:space="preserve"> </w:t>
      </w:r>
      <w:r>
        <w:t>краткие сочинения по</w:t>
      </w:r>
      <w:r>
        <w:rPr>
          <w:spacing w:val="1"/>
        </w:rPr>
        <w:t xml:space="preserve"> </w:t>
      </w:r>
      <w:r>
        <w:t>личным</w:t>
      </w:r>
      <w:r>
        <w:rPr>
          <w:spacing w:val="57"/>
        </w:rPr>
        <w:t xml:space="preserve"> </w:t>
      </w:r>
      <w:r>
        <w:t>наблюдениям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впечатлениям;</w:t>
      </w:r>
      <w:r>
        <w:rPr>
          <w:spacing w:val="54"/>
        </w:rPr>
        <w:t xml:space="preserve"> </w:t>
      </w:r>
      <w:r>
        <w:t>мини-сочинения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иллюстрациям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рисункам</w:t>
      </w:r>
    </w:p>
    <w:p>
      <w:p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9"/>
        <w:spacing w:before="66"/>
        <w:ind w:right="847"/>
      </w:pP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rPr>
          <w:spacing w:val="-1"/>
        </w:rPr>
        <w:t>(написание</w:t>
      </w:r>
      <w:r>
        <w:rPr>
          <w:spacing w:val="-14"/>
        </w:rPr>
        <w:t xml:space="preserve"> </w:t>
      </w:r>
      <w:r>
        <w:rPr>
          <w:spacing w:val="-1"/>
        </w:rPr>
        <w:t>SMS-сообщений,</w:t>
      </w:r>
      <w:r>
        <w:rPr>
          <w:spacing w:val="-11"/>
        </w:rPr>
        <w:t xml:space="preserve"> </w:t>
      </w:r>
      <w:r>
        <w:rPr>
          <w:spacing w:val="-1"/>
        </w:rPr>
        <w:t>писем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вежливости).</w:t>
      </w:r>
    </w:p>
    <w:p>
      <w:pPr>
        <w:pStyle w:val="9"/>
        <w:ind w:right="83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(через систему вопросов и заданий), понимание переживания в лирическом стихотворении,</w:t>
      </w:r>
      <w:r>
        <w:rPr>
          <w:spacing w:val="-57"/>
        </w:rPr>
        <w:t xml:space="preserve"> </w:t>
      </w:r>
      <w:r>
        <w:t>противоположных позиций героев и авторского вывода в рассказе, основной интонации в</w:t>
      </w:r>
      <w:r>
        <w:rPr>
          <w:spacing w:val="1"/>
        </w:rPr>
        <w:t xml:space="preserve"> </w:t>
      </w:r>
      <w:r>
        <w:t>колыбельной песне, былине, гимне и т.д. Определение особенностей построения текста,</w:t>
      </w:r>
      <w:r>
        <w:rPr>
          <w:spacing w:val="1"/>
        </w:rPr>
        <w:t xml:space="preserve"> </w:t>
      </w:r>
      <w:r>
        <w:t>выявление средств художественной выразительности. Умение определять характер героя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анализ поступков,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комментарий), наблюдать за развитием характера героя во времени, делать сравнительный</w:t>
      </w:r>
      <w:r>
        <w:rPr>
          <w:spacing w:val="-57"/>
        </w:rPr>
        <w:t xml:space="preserve"> </w:t>
      </w:r>
      <w:r>
        <w:t>анализ поведения разных героев. Обнаружение (с помощью учителя) авторской позиции в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авторских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текстах.В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устанавливать причинно-следственные связи в развитии сюжета и в поведении героев;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выразительные средства.</w:t>
      </w:r>
    </w:p>
    <w:p>
      <w:pPr>
        <w:spacing w:before="1"/>
        <w:ind w:left="1582" w:right="850"/>
        <w:jc w:val="both"/>
        <w:rPr>
          <w:sz w:val="24"/>
        </w:rPr>
      </w:pPr>
      <w:r>
        <w:rPr>
          <w:b/>
          <w:sz w:val="24"/>
        </w:rPr>
        <w:t xml:space="preserve">Работа с учебными и научно-популярными текстами.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38"/>
          <w:sz w:val="24"/>
        </w:rPr>
        <w:t xml:space="preserve"> </w:t>
      </w:r>
      <w:r>
        <w:rPr>
          <w:sz w:val="24"/>
        </w:rPr>
        <w:t>пересказа.</w:t>
      </w:r>
    </w:p>
    <w:p>
      <w:pPr>
        <w:pStyle w:val="9"/>
        <w:ind w:right="841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книг,</w:t>
      </w:r>
      <w:r>
        <w:rPr>
          <w:spacing w:val="32"/>
        </w:rPr>
        <w:t xml:space="preserve"> </w:t>
      </w:r>
      <w:r>
        <w:t>расширению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углублению</w:t>
      </w:r>
      <w:r>
        <w:rPr>
          <w:spacing w:val="27"/>
        </w:rPr>
        <w:t xml:space="preserve"> </w:t>
      </w:r>
      <w:r>
        <w:t>читательского</w:t>
      </w:r>
      <w:r>
        <w:rPr>
          <w:spacing w:val="34"/>
        </w:rPr>
        <w:t xml:space="preserve"> </w:t>
      </w:r>
      <w:r>
        <w:t>кругозора,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интересов.</w:t>
      </w:r>
    </w:p>
    <w:p>
      <w:pPr>
        <w:pStyle w:val="9"/>
        <w:rPr>
          <w:spacing w:val="-10"/>
        </w:rPr>
      </w:pPr>
      <w:r>
        <w:t>Развитие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53"/>
        </w:rPr>
        <w:t xml:space="preserve"> </w:t>
      </w:r>
      <w:r>
        <w:t xml:space="preserve">и осознанного </w:t>
      </w:r>
      <w:r>
        <w:rPr>
          <w:spacing w:val="-1"/>
        </w:rPr>
        <w:t>интереса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чтению</w:t>
      </w:r>
      <w:r>
        <w:rPr>
          <w:spacing w:val="-14"/>
        </w:rPr>
        <w:t xml:space="preserve"> </w:t>
      </w:r>
      <w:r>
        <w:rPr>
          <w:spacing w:val="-1"/>
        </w:rP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</w:p>
    <w:p>
      <w:pPr>
        <w:pStyle w:val="9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 xml:space="preserve">явлением </w:t>
      </w:r>
      <w:r>
        <w:rPr>
          <w:spacing w:val="-57"/>
        </w:rPr>
        <w:t xml:space="preserve"> </w:t>
      </w:r>
      <w:r>
        <w:t>культуры.</w:t>
      </w:r>
    </w:p>
    <w:p>
      <w:pPr>
        <w:pStyle w:val="9"/>
        <w:ind w:right="841"/>
      </w:pPr>
      <w:r>
        <w:rPr>
          <w:b/>
        </w:rPr>
        <w:t>Устное народное творчество.</w:t>
      </w:r>
      <w:r>
        <w:t>Систематизация знаний учащихся о малых фольклорных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 произведений (докучная сказка; сказки о животных, волшебные и бытовые</w:t>
      </w:r>
      <w:r>
        <w:rPr>
          <w:spacing w:val="1"/>
        </w:rPr>
        <w:t xml:space="preserve"> </w:t>
      </w:r>
      <w:r>
        <w:t>сказки;</w:t>
      </w:r>
      <w:r>
        <w:rPr>
          <w:spacing w:val="16"/>
        </w:rPr>
        <w:t xml:space="preserve"> </w:t>
      </w:r>
      <w:r>
        <w:t>малые</w:t>
      </w:r>
      <w:r>
        <w:rPr>
          <w:spacing w:val="10"/>
        </w:rPr>
        <w:t xml:space="preserve"> </w:t>
      </w:r>
      <w:r>
        <w:t>фольклорные</w:t>
      </w:r>
      <w:r>
        <w:rPr>
          <w:spacing w:val="13"/>
        </w:rPr>
        <w:t xml:space="preserve"> </w:t>
      </w:r>
      <w:r>
        <w:t>формы:</w:t>
      </w:r>
      <w:r>
        <w:rPr>
          <w:spacing w:val="15"/>
        </w:rPr>
        <w:t xml:space="preserve"> </w:t>
      </w:r>
      <w:r>
        <w:t>загадки,</w:t>
      </w:r>
      <w:r>
        <w:rPr>
          <w:spacing w:val="17"/>
        </w:rPr>
        <w:t xml:space="preserve"> </w:t>
      </w:r>
      <w:r>
        <w:t>считалки,</w:t>
      </w:r>
      <w:r>
        <w:rPr>
          <w:spacing w:val="16"/>
        </w:rPr>
        <w:t xml:space="preserve"> </w:t>
      </w:r>
      <w:r>
        <w:t>колыбельные</w:t>
      </w:r>
      <w:r>
        <w:rPr>
          <w:spacing w:val="16"/>
        </w:rPr>
        <w:t xml:space="preserve"> </w:t>
      </w:r>
      <w:r>
        <w:t>песенки,</w:t>
      </w:r>
      <w:r>
        <w:rPr>
          <w:spacing w:val="9"/>
        </w:rPr>
        <w:t xml:space="preserve"> </w:t>
      </w:r>
      <w:r>
        <w:t>пословицы</w:t>
      </w:r>
      <w:r>
        <w:rPr>
          <w:spacing w:val="-57"/>
        </w:rPr>
        <w:t xml:space="preserve"> </w:t>
      </w:r>
      <w:r>
        <w:t>и т.д.). Представление о жанрах басни. (Басни – авторские произведения, укорененные в</w:t>
      </w:r>
      <w:r>
        <w:rPr>
          <w:spacing w:val="1"/>
        </w:rPr>
        <w:t xml:space="preserve"> </w:t>
      </w:r>
      <w:r>
        <w:t>сказке о животных и в фольклорном мире ценностей.). Жанры рассказа и литературной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произведения(ритм,</w:t>
      </w:r>
      <w:r>
        <w:rPr>
          <w:spacing w:val="1"/>
        </w:rPr>
        <w:t xml:space="preserve"> </w:t>
      </w:r>
      <w:r>
        <w:t>рифма).</w:t>
      </w:r>
      <w:r>
        <w:rPr>
          <w:spacing w:val="1"/>
        </w:rPr>
        <w:t xml:space="preserve"> </w:t>
      </w:r>
      <w:r>
        <w:t>Различение</w:t>
      </w:r>
      <w:r>
        <w:rPr>
          <w:spacing w:val="32"/>
        </w:rPr>
        <w:t xml:space="preserve"> </w:t>
      </w:r>
      <w:r>
        <w:t>рифмы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содержательности.</w:t>
      </w:r>
      <w:r>
        <w:rPr>
          <w:spacing w:val="33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«тема»</w:t>
      </w:r>
      <w:r>
        <w:rPr>
          <w:spacing w:val="24"/>
        </w:rPr>
        <w:t xml:space="preserve"> </w:t>
      </w:r>
      <w:r>
        <w:t>и</w:t>
      </w:r>
    </w:p>
    <w:p>
      <w:pPr>
        <w:pStyle w:val="9"/>
        <w:ind w:right="846"/>
      </w:pPr>
      <w:r>
        <w:t>«основная мысль», а также «основное переживание» героя произведения. Практическое</w:t>
      </w:r>
      <w:r>
        <w:rPr>
          <w:spacing w:val="1"/>
        </w:rPr>
        <w:t xml:space="preserve"> </w:t>
      </w:r>
      <w:r>
        <w:t>различение произведений разного жанрового характера (без освоения понятия «жанр»).</w:t>
      </w:r>
      <w:r>
        <w:rPr>
          <w:spacing w:val="1"/>
        </w:rPr>
        <w:t xml:space="preserve"> </w:t>
      </w:r>
      <w:r>
        <w:t>Практическое освоение представления о сюжете.Представление о герое произведения, об</w:t>
      </w:r>
      <w:r>
        <w:rPr>
          <w:spacing w:val="1"/>
        </w:rPr>
        <w:t xml:space="preserve"> </w:t>
      </w:r>
      <w:r>
        <w:t>авторе-рассказчике. Практическое различение в текстах и уяснение смысла использования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контраста,</w:t>
      </w:r>
      <w:r>
        <w:rPr>
          <w:spacing w:val="59"/>
        </w:rPr>
        <w:t xml:space="preserve"> </w:t>
      </w:r>
      <w:r>
        <w:t>звукописи,  фигуры повтора.</w:t>
      </w:r>
    </w:p>
    <w:p>
      <w:pPr>
        <w:pStyle w:val="9"/>
        <w:ind w:right="840"/>
      </w:pPr>
      <w:r>
        <w:rPr>
          <w:b/>
        </w:rPr>
        <w:t>Работа с текстами разных видов и жанров литературы.</w:t>
      </w:r>
      <w:r>
        <w:rPr>
          <w:b/>
          <w:spacing w:val="1"/>
        </w:rPr>
        <w:t xml:space="preserve"> </w:t>
      </w:r>
      <w:r>
        <w:t>Определение 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1"/>
        </w:rPr>
        <w:t xml:space="preserve"> </w:t>
      </w:r>
      <w:r>
        <w:t>или кругу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 текста (волшебная сказка, докучная сказка, рассказ, колыбельная песенка,</w:t>
      </w:r>
      <w:r>
        <w:rPr>
          <w:spacing w:val="1"/>
        </w:rPr>
        <w:t xml:space="preserve"> </w:t>
      </w:r>
      <w:r>
        <w:t>гимн и т.д.) Понимание разницы между художественным и научно-популярным текстами.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-4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отличий</w:t>
      </w:r>
      <w:r>
        <w:rPr>
          <w:spacing w:val="-5"/>
        </w:rPr>
        <w:t xml:space="preserve"> </w:t>
      </w:r>
      <w:r>
        <w:t>прозаического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поэтического</w:t>
      </w:r>
      <w:r>
        <w:rPr>
          <w:spacing w:val="-5"/>
        </w:rPr>
        <w:t xml:space="preserve"> </w:t>
      </w:r>
      <w:r>
        <w:t>текстов.</w:t>
      </w:r>
    </w:p>
    <w:p>
      <w:pPr>
        <w:pStyle w:val="9"/>
        <w:spacing w:before="1"/>
        <w:ind w:right="844"/>
      </w:pPr>
      <w:r>
        <w:rPr>
          <w:b/>
        </w:rPr>
        <w:t xml:space="preserve">Работа с произведениями разных видов искусства </w:t>
      </w:r>
      <w:r>
        <w:t>(литература, живопись, 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музыка).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(наряду с живописью, музыкой и т.д.). Общее и специфическое разных видов</w:t>
      </w:r>
      <w:r>
        <w:rPr>
          <w:spacing w:val="1"/>
        </w:rPr>
        <w:t xml:space="preserve"> </w:t>
      </w:r>
      <w:r>
        <w:t>искусства.</w:t>
      </w:r>
    </w:p>
    <w:p>
      <w:pPr>
        <w:pStyle w:val="9"/>
        <w:ind w:right="844"/>
      </w:pPr>
      <w:r>
        <w:rPr>
          <w:b/>
        </w:rPr>
        <w:t xml:space="preserve">Элементы творческой деятельности. </w:t>
      </w:r>
      <w:r>
        <w:t>Чтение художественного произведения (или его</w:t>
      </w:r>
      <w:r>
        <w:rPr>
          <w:spacing w:val="1"/>
        </w:rPr>
        <w:t xml:space="preserve"> </w:t>
      </w:r>
      <w:r>
        <w:t>фрагментов)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цепочке.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прозаический текст. Умение осознанно выбирать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учебнике,</w:t>
      </w:r>
      <w:r>
        <w:rPr>
          <w:spacing w:val="47"/>
        </w:rPr>
        <w:t xml:space="preserve"> </w:t>
      </w:r>
      <w:r>
        <w:t>сравнивать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художественными</w:t>
      </w:r>
      <w:r>
        <w:rPr>
          <w:spacing w:val="56"/>
        </w:rPr>
        <w:t xml:space="preserve"> </w:t>
      </w:r>
      <w:r>
        <w:t>текстами.</w:t>
      </w:r>
      <w:r>
        <w:rPr>
          <w:spacing w:val="47"/>
        </w:rPr>
        <w:t xml:space="preserve"> </w:t>
      </w:r>
      <w:r>
        <w:t>Способность</w:t>
      </w:r>
    </w:p>
    <w:p>
      <w:p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9"/>
        <w:spacing w:before="66"/>
        <w:ind w:right="847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сочинений)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личными   впечатлениями.</w:t>
      </w:r>
    </w:p>
    <w:p>
      <w:pPr>
        <w:pStyle w:val="9"/>
        <w:ind w:right="843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(прибаутки,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заклички);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(докучные, сказки о животных, бытовые, волшебные); пословицы и поговорки. Авторские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 литературы XIX–XX вв. (стихотворения,</w:t>
      </w:r>
      <w:r>
        <w:rPr>
          <w:spacing w:val="1"/>
        </w:rPr>
        <w:t xml:space="preserve"> </w:t>
      </w:r>
      <w:r>
        <w:t>рассказы, волшебные сказки в</w:t>
      </w:r>
      <w:r>
        <w:rPr>
          <w:spacing w:val="1"/>
        </w:rPr>
        <w:t xml:space="preserve"> </w:t>
      </w:r>
      <w:r>
        <w:t>стихах,повесть). Произведения классиков детской литературы (стихотворения, рассказы,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повести).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многонациональности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(стихотворения,</w:t>
      </w:r>
      <w:r>
        <w:rPr>
          <w:spacing w:val="6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повесть).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 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 детские</w:t>
      </w:r>
      <w:r>
        <w:rPr>
          <w:spacing w:val="1"/>
        </w:rPr>
        <w:t xml:space="preserve"> </w:t>
      </w:r>
      <w:r>
        <w:t>периодические издания (детские журналы). В результате обучения на уровне начального</w:t>
      </w:r>
      <w:r>
        <w:rPr>
          <w:spacing w:val="1"/>
        </w:rPr>
        <w:t xml:space="preserve"> </w:t>
      </w:r>
      <w:r>
        <w:t>общего образования будет обеспечена готовность школьников к получению дальнейшего</w:t>
      </w:r>
      <w:r>
        <w:rPr>
          <w:spacing w:val="1"/>
        </w:rPr>
        <w:t xml:space="preserve"> </w:t>
      </w:r>
      <w:r>
        <w:t>образования на уровне основного общего образования и достигнут необходимый 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numPr>
          <w:ilvl w:val="3"/>
          <w:numId w:val="49"/>
        </w:numPr>
        <w:tabs>
          <w:tab w:val="left" w:pos="2542"/>
        </w:tabs>
        <w:spacing w:before="186"/>
        <w:ind w:left="2542" w:hanging="2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>
      <w:pPr>
        <w:pStyle w:val="9"/>
        <w:spacing w:before="3"/>
        <w:ind w:left="0"/>
        <w:jc w:val="left"/>
        <w:rPr>
          <w:b/>
          <w:sz w:val="25"/>
        </w:rPr>
      </w:pPr>
    </w:p>
    <w:p>
      <w:pPr>
        <w:pStyle w:val="9"/>
        <w:ind w:right="849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9"/>
        <w:spacing w:before="5"/>
        <w:ind w:left="0"/>
        <w:jc w:val="left"/>
        <w:rPr>
          <w:sz w:val="21"/>
        </w:rPr>
      </w:pPr>
    </w:p>
    <w:p>
      <w:pPr>
        <w:pStyle w:val="3"/>
        <w:spacing w:before="1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>
      <w:pPr>
        <w:pStyle w:val="9"/>
        <w:spacing w:before="8"/>
        <w:ind w:left="0"/>
        <w:jc w:val="left"/>
        <w:rPr>
          <w:b/>
          <w:sz w:val="21"/>
        </w:rPr>
      </w:pPr>
    </w:p>
    <w:p>
      <w:pPr>
        <w:pStyle w:val="9"/>
        <w:ind w:right="848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 личностные результаты, представленные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9"/>
        <w:spacing w:before="4"/>
        <w:ind w:left="0"/>
        <w:jc w:val="left"/>
        <w:rPr>
          <w:sz w:val="36"/>
        </w:rPr>
      </w:pPr>
    </w:p>
    <w:p>
      <w:pPr>
        <w:pStyle w:val="3"/>
        <w:jc w:val="both"/>
        <w:rPr>
          <w:b w:val="0"/>
        </w:rPr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9"/>
        <w:spacing w:before="1"/>
        <w:ind w:left="0"/>
        <w:jc w:val="left"/>
        <w:rPr>
          <w:sz w:val="36"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47" w:hanging="360"/>
        <w:rPr>
          <w:sz w:val="24"/>
        </w:rPr>
      </w:pPr>
      <w:r>
        <w:tab/>
      </w:r>
      <w:r>
        <w:rPr>
          <w:sz w:val="24"/>
        </w:rPr>
        <w:t>становление ценностного отношения к своей Родине -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5" w:hanging="360"/>
        <w:rPr>
          <w:sz w:val="24"/>
        </w:rPr>
      </w:pPr>
      <w:r>
        <w:tab/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2" w:hanging="360"/>
        <w:rPr>
          <w:sz w:val="24"/>
        </w:rPr>
      </w:pPr>
      <w:r>
        <w:tab/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9" w:hanging="360"/>
        <w:rPr>
          <w:sz w:val="24"/>
        </w:rPr>
      </w:pPr>
      <w:r>
        <w:tab/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7" w:hanging="360"/>
        <w:rPr>
          <w:sz w:val="24"/>
        </w:rPr>
      </w:pPr>
      <w:r>
        <w:tab/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spacing w:line="259" w:lineRule="auto"/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3"/>
        <w:spacing w:before="66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4" w:hanging="360"/>
        <w:rPr>
          <w:sz w:val="24"/>
        </w:rPr>
      </w:pPr>
      <w:r>
        <w:tab/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8" w:hanging="360"/>
        <w:rPr>
          <w:sz w:val="24"/>
        </w:rPr>
      </w:pPr>
      <w:r>
        <w:tab/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7" w:hanging="360"/>
        <w:rPr>
          <w:sz w:val="24"/>
        </w:rPr>
      </w:pPr>
      <w:r>
        <w:tab/>
      </w: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 языка);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6" w:lineRule="auto"/>
        <w:ind w:right="848" w:hanging="360"/>
        <w:rPr>
          <w:sz w:val="24"/>
        </w:rPr>
      </w:pPr>
      <w:r>
        <w:tab/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9"/>
        <w:spacing w:before="10"/>
        <w:ind w:left="0"/>
        <w:jc w:val="left"/>
      </w:pPr>
    </w:p>
    <w:p>
      <w:pPr>
        <w:pStyle w:val="3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4" w:hanging="360"/>
        <w:rPr>
          <w:sz w:val="24"/>
        </w:rPr>
      </w:pPr>
      <w:r>
        <w:tab/>
      </w:r>
      <w:r>
        <w:rPr>
          <w:sz w:val="24"/>
        </w:rPr>
        <w:t>уважительное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6" w:lineRule="auto"/>
        <w:ind w:right="847" w:hanging="360"/>
        <w:rPr>
          <w:sz w:val="24"/>
        </w:rPr>
      </w:pPr>
      <w:r>
        <w:tab/>
      </w: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9"/>
        <w:spacing w:before="8"/>
        <w:ind w:left="0"/>
        <w:jc w:val="left"/>
      </w:pPr>
    </w:p>
    <w:p>
      <w:pPr>
        <w:pStyle w:val="3"/>
      </w:pPr>
      <w:r>
        <w:t>физического</w:t>
      </w:r>
      <w:r>
        <w:rPr>
          <w:spacing w:val="48"/>
        </w:rPr>
        <w:t xml:space="preserve"> </w:t>
      </w:r>
      <w:r>
        <w:t>воспитания,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" w:line="256" w:lineRule="auto"/>
        <w:ind w:right="852" w:hanging="360"/>
        <w:rPr>
          <w:sz w:val="24"/>
        </w:rPr>
      </w:pPr>
      <w:r>
        <w:tab/>
      </w: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9"/>
        <w:spacing w:before="2"/>
        <w:ind w:left="0"/>
        <w:jc w:val="left"/>
        <w:rPr>
          <w:sz w:val="25"/>
        </w:rPr>
      </w:pPr>
    </w:p>
    <w:p>
      <w:pPr>
        <w:pStyle w:val="3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61"/>
          <w:tab w:val="left" w:pos="2362"/>
        </w:tabs>
        <w:spacing w:line="259" w:lineRule="auto"/>
        <w:ind w:right="852" w:hanging="360"/>
        <w:rPr>
          <w:sz w:val="24"/>
        </w:rPr>
      </w:pPr>
      <w:r>
        <w:tab/>
      </w: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художественных произведений),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9"/>
        <w:spacing w:before="5"/>
        <w:ind w:left="0"/>
        <w:jc w:val="left"/>
      </w:pPr>
    </w:p>
    <w:p>
      <w:pPr>
        <w:pStyle w:val="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1"/>
        <w:ind w:left="2302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>
      <w:pPr>
        <w:pStyle w:val="9"/>
        <w:spacing w:before="9"/>
        <w:ind w:left="0"/>
        <w:jc w:val="left"/>
        <w:rPr>
          <w:sz w:val="26"/>
        </w:rPr>
      </w:pPr>
    </w:p>
    <w:p>
      <w:pPr>
        <w:pStyle w:val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6" w:hanging="360"/>
        <w:rPr>
          <w:sz w:val="24"/>
        </w:rPr>
      </w:pPr>
      <w:r>
        <w:tab/>
      </w:r>
      <w:r>
        <w:rPr>
          <w:sz w:val="24"/>
        </w:rPr>
        <w:t>первоначальные представления о научной картине мира, формируемые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>
      <w:pPr>
        <w:spacing w:line="261" w:lineRule="auto"/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68" w:line="259" w:lineRule="auto"/>
        <w:ind w:right="848" w:hanging="360"/>
        <w:rPr>
          <w:sz w:val="24"/>
        </w:rPr>
      </w:pPr>
      <w:r>
        <w:tab/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>
      <w:pPr>
        <w:pStyle w:val="9"/>
        <w:spacing w:before="8"/>
        <w:ind w:left="0"/>
        <w:jc w:val="left"/>
      </w:pPr>
    </w:p>
    <w:p>
      <w:pPr>
        <w:pStyle w:val="3"/>
        <w:spacing w:before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15"/>
        <w:ind w:right="846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«Литературное чтения на родном (русском) языке» 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>
      <w:pPr>
        <w:pStyle w:val="3"/>
        <w:spacing w:before="5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3" w:hanging="360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 текстов;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2" w:lineRule="exact"/>
        <w:ind w:left="2302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2" w:line="261" w:lineRule="auto"/>
        <w:ind w:right="851" w:hanging="360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фразеологизмов;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1" w:hanging="360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анализе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 при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9" w:hanging="360"/>
        <w:rPr>
          <w:sz w:val="24"/>
        </w:rPr>
      </w:pPr>
      <w:r>
        <w:tab/>
      </w: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2" w:lineRule="exact"/>
        <w:ind w:left="2302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9"/>
        <w:spacing w:before="9"/>
        <w:ind w:left="0"/>
        <w:jc w:val="left"/>
        <w:rPr>
          <w:sz w:val="25"/>
        </w:rPr>
      </w:pPr>
    </w:p>
    <w:p>
      <w:pPr>
        <w:pStyle w:val="3"/>
        <w:spacing w:before="1"/>
        <w:jc w:val="both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>
      <w:pPr>
        <w:pStyle w:val="9"/>
        <w:spacing w:before="4"/>
        <w:ind w:left="0"/>
        <w:jc w:val="left"/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61" w:lineRule="auto"/>
        <w:ind w:right="851" w:hanging="360"/>
        <w:rPr>
          <w:sz w:val="24"/>
        </w:rPr>
      </w:pPr>
      <w:r>
        <w:tab/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9" w:hanging="360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5" w:hanging="360"/>
        <w:rPr>
          <w:sz w:val="24"/>
        </w:rPr>
      </w:pPr>
      <w:r>
        <w:tab/>
      </w:r>
      <w:r>
        <w:rPr>
          <w:sz w:val="24"/>
        </w:rPr>
        <w:t>проводить по предложенному плану несложное мини-исследование, выполнять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1" w:hanging="360"/>
        <w:rPr>
          <w:sz w:val="24"/>
        </w:rPr>
      </w:pPr>
      <w:r>
        <w:tab/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9"/>
        <w:spacing w:before="10"/>
        <w:ind w:left="0"/>
        <w:jc w:val="left"/>
        <w:rPr>
          <w:sz w:val="23"/>
        </w:rPr>
      </w:pPr>
    </w:p>
    <w:p>
      <w:pPr>
        <w:pStyle w:val="3"/>
        <w:spacing w:before="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0" w:hanging="360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>
      <w:pPr>
        <w:spacing w:line="259" w:lineRule="auto"/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68" w:line="259" w:lineRule="auto"/>
        <w:ind w:right="845" w:hanging="360"/>
        <w:rPr>
          <w:sz w:val="24"/>
        </w:rPr>
      </w:pPr>
      <w:r>
        <w:tab/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" w:line="259" w:lineRule="auto"/>
        <w:ind w:right="852" w:hanging="360"/>
        <w:rPr>
          <w:sz w:val="24"/>
        </w:rPr>
      </w:pPr>
      <w:r>
        <w:tab/>
      </w:r>
      <w:r>
        <w:rPr>
          <w:sz w:val="24"/>
        </w:rPr>
        <w:t>анализировать и создавать текстовую, графическую, видео, звуковую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6" w:lineRule="auto"/>
        <w:ind w:right="851" w:hanging="360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текстами.</w:t>
      </w:r>
    </w:p>
    <w:p>
      <w:pPr>
        <w:pStyle w:val="9"/>
        <w:spacing w:before="6"/>
        <w:ind w:left="0"/>
        <w:jc w:val="left"/>
      </w:pPr>
    </w:p>
    <w:p>
      <w:pPr>
        <w:pStyle w:val="9"/>
        <w:tabs>
          <w:tab w:val="left" w:pos="2339"/>
          <w:tab w:val="left" w:pos="3546"/>
          <w:tab w:val="left" w:pos="5102"/>
          <w:tab w:val="left" w:pos="5812"/>
          <w:tab w:val="left" w:pos="7477"/>
          <w:tab w:val="left" w:pos="8725"/>
          <w:tab w:val="left" w:pos="9437"/>
        </w:tabs>
        <w:ind w:right="854"/>
        <w:jc w:val="left"/>
      </w:pPr>
      <w:r>
        <w:t>К</w:t>
      </w:r>
      <w:r>
        <w:tab/>
      </w:r>
      <w:r>
        <w:t>концу</w:t>
      </w:r>
      <w:r>
        <w:tab/>
      </w:r>
      <w:r>
        <w:t>обучения</w:t>
      </w:r>
      <w:r>
        <w:tab/>
      </w:r>
      <w:r>
        <w:t>в</w:t>
      </w:r>
      <w:r>
        <w:tab/>
      </w:r>
      <w:r>
        <w:t>начальной</w:t>
      </w:r>
      <w:r>
        <w:tab/>
      </w:r>
      <w:r>
        <w:t>школе</w:t>
      </w:r>
      <w:r>
        <w:tab/>
      </w:r>
      <w:r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>
      <w:pPr>
        <w:pStyle w:val="9"/>
        <w:spacing w:before="5"/>
        <w:ind w:left="0"/>
        <w:jc w:val="left"/>
      </w:pPr>
    </w:p>
    <w:p>
      <w:pPr>
        <w:pStyle w:val="3"/>
      </w:pPr>
      <w:r>
        <w:t>Общение: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45" w:hanging="360"/>
        <w:jc w:val="left"/>
        <w:rPr>
          <w:sz w:val="24"/>
        </w:rPr>
      </w:pPr>
      <w:r>
        <w:tab/>
      </w: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3" w:hanging="360"/>
        <w:jc w:val="left"/>
        <w:rPr>
          <w:sz w:val="24"/>
        </w:rPr>
      </w:pPr>
      <w:r>
        <w:tab/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5" w:lineRule="exact"/>
        <w:ind w:left="230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8"/>
        <w:ind w:left="230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2"/>
        <w:ind w:left="230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1" w:line="259" w:lineRule="auto"/>
        <w:ind w:right="853" w:hanging="360"/>
        <w:rPr>
          <w:sz w:val="24"/>
        </w:rPr>
      </w:pPr>
      <w:r>
        <w:tab/>
      </w: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5" w:hanging="360"/>
        <w:rPr>
          <w:sz w:val="24"/>
        </w:rPr>
      </w:pPr>
      <w:r>
        <w:tab/>
      </w: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6" w:lineRule="auto"/>
        <w:ind w:right="850" w:hanging="360"/>
        <w:rPr>
          <w:sz w:val="24"/>
        </w:rPr>
      </w:pPr>
      <w:r>
        <w:tab/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9"/>
        <w:spacing w:before="10"/>
        <w:ind w:left="0"/>
        <w:jc w:val="left"/>
      </w:pPr>
    </w:p>
    <w:p>
      <w:pPr>
        <w:pStyle w:val="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8" w:hanging="360"/>
        <w:rPr>
          <w:sz w:val="24"/>
        </w:rPr>
      </w:pPr>
      <w:r>
        <w:tab/>
      </w:r>
      <w:r>
        <w:rPr>
          <w:sz w:val="24"/>
        </w:rPr>
        <w:t>формулировать краткосрочные и долгосрочные цели (индивидуальные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59" w:lineRule="auto"/>
        <w:ind w:right="852" w:hanging="360"/>
        <w:rPr>
          <w:sz w:val="24"/>
        </w:rPr>
      </w:pPr>
      <w:r>
        <w:tab/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5" w:lineRule="exact"/>
        <w:ind w:left="230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2"/>
        <w:ind w:left="230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9"/>
        <w:ind w:left="230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9"/>
        <w:spacing w:before="4"/>
        <w:ind w:left="0"/>
        <w:jc w:val="left"/>
        <w:rPr>
          <w:sz w:val="26"/>
        </w:rPr>
      </w:pPr>
    </w:p>
    <w:p>
      <w:pPr>
        <w:pStyle w:val="9"/>
        <w:tabs>
          <w:tab w:val="left" w:pos="5218"/>
        </w:tabs>
        <w:jc w:val="left"/>
        <w:rPr>
          <w:b/>
        </w:rPr>
      </w:pP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начальной</w:t>
      </w:r>
      <w:r>
        <w:tab/>
      </w:r>
      <w:r>
        <w:t>школе</w:t>
      </w:r>
      <w:r>
        <w:rPr>
          <w:spacing w:val="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обучающегося  формируются</w:t>
      </w:r>
      <w:r>
        <w:rPr>
          <w:spacing w:val="6"/>
        </w:rPr>
        <w:t xml:space="preserve"> </w:t>
      </w:r>
      <w:r>
        <w:rPr>
          <w:b/>
        </w:rPr>
        <w:t>регулятивные</w:t>
      </w:r>
    </w:p>
    <w:p>
      <w:pPr>
        <w:pStyle w:val="9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>
      <w:pPr>
        <w:pStyle w:val="9"/>
        <w:spacing w:before="5"/>
        <w:ind w:left="0"/>
        <w:jc w:val="left"/>
      </w:pPr>
    </w:p>
    <w:p>
      <w:pPr>
        <w:pStyle w:val="3"/>
      </w:pPr>
      <w:r>
        <w:t>Самоорганизация: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1"/>
        <w:ind w:left="2302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>
      <w:pPr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9"/>
        <w:ind w:left="0"/>
        <w:jc w:val="left"/>
        <w:rPr>
          <w:sz w:val="20"/>
        </w:rPr>
      </w:pPr>
      <w:r>
        <w:pict>
          <v:rect id="_x0000_s1034" o:spid="_x0000_s1034" o:spt="1" style="position:absolute;left:0pt;margin-left:0pt;margin-top:0pt;height:841.9pt;width:0.35pt;mso-position-horizontal-relative:page;mso-position-vertical-relative:page;z-index:2516674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4"/>
        <w:ind w:left="0"/>
        <w:jc w:val="left"/>
        <w:rPr>
          <w:sz w:val="28"/>
        </w:rPr>
      </w:pPr>
    </w:p>
    <w:p>
      <w:pPr>
        <w:pStyle w:val="3"/>
        <w:spacing w:before="90"/>
        <w:rPr>
          <w:b w:val="0"/>
        </w:rPr>
      </w:pPr>
      <w:r>
        <w:t>Самоконтроль</w:t>
      </w:r>
      <w:r>
        <w:rPr>
          <w:b w:val="0"/>
        </w:rPr>
        <w:t>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24" w:line="259" w:lineRule="auto"/>
        <w:ind w:right="850" w:hanging="360"/>
        <w:jc w:val="left"/>
        <w:rPr>
          <w:sz w:val="24"/>
        </w:rPr>
      </w:pPr>
      <w:r>
        <w:tab/>
      </w:r>
      <w:r>
        <w:rPr>
          <w:sz w:val="24"/>
        </w:rPr>
        <w:t>корректировать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49" w:hanging="360"/>
        <w:jc w:val="left"/>
        <w:rPr>
          <w:sz w:val="24"/>
        </w:rPr>
      </w:pPr>
      <w:r>
        <w:tab/>
      </w: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2" w:lineRule="exact"/>
        <w:ind w:left="23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  <w:tab w:val="left" w:pos="3637"/>
          <w:tab w:val="left" w:pos="7324"/>
        </w:tabs>
        <w:spacing w:before="21" w:line="256" w:lineRule="auto"/>
        <w:ind w:right="852" w:hanging="360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z w:val="24"/>
        </w:rPr>
        <w:tab/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>
      <w:pPr>
        <w:pStyle w:val="9"/>
        <w:ind w:left="0"/>
        <w:jc w:val="left"/>
        <w:rPr>
          <w:sz w:val="25"/>
        </w:rPr>
      </w:pPr>
    </w:p>
    <w:p>
      <w:pPr>
        <w:pStyle w:val="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>
      <w:pPr>
        <w:pStyle w:val="9"/>
        <w:tabs>
          <w:tab w:val="left" w:pos="3112"/>
          <w:tab w:val="left" w:pos="4591"/>
          <w:tab w:val="left" w:pos="5087"/>
          <w:tab w:val="left" w:pos="6552"/>
        </w:tabs>
        <w:spacing w:before="116"/>
        <w:ind w:right="842"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по</w:t>
      </w:r>
      <w:r>
        <w:tab/>
      </w:r>
      <w:r>
        <w:t>предметной</w:t>
      </w:r>
      <w:r>
        <w:tab/>
      </w:r>
      <w:r>
        <w:t>области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2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языке»</w:t>
      </w:r>
      <w:r>
        <w:rPr>
          <w:spacing w:val="-7"/>
        </w:rPr>
        <w:t xml:space="preserve"> </w:t>
      </w:r>
      <w:r>
        <w:t>должны обеспечивать:</w:t>
      </w:r>
    </w:p>
    <w:p>
      <w:pPr>
        <w:pStyle w:val="14"/>
        <w:numPr>
          <w:ilvl w:val="4"/>
          <w:numId w:val="49"/>
        </w:numPr>
        <w:tabs>
          <w:tab w:val="left" w:pos="2835"/>
        </w:tabs>
        <w:spacing w:before="169" w:line="254" w:lineRule="auto"/>
        <w:ind w:right="976" w:firstLine="71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пространстве Российской Федерации, среди литератур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 нравственных, эстетических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ценностей: воспринимать художественную литературу как особый вид искусства (искусство слова); соотносить произведения словесного творчества с произведениями других видов искусств (живопись, музыка, фотография, кино); </w:t>
      </w:r>
      <w:r>
        <w:t>и</w:t>
      </w:r>
      <w:r>
        <w:rPr>
          <w:sz w:val="24"/>
        </w:rPr>
        <w:t>меть первоначальные представления о взаимодействии, взаимовлиянии литератур разных народов, о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Федерации; находить общее и особенное при сравнении художественных произведений народов Российской Федерации, народов мира;</w:t>
      </w:r>
    </w:p>
    <w:p>
      <w:pPr>
        <w:pStyle w:val="14"/>
        <w:numPr>
          <w:ilvl w:val="4"/>
          <w:numId w:val="49"/>
        </w:numPr>
        <w:tabs>
          <w:tab w:val="left" w:pos="2756"/>
        </w:tabs>
        <w:spacing w:before="179" w:line="249" w:lineRule="auto"/>
        <w:ind w:left="1718" w:right="976" w:firstLine="707"/>
        <w:jc w:val="both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 литературы:</w:t>
      </w:r>
    </w:p>
    <w:p>
      <w:pPr>
        <w:pStyle w:val="9"/>
        <w:spacing w:before="172"/>
        <w:ind w:right="953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6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 позволяющим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 xml:space="preserve">разных типов,   </w:t>
      </w:r>
      <w:r>
        <w:rPr>
          <w:spacing w:val="1"/>
        </w:rPr>
        <w:t xml:space="preserve"> </w:t>
      </w:r>
      <w:r>
        <w:t xml:space="preserve">жанров,   </w:t>
      </w:r>
      <w:r>
        <w:rPr>
          <w:spacing w:val="1"/>
        </w:rPr>
        <w:t xml:space="preserve"> </w:t>
      </w:r>
      <w:r>
        <w:t xml:space="preserve">назначений   </w:t>
      </w:r>
      <w:r>
        <w:rPr>
          <w:spacing w:val="1"/>
        </w:rPr>
        <w:t xml:space="preserve"> </w:t>
      </w:r>
      <w:r>
        <w:t xml:space="preserve">в    целях   </w:t>
      </w:r>
      <w:r>
        <w:rPr>
          <w:spacing w:val="1"/>
        </w:rPr>
        <w:t xml:space="preserve"> </w:t>
      </w:r>
      <w:r>
        <w:t>решения     различных    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слушателями);</w:t>
      </w:r>
    </w:p>
    <w:p>
      <w:pPr>
        <w:pStyle w:val="9"/>
        <w:ind w:right="96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смысла 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2"/>
        </w:rPr>
        <w:t xml:space="preserve"> </w:t>
      </w:r>
      <w:r>
        <w:t>текста);</w:t>
      </w:r>
    </w:p>
    <w:p>
      <w:pPr>
        <w:pStyle w:val="9"/>
        <w:ind w:right="966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произведений(малые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легенды,</w:t>
      </w:r>
      <w:r>
        <w:rPr>
          <w:spacing w:val="-1"/>
        </w:rPr>
        <w:t xml:space="preserve"> </w:t>
      </w:r>
      <w:r>
        <w:t>мифы);</w:t>
      </w:r>
    </w:p>
    <w:p>
      <w:pPr>
        <w:pStyle w:val="9"/>
        <w:spacing w:before="1"/>
        <w:ind w:right="962"/>
      </w:pP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(порадовать, поучить, использовать для игры), приводить примеры потешек,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колыбельных</w:t>
      </w:r>
      <w:r>
        <w:rPr>
          <w:spacing w:val="1"/>
        </w:rPr>
        <w:t xml:space="preserve"> </w:t>
      </w:r>
      <w:r>
        <w:t>песен своего народа</w:t>
      </w:r>
      <w:r>
        <w:rPr>
          <w:spacing w:val="2"/>
        </w:rPr>
        <w:t xml:space="preserve"> </w:t>
      </w:r>
      <w:r>
        <w:t>(других</w:t>
      </w:r>
      <w:r>
        <w:rPr>
          <w:spacing w:val="2"/>
        </w:rPr>
        <w:t xml:space="preserve"> </w:t>
      </w:r>
      <w:r>
        <w:t>народов);</w:t>
      </w:r>
    </w:p>
    <w:p>
      <w:pPr>
        <w:pStyle w:val="9"/>
        <w:spacing w:before="7" w:line="237" w:lineRule="auto"/>
        <w:ind w:right="961"/>
      </w:pPr>
      <w:r>
        <w:t>сравнивать произведения фольклора в близко родственных языках (тема, главная мысль,</w:t>
      </w:r>
      <w:r>
        <w:rPr>
          <w:spacing w:val="1"/>
        </w:rPr>
        <w:t xml:space="preserve"> </w:t>
      </w:r>
      <w:r>
        <w:t>герои);</w:t>
      </w:r>
    </w:p>
    <w:p>
      <w:pPr>
        <w:pStyle w:val="9"/>
        <w:spacing w:before="5"/>
        <w:ind w:right="975"/>
      </w:pPr>
      <w:r>
        <w:t>сопоставлять названия произведения с его темой (о природе, истории, детях, о добре и зле);</w:t>
      </w:r>
      <w:r>
        <w:rPr>
          <w:spacing w:val="-57"/>
        </w:rPr>
        <w:t xml:space="preserve"> </w:t>
      </w:r>
      <w:r>
        <w:t>различать жанры небольших художественных произведений детской литературы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(других</w:t>
      </w:r>
      <w:r>
        <w:rPr>
          <w:spacing w:val="2"/>
        </w:rPr>
        <w:t xml:space="preserve"> </w:t>
      </w:r>
      <w:r>
        <w:t>народов)-стихотворение, рассказ, басню;</w:t>
      </w:r>
    </w:p>
    <w:p>
      <w:pPr>
        <w:pStyle w:val="9"/>
        <w:spacing w:before="3"/>
      </w:pPr>
      <w:r>
        <w:t>анализировать</w:t>
      </w:r>
      <w:r>
        <w:rPr>
          <w:spacing w:val="28"/>
        </w:rPr>
        <w:t xml:space="preserve"> </w:t>
      </w:r>
      <w:r>
        <w:t>прочитанное</w:t>
      </w:r>
      <w:r>
        <w:rPr>
          <w:spacing w:val="85"/>
        </w:rPr>
        <w:t xml:space="preserve"> </w:t>
      </w:r>
      <w:r>
        <w:t>литературное</w:t>
      </w:r>
      <w:r>
        <w:rPr>
          <w:spacing w:val="85"/>
        </w:rPr>
        <w:t xml:space="preserve"> </w:t>
      </w:r>
      <w:r>
        <w:t>произведение: определять</w:t>
      </w:r>
      <w:r>
        <w:rPr>
          <w:spacing w:val="86"/>
        </w:rPr>
        <w:t xml:space="preserve"> </w:t>
      </w:r>
      <w:r>
        <w:t>тему, и</w:t>
      </w:r>
      <w:r>
        <w:rPr>
          <w:spacing w:val="86"/>
        </w:rPr>
        <w:t xml:space="preserve"> </w:t>
      </w:r>
      <w:r>
        <w:t>главную</w:t>
      </w:r>
    </w:p>
    <w:p>
      <w:pPr>
        <w:sectPr>
          <w:pgSz w:w="11910" w:h="16840"/>
          <w:pgMar w:top="0" w:right="0" w:bottom="720" w:left="120" w:header="0" w:footer="518" w:gutter="0"/>
          <w:cols w:space="720" w:num="1"/>
        </w:sectPr>
      </w:pPr>
    </w:p>
    <w:p>
      <w:pPr>
        <w:pStyle w:val="9"/>
        <w:spacing w:before="66" w:line="242" w:lineRule="auto"/>
        <w:ind w:right="1730"/>
        <w:jc w:val="left"/>
      </w:pPr>
      <w:r>
        <w:t xml:space="preserve">мысль, последовательность действий, средствах художественной выразительности; </w:t>
      </w:r>
      <w:r>
        <w:rPr>
          <w:spacing w:val="-57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содержанию</w:t>
      </w:r>
      <w:r>
        <w:rPr>
          <w:spacing w:val="1"/>
        </w:rPr>
        <w:t xml:space="preserve"> </w:t>
      </w:r>
      <w:r>
        <w:t>текста;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я</w:t>
      </w:r>
      <w:r>
        <w:t>зыка (эпитеты, сравнения, олицетворения);</w:t>
      </w:r>
    </w:p>
    <w:p>
      <w:pPr>
        <w:pStyle w:val="14"/>
        <w:numPr>
          <w:ilvl w:val="4"/>
          <w:numId w:val="49"/>
        </w:numPr>
        <w:tabs>
          <w:tab w:val="left" w:pos="2782"/>
        </w:tabs>
        <w:spacing w:before="1" w:line="252" w:lineRule="auto"/>
        <w:ind w:left="1699" w:right="960" w:firstLine="700"/>
        <w:jc w:val="both"/>
        <w:rPr>
          <w:sz w:val="24"/>
        </w:rPr>
      </w:pPr>
      <w:r>
        <w:rPr>
          <w:sz w:val="24"/>
        </w:rPr>
        <w:t>приобщение к восприятию и осмыслению информации,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14"/>
        <w:numPr>
          <w:ilvl w:val="4"/>
          <w:numId w:val="49"/>
        </w:numPr>
        <w:tabs>
          <w:tab w:val="left" w:pos="2782"/>
        </w:tabs>
        <w:spacing w:before="172" w:line="259" w:lineRule="auto"/>
        <w:ind w:left="1699" w:right="961" w:firstLine="7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 расширять кругозор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чтению,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ожидания, ориентируясь на имя автора, жанр произведения, иллюстрации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лица).</w:t>
      </w:r>
    </w:p>
    <w:p>
      <w:pPr>
        <w:spacing w:before="146"/>
        <w:ind w:left="1582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9"/>
        <w:spacing w:before="2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61" w:lineRule="auto"/>
        <w:ind w:right="851" w:hanging="360"/>
        <w:rPr>
          <w:sz w:val="24"/>
        </w:rPr>
      </w:pPr>
      <w:r>
        <w:tab/>
      </w:r>
      <w:r>
        <w:rPr>
          <w:sz w:val="24"/>
        </w:rPr>
        <w:t>ориентироваться в нравственном содержании прочитанного, 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нормами;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7" w:hanging="360"/>
        <w:rPr>
          <w:sz w:val="24"/>
        </w:rPr>
      </w:pPr>
      <w:r>
        <w:tab/>
      </w:r>
      <w:r>
        <w:rPr>
          <w:sz w:val="24"/>
        </w:rPr>
        <w:t>владеть элементарными представлениями о национальном своеобразии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55" w:hanging="360"/>
        <w:rPr>
          <w:sz w:val="24"/>
        </w:rPr>
      </w:pPr>
      <w:r>
        <w:tab/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умения: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 себя,</w:t>
      </w:r>
    </w:p>
    <w:p>
      <w:pPr>
        <w:pStyle w:val="14"/>
        <w:numPr>
          <w:ilvl w:val="0"/>
          <w:numId w:val="71"/>
        </w:numPr>
        <w:tabs>
          <w:tab w:val="left" w:pos="2361"/>
          <w:tab w:val="left" w:pos="2362"/>
        </w:tabs>
        <w:spacing w:line="259" w:lineRule="auto"/>
        <w:ind w:right="854" w:hanging="360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7" w:hanging="360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 подтверждать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5" w:lineRule="exact"/>
        <w:ind w:left="2302"/>
        <w:rPr>
          <w:sz w:val="24"/>
        </w:rPr>
      </w:pP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7" w:line="256" w:lineRule="auto"/>
        <w:ind w:right="845" w:hanging="360"/>
        <w:rPr>
          <w:sz w:val="24"/>
        </w:rPr>
      </w:pPr>
      <w:r>
        <w:tab/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искусства.</w:t>
      </w:r>
    </w:p>
    <w:p>
      <w:pPr>
        <w:pStyle w:val="9"/>
        <w:spacing w:before="7"/>
        <w:ind w:left="0"/>
        <w:jc w:val="left"/>
      </w:pPr>
    </w:p>
    <w:p>
      <w:pPr>
        <w:ind w:left="1582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научится:</w:t>
      </w:r>
    </w:p>
    <w:p>
      <w:pPr>
        <w:pStyle w:val="9"/>
        <w:spacing w:before="5"/>
        <w:ind w:left="0"/>
        <w:jc w:val="left"/>
        <w:rPr>
          <w:b/>
        </w:r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61" w:lineRule="auto"/>
        <w:ind w:right="851" w:hanging="360"/>
        <w:rPr>
          <w:sz w:val="24"/>
        </w:rPr>
      </w:pPr>
      <w:r>
        <w:tab/>
      </w:r>
      <w:r>
        <w:rPr>
          <w:sz w:val="24"/>
        </w:rPr>
        <w:t>осознавать коммуникативно-эстетические возможности русского языка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59" w:lineRule="auto"/>
        <w:ind w:right="848" w:hanging="360"/>
        <w:rPr>
          <w:sz w:val="24"/>
        </w:rPr>
      </w:pPr>
      <w:r>
        <w:tab/>
      </w:r>
      <w:r>
        <w:rPr>
          <w:sz w:val="24"/>
        </w:rPr>
        <w:t>осознавать родную литературу как национально-культурную ценность народа,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line="275" w:lineRule="exact"/>
        <w:ind w:left="2302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8" w:line="259" w:lineRule="auto"/>
        <w:ind w:right="850" w:hanging="360"/>
        <w:rPr>
          <w:sz w:val="24"/>
        </w:rPr>
      </w:pPr>
      <w:r>
        <w:tab/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>
      <w:pPr>
        <w:spacing w:line="259" w:lineRule="auto"/>
        <w:jc w:val="both"/>
        <w:rPr>
          <w:sz w:val="24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68" w:line="259" w:lineRule="auto"/>
        <w:ind w:right="844" w:hanging="360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 (полного или краткого), пересказывать литературное произведение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>
      <w:pPr>
        <w:pStyle w:val="14"/>
        <w:numPr>
          <w:ilvl w:val="0"/>
          <w:numId w:val="71"/>
        </w:numPr>
        <w:tabs>
          <w:tab w:val="left" w:pos="2301"/>
          <w:tab w:val="left" w:pos="2302"/>
        </w:tabs>
        <w:spacing w:before="1" w:line="254" w:lineRule="auto"/>
        <w:ind w:right="854" w:hanging="360"/>
        <w:rPr>
          <w:sz w:val="28"/>
        </w:rPr>
      </w:pPr>
      <w:r>
        <w:tab/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8"/>
        </w:rPr>
        <w:t>.</w:t>
      </w:r>
    </w:p>
    <w:p>
      <w:pPr>
        <w:spacing w:line="254" w:lineRule="auto"/>
        <w:jc w:val="both"/>
        <w:rPr>
          <w:sz w:val="28"/>
        </w:rPr>
        <w:sectPr>
          <w:pgSz w:w="11910" w:h="16840"/>
          <w:pgMar w:top="1040" w:right="0" w:bottom="72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5623"/>
        </w:tabs>
        <w:spacing w:before="73"/>
        <w:ind w:left="5622" w:hanging="4892"/>
        <w:jc w:val="left"/>
      </w:pPr>
      <w:r>
        <w:pict>
          <v:rect id="_x0000_s1035" o:spid="_x0000_s1035" o:spt="1" style="position:absolute;left:0pt;margin-left:83.65pt;margin-top:18.55pt;height:0.45pt;width:470.7pt;mso-position-horizontal-relative:page;mso-wrap-distance-bottom:0pt;mso-wrap-distance-top:0pt;z-index:-2516408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МАТЕМАТИКА</w:t>
      </w:r>
    </w:p>
    <w:p>
      <w:pPr>
        <w:pStyle w:val="9"/>
        <w:ind w:left="0"/>
        <w:jc w:val="left"/>
        <w:rPr>
          <w:b/>
          <w:sz w:val="20"/>
        </w:rPr>
      </w:pPr>
    </w:p>
    <w:p>
      <w:pPr>
        <w:pStyle w:val="9"/>
        <w:ind w:left="0"/>
        <w:jc w:val="left"/>
        <w:rPr>
          <w:b/>
          <w:sz w:val="20"/>
        </w:rPr>
      </w:pPr>
    </w:p>
    <w:p>
      <w:pPr>
        <w:pStyle w:val="14"/>
        <w:numPr>
          <w:ilvl w:val="0"/>
          <w:numId w:val="73"/>
        </w:numPr>
        <w:tabs>
          <w:tab w:val="left" w:pos="4801"/>
        </w:tabs>
        <w:spacing w:before="22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right="844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(утвержден приказом Министерства просвещения РФ от 31.05.2021 г. 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 (протокол от 18.03.2022 № 1/22), Примерной рабочей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 (протокол №3/21 от 27.09.2021 г.),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программы воспитания.</w:t>
      </w:r>
    </w:p>
    <w:p>
      <w:pPr>
        <w:pStyle w:val="9"/>
        <w:ind w:right="850"/>
      </w:pPr>
      <w:r>
        <w:t>В начальной школе изучение математики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Приобретённые им знания, опыт выполнения предметных и 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>
      <w:pPr>
        <w:pStyle w:val="9"/>
        <w:spacing w:before="1"/>
        <w:ind w:left="0"/>
        <w:jc w:val="left"/>
      </w:pPr>
    </w:p>
    <w:p>
      <w:pPr>
        <w:ind w:left="1582" w:right="854" w:firstLine="22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целей,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воспитания:</w:t>
      </w:r>
    </w:p>
    <w:p>
      <w:pPr>
        <w:pStyle w:val="9"/>
        <w:ind w:right="848" w:firstLine="228"/>
      </w:pPr>
      <w:r>
        <w:t>-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математики;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811"/>
        </w:tabs>
        <w:ind w:right="8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задач, построенных на понимании и применении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события);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871"/>
        </w:tabs>
        <w:ind w:right="84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речи; умение строить рассуждения, выбирать аргументацию,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 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796"/>
        </w:tabs>
        <w:ind w:right="845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труду;</w:t>
      </w:r>
      <w:r>
        <w:rPr>
          <w:spacing w:val="2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9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0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9"/>
        <w:spacing w:before="5"/>
        <w:ind w:left="0"/>
        <w:jc w:val="left"/>
      </w:pPr>
    </w:p>
    <w:p>
      <w:pPr>
        <w:pStyle w:val="9"/>
        <w:spacing w:before="1"/>
        <w:ind w:right="850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 ценности математики, коррелирующие со становлением личности младшего</w:t>
      </w:r>
      <w:r>
        <w:rPr>
          <w:spacing w:val="1"/>
        </w:rPr>
        <w:t xml:space="preserve"> </w:t>
      </w:r>
      <w:r>
        <w:t>школьника:</w:t>
      </w:r>
    </w:p>
    <w:p>
      <w:pPr>
        <w:pStyle w:val="9"/>
        <w:spacing w:before="2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736"/>
        </w:tabs>
        <w:ind w:left="1642" w:right="853" w:hanging="6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7"/>
          <w:sz w:val="24"/>
        </w:rPr>
        <w:t xml:space="preserve"> </w:t>
      </w:r>
      <w:r>
        <w:rPr>
          <w:sz w:val="24"/>
        </w:rPr>
        <w:t>мира,</w:t>
      </w:r>
      <w:r>
        <w:rPr>
          <w:spacing w:val="59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процессов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999"/>
        <w:jc w:val="left"/>
      </w:pP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(хронология</w:t>
      </w:r>
      <w:r>
        <w:rPr>
          <w:spacing w:val="3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из частей, изменение</w:t>
      </w:r>
      <w:r>
        <w:rPr>
          <w:spacing w:val="-1"/>
        </w:rPr>
        <w:t xml:space="preserve"> </w:t>
      </w:r>
      <w:r>
        <w:t>формы, размера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746"/>
        </w:tabs>
        <w:ind w:right="848" w:firstLine="0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культуры, объекты природы);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4"/>
        </w:numPr>
        <w:tabs>
          <w:tab w:val="left" w:pos="1755"/>
        </w:tabs>
        <w:ind w:right="848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 совершенствовать коммуникативную деятельность (аргументировать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>
      <w:pPr>
        <w:pStyle w:val="9"/>
        <w:spacing w:before="3"/>
        <w:ind w:left="0"/>
        <w:jc w:val="left"/>
      </w:pPr>
    </w:p>
    <w:p>
      <w:pPr>
        <w:pStyle w:val="9"/>
        <w:ind w:right="844" w:firstLine="228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окружающей жизни - возможности их измерить, определить величину, форму,</w:t>
      </w:r>
      <w:r>
        <w:rPr>
          <w:spacing w:val="1"/>
        </w:rPr>
        <w:t xml:space="preserve"> </w:t>
      </w:r>
      <w:r>
        <w:t>выявить зависимости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 в пространстве.</w:t>
      </w:r>
      <w:r>
        <w:rPr>
          <w:spacing w:val="-57"/>
        </w:rPr>
        <w:t xml:space="preserve"> </w:t>
      </w:r>
      <w:r>
        <w:t>Осознанию младшим школьником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>
      <w:pPr>
        <w:pStyle w:val="9"/>
        <w:ind w:right="843" w:firstLine="228"/>
      </w:pPr>
      <w:r>
        <w:t>В начальной школе математические знания и умения применяются школьником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младшего школьника и предпосылкой успешного дальнейшего обучения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>
      <w:pPr>
        <w:pStyle w:val="3"/>
        <w:spacing w:before="6"/>
        <w:ind w:left="2290"/>
        <w:jc w:val="both"/>
      </w:pPr>
      <w:r>
        <w:t>Воспитательный</w:t>
      </w:r>
      <w:r>
        <w:rPr>
          <w:spacing w:val="26"/>
        </w:rPr>
        <w:t xml:space="preserve"> </w:t>
      </w:r>
      <w:r>
        <w:t>потенциал</w:t>
      </w:r>
      <w:r>
        <w:rPr>
          <w:spacing w:val="84"/>
        </w:rPr>
        <w:t xml:space="preserve"> </w:t>
      </w:r>
      <w:r>
        <w:t>учебного</w:t>
      </w:r>
      <w:r>
        <w:rPr>
          <w:spacing w:val="84"/>
        </w:rPr>
        <w:t xml:space="preserve"> </w:t>
      </w:r>
      <w:r>
        <w:t>предмета</w:t>
      </w:r>
      <w:r>
        <w:rPr>
          <w:spacing w:val="84"/>
        </w:rPr>
        <w:t xml:space="preserve"> </w:t>
      </w:r>
      <w:r>
        <w:t>«Математика»</w:t>
      </w:r>
      <w:r>
        <w:rPr>
          <w:spacing w:val="82"/>
        </w:rPr>
        <w:t xml:space="preserve"> </w:t>
      </w:r>
      <w:r>
        <w:t>реализуется</w:t>
      </w:r>
    </w:p>
    <w:p>
      <w:pPr>
        <w:spacing w:line="274" w:lineRule="exact"/>
        <w:ind w:left="1582"/>
        <w:rPr>
          <w:b/>
          <w:sz w:val="24"/>
        </w:rPr>
      </w:pPr>
      <w:r>
        <w:rPr>
          <w:b/>
          <w:sz w:val="24"/>
        </w:rPr>
        <w:t>через</w:t>
      </w:r>
    </w:p>
    <w:p>
      <w:pPr>
        <w:pStyle w:val="14"/>
        <w:numPr>
          <w:ilvl w:val="1"/>
          <w:numId w:val="74"/>
        </w:numPr>
        <w:tabs>
          <w:tab w:val="left" w:pos="2302"/>
        </w:tabs>
        <w:ind w:right="852" w:firstLine="56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74"/>
        </w:numPr>
        <w:tabs>
          <w:tab w:val="left" w:pos="2302"/>
        </w:tabs>
        <w:ind w:right="852" w:firstLine="56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1"/>
          <w:numId w:val="74"/>
        </w:numPr>
        <w:tabs>
          <w:tab w:val="left" w:pos="2302"/>
        </w:tabs>
        <w:ind w:right="853" w:firstLine="568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0"/>
          <w:numId w:val="75"/>
        </w:numPr>
        <w:tabs>
          <w:tab w:val="left" w:pos="1789"/>
        </w:tabs>
        <w:ind w:right="856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1"/>
          <w:numId w:val="75"/>
        </w:numPr>
        <w:tabs>
          <w:tab w:val="left" w:pos="2302"/>
        </w:tabs>
        <w:ind w:right="849" w:firstLine="5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1"/>
          <w:numId w:val="75"/>
        </w:numPr>
        <w:tabs>
          <w:tab w:val="left" w:pos="2302"/>
        </w:tabs>
        <w:ind w:right="848" w:firstLine="568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1"/>
          <w:numId w:val="75"/>
        </w:numPr>
        <w:tabs>
          <w:tab w:val="left" w:pos="2302"/>
        </w:tabs>
        <w:spacing w:before="66"/>
        <w:ind w:right="846" w:firstLine="568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1"/>
          <w:numId w:val="75"/>
        </w:numPr>
        <w:tabs>
          <w:tab w:val="left" w:pos="2302"/>
        </w:tabs>
        <w:spacing w:before="1"/>
        <w:ind w:right="852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1"/>
          <w:numId w:val="75"/>
        </w:numPr>
        <w:tabs>
          <w:tab w:val="left" w:pos="2302"/>
        </w:tabs>
        <w:ind w:right="850" w:firstLine="56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9"/>
        <w:spacing w:before="4"/>
        <w:ind w:left="0"/>
        <w:jc w:val="left"/>
      </w:pPr>
    </w:p>
    <w:p>
      <w:pPr>
        <w:pStyle w:val="3"/>
        <w:spacing w:before="1" w:line="274" w:lineRule="exact"/>
        <w:ind w:left="2290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ind w:right="845" w:firstLine="707"/>
      </w:pPr>
      <w:r>
        <w:t>Учебный предмет «Математика» входит в обязательную часть учебного плана. На</w:t>
      </w:r>
      <w:r>
        <w:rPr>
          <w:spacing w:val="1"/>
        </w:rPr>
        <w:t xml:space="preserve"> </w:t>
      </w:r>
      <w:r>
        <w:t>изучение учебного предмета на уровне начального общего образования отводится 540</w:t>
      </w:r>
      <w:r>
        <w:rPr>
          <w:spacing w:val="1"/>
        </w:rPr>
        <w:t xml:space="preserve"> </w:t>
      </w:r>
      <w:r>
        <w:t>часов, из них в 1 классе –1</w:t>
      </w:r>
      <w:r>
        <w:rPr>
          <w:rFonts w:hint="default"/>
          <w:lang w:val="ru-RU"/>
        </w:rPr>
        <w:t>32</w:t>
      </w:r>
      <w:r>
        <w:t xml:space="preserve"> часа (</w:t>
      </w:r>
      <w:r>
        <w:rPr>
          <w:rFonts w:hint="default"/>
          <w:lang w:val="ru-RU"/>
        </w:rPr>
        <w:t>4</w:t>
      </w:r>
      <w:r>
        <w:t xml:space="preserve"> час</w:t>
      </w:r>
      <w:r>
        <w:rPr>
          <w:lang w:val="ru-RU"/>
        </w:rPr>
        <w:t>а</w:t>
      </w:r>
      <w:r>
        <w:t xml:space="preserve"> в неделю, 33 учебные недели); во 2 классе - 1</w:t>
      </w:r>
      <w:r>
        <w:rPr>
          <w:rFonts w:hint="default"/>
          <w:lang w:val="ru-RU"/>
        </w:rPr>
        <w:t>36</w:t>
      </w:r>
      <w:r>
        <w:rPr>
          <w:spacing w:val="-57"/>
        </w:rPr>
        <w:t xml:space="preserve"> </w:t>
      </w:r>
      <w:r>
        <w:t>часов (</w:t>
      </w:r>
      <w:r>
        <w:rPr>
          <w:rFonts w:hint="default"/>
          <w:lang w:val="ru-RU"/>
        </w:rPr>
        <w:t>4</w:t>
      </w:r>
      <w:r>
        <w:t xml:space="preserve"> час</w:t>
      </w:r>
      <w:r>
        <w:rPr>
          <w:lang w:val="ru-RU"/>
        </w:rPr>
        <w:t>а</w:t>
      </w:r>
      <w:r>
        <w:t xml:space="preserve"> в неделю, 34 учебные недели),</w:t>
      </w:r>
      <w:r>
        <w:rPr>
          <w:spacing w:val="1"/>
        </w:rPr>
        <w:t xml:space="preserve"> </w:t>
      </w:r>
      <w:r>
        <w:t>в 3 классе - 1</w:t>
      </w:r>
      <w:r>
        <w:rPr>
          <w:rFonts w:hint="default"/>
          <w:lang w:val="ru-RU"/>
        </w:rPr>
        <w:t>36</w:t>
      </w:r>
      <w:r>
        <w:t xml:space="preserve"> часов (</w:t>
      </w:r>
      <w:r>
        <w:rPr>
          <w:rFonts w:hint="default"/>
          <w:lang w:val="ru-RU"/>
        </w:rPr>
        <w:t>4</w:t>
      </w:r>
      <w:r>
        <w:t xml:space="preserve"> час</w:t>
      </w:r>
      <w:r>
        <w:rPr>
          <w:lang w:val="ru-RU"/>
        </w:rPr>
        <w:t>а</w:t>
      </w:r>
      <w:r>
        <w:t xml:space="preserve"> в неделю, 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недели), 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rFonts w:hint="default"/>
          <w:lang w:val="ru-RU"/>
        </w:rPr>
        <w:t>36</w:t>
      </w:r>
      <w:r>
        <w:t xml:space="preserve"> часов (</w:t>
      </w:r>
      <w:r>
        <w:rPr>
          <w:rFonts w:hint="default"/>
          <w:lang w:val="ru-RU"/>
        </w:rPr>
        <w:t>4</w:t>
      </w:r>
      <w:r>
        <w:rPr>
          <w:spacing w:val="1"/>
        </w:rPr>
        <w:t xml:space="preserve"> </w:t>
      </w:r>
      <w:r>
        <w:t>час</w:t>
      </w:r>
      <w:r>
        <w:rPr>
          <w:lang w:val="ru-RU"/>
        </w:rPr>
        <w:t>а</w:t>
      </w:r>
      <w:r>
        <w:t xml:space="preserve"> в</w:t>
      </w:r>
      <w:r>
        <w:rPr>
          <w:spacing w:val="-2"/>
        </w:rPr>
        <w:t xml:space="preserve"> </w:t>
      </w:r>
      <w:r>
        <w:t>неделю, 34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недели).</w:t>
      </w:r>
    </w:p>
    <w:p>
      <w:pPr>
        <w:pStyle w:val="9"/>
        <w:ind w:left="1642" w:right="1290" w:hanging="60"/>
        <w:jc w:val="left"/>
      </w:pPr>
      <w:r>
        <w:t>На проведение контрольных работ отводится: в 1 классе –</w:t>
      </w:r>
      <w:r>
        <w:rPr>
          <w:spacing w:val="61"/>
        </w:rPr>
        <w:t xml:space="preserve"> </w:t>
      </w:r>
      <w:r>
        <w:t>1час, во 2 классе – 7 часов,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– 7</w:t>
      </w:r>
      <w:r>
        <w:rPr>
          <w:spacing w:val="2"/>
        </w:rPr>
        <w:t xml:space="preserve"> </w:t>
      </w:r>
      <w:r>
        <w:t>часов, в</w:t>
      </w:r>
      <w:r>
        <w:rPr>
          <w:spacing w:val="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9 часов.</w:t>
      </w:r>
    </w:p>
    <w:p>
      <w:pPr>
        <w:pStyle w:val="9"/>
        <w:jc w:val="left"/>
      </w:pP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программного</w:t>
      </w:r>
      <w:r>
        <w:rPr>
          <w:spacing w:val="26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используется</w:t>
      </w:r>
      <w:r>
        <w:rPr>
          <w:spacing w:val="33"/>
        </w:rPr>
        <w:t xml:space="preserve"> </w:t>
      </w:r>
      <w:r>
        <w:t>УМК</w:t>
      </w:r>
      <w:r>
        <w:rPr>
          <w:spacing w:val="28"/>
        </w:rPr>
        <w:t xml:space="preserve"> </w:t>
      </w:r>
      <w:r>
        <w:t>М.И.Моро,</w:t>
      </w:r>
      <w:r>
        <w:rPr>
          <w:spacing w:val="28"/>
        </w:rPr>
        <w:t xml:space="preserve"> </w:t>
      </w:r>
      <w:r>
        <w:t>С.И.Волкова.,</w:t>
      </w:r>
      <w:r>
        <w:rPr>
          <w:spacing w:val="-57"/>
        </w:rPr>
        <w:t xml:space="preserve"> </w:t>
      </w:r>
      <w:r>
        <w:t>С.В.Степанова,</w:t>
      </w:r>
      <w:r>
        <w:rPr>
          <w:spacing w:val="-1"/>
        </w:rPr>
        <w:t xml:space="preserve"> </w:t>
      </w:r>
      <w:r>
        <w:t>М.А.Бантова, Г.В.Бельтюкова.</w:t>
      </w:r>
    </w:p>
    <w:p>
      <w:pPr>
        <w:pStyle w:val="9"/>
        <w:spacing w:before="9"/>
        <w:ind w:left="0"/>
        <w:jc w:val="left"/>
        <w:rPr>
          <w:sz w:val="22"/>
        </w:rPr>
      </w:pPr>
    </w:p>
    <w:p>
      <w:pPr>
        <w:pStyle w:val="14"/>
        <w:numPr>
          <w:ilvl w:val="0"/>
          <w:numId w:val="73"/>
        </w:numPr>
        <w:tabs>
          <w:tab w:val="left" w:pos="4242"/>
        </w:tabs>
        <w:ind w:left="4241" w:hanging="265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pStyle w:val="9"/>
        <w:spacing w:before="1"/>
        <w:ind w:left="0"/>
        <w:jc w:val="left"/>
        <w:rPr>
          <w:b/>
          <w:sz w:val="22"/>
        </w:rPr>
      </w:pPr>
    </w:p>
    <w:p>
      <w:pPr>
        <w:pStyle w:val="14"/>
        <w:numPr>
          <w:ilvl w:val="0"/>
          <w:numId w:val="76"/>
        </w:numPr>
        <w:tabs>
          <w:tab w:val="left" w:pos="2502"/>
        </w:tabs>
        <w:spacing w:line="321" w:lineRule="exact"/>
        <w:rPr>
          <w:b/>
          <w:sz w:val="28"/>
        </w:rPr>
      </w:pPr>
      <w:r>
        <w:rPr>
          <w:b/>
          <w:sz w:val="28"/>
        </w:rPr>
        <w:t>класс</w:t>
      </w:r>
    </w:p>
    <w:p>
      <w:pPr>
        <w:pStyle w:val="3"/>
        <w:spacing w:line="275" w:lineRule="exact"/>
        <w:ind w:left="2290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ЧИСЕЛ.</w:t>
      </w: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ПРОСТРАНСТВЕННЫЕ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</w:t>
      </w:r>
    </w:p>
    <w:p>
      <w:pPr>
        <w:pStyle w:val="9"/>
        <w:spacing w:line="274" w:lineRule="exact"/>
        <w:ind w:left="2290"/>
      </w:pPr>
      <w:r>
        <w:t>Учебник</w:t>
      </w:r>
      <w:r>
        <w:rPr>
          <w:spacing w:val="-2"/>
        </w:rPr>
        <w:t xml:space="preserve"> </w:t>
      </w:r>
      <w:r>
        <w:t>математики.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>
      <w:pPr>
        <w:pStyle w:val="9"/>
        <w:ind w:left="2290"/>
      </w:pPr>
      <w:r>
        <w:t>Счёт</w:t>
      </w:r>
      <w:r>
        <w:rPr>
          <w:spacing w:val="21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(с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количественных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порядковых</w:t>
      </w:r>
      <w:r>
        <w:rPr>
          <w:spacing w:val="23"/>
        </w:rPr>
        <w:t xml:space="preserve"> </w:t>
      </w:r>
      <w:r>
        <w:t>числительных).</w:t>
      </w:r>
    </w:p>
    <w:p>
      <w:pPr>
        <w:pStyle w:val="9"/>
      </w:pPr>
      <w:r>
        <w:t>Сравнение</w:t>
      </w:r>
      <w:r>
        <w:rPr>
          <w:spacing w:val="-5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предметов.</w:t>
      </w:r>
    </w:p>
    <w:p>
      <w:pPr>
        <w:pStyle w:val="9"/>
        <w:ind w:left="229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представления</w:t>
      </w:r>
    </w:p>
    <w:p>
      <w:pPr>
        <w:pStyle w:val="9"/>
        <w:ind w:right="847" w:firstLine="707"/>
      </w:pPr>
      <w:r>
        <w:t>Местоположение предметов, взаимное расположение предметов на плоскости и в</w:t>
      </w:r>
      <w:r>
        <w:rPr>
          <w:spacing w:val="1"/>
        </w:rPr>
        <w:t xml:space="preserve"> </w:t>
      </w:r>
      <w:r>
        <w:t>пространстве: выше — ниже, слева — справа, левее — правее, сверху — снизу, между, за.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движения: вверх,</w:t>
      </w:r>
      <w:r>
        <w:rPr>
          <w:spacing w:val="-1"/>
        </w:rPr>
        <w:t xml:space="preserve"> </w:t>
      </w:r>
      <w:r>
        <w:t>вниз, налево,</w:t>
      </w:r>
      <w:r>
        <w:rPr>
          <w:spacing w:val="-1"/>
        </w:rPr>
        <w:t xml:space="preserve"> </w:t>
      </w:r>
      <w:r>
        <w:t>направо.</w:t>
      </w:r>
    </w:p>
    <w:p>
      <w:pPr>
        <w:pStyle w:val="9"/>
        <w:ind w:left="2290"/>
      </w:pPr>
      <w:r>
        <w:t>Временные</w:t>
      </w:r>
      <w:r>
        <w:rPr>
          <w:spacing w:val="-4"/>
        </w:rPr>
        <w:t xml:space="preserve"> </w:t>
      </w:r>
      <w:r>
        <w:t>представления:</w:t>
      </w:r>
      <w:r>
        <w:rPr>
          <w:spacing w:val="-2"/>
        </w:rPr>
        <w:t xml:space="preserve"> </w:t>
      </w:r>
      <w:r>
        <w:t>раньше,</w:t>
      </w:r>
      <w:r>
        <w:rPr>
          <w:spacing w:val="-2"/>
        </w:rPr>
        <w:t xml:space="preserve"> </w:t>
      </w:r>
      <w:r>
        <w:t>позже,</w:t>
      </w:r>
      <w:r>
        <w:rPr>
          <w:spacing w:val="-1"/>
        </w:rPr>
        <w:t xml:space="preserve"> </w:t>
      </w:r>
      <w:r>
        <w:t>сначала,</w:t>
      </w:r>
      <w:r>
        <w:rPr>
          <w:spacing w:val="-2"/>
        </w:rPr>
        <w:t xml:space="preserve"> </w:t>
      </w:r>
      <w:r>
        <w:t>потом.</w:t>
      </w:r>
    </w:p>
    <w:p>
      <w:pPr>
        <w:pStyle w:val="3"/>
        <w:spacing w:before="5"/>
        <w:ind w:left="2290"/>
      </w:pPr>
      <w:r>
        <w:t>ЧИСЛА</w:t>
      </w:r>
      <w:r>
        <w:rPr>
          <w:spacing w:val="-1"/>
        </w:rPr>
        <w:t xml:space="preserve"> </w:t>
      </w:r>
      <w:r>
        <w:t>ОТ 1 до 10. ЧИСЛО 0</w:t>
      </w: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Нумерация</w:t>
      </w:r>
    </w:p>
    <w:p>
      <w:pPr>
        <w:pStyle w:val="9"/>
        <w:spacing w:line="274" w:lineRule="exact"/>
        <w:ind w:left="2290"/>
        <w:jc w:val="left"/>
      </w:pPr>
      <w:r>
        <w:t>Названия,</w:t>
      </w:r>
      <w:r>
        <w:rPr>
          <w:spacing w:val="-5"/>
        </w:rPr>
        <w:t xml:space="preserve"> </w:t>
      </w:r>
      <w:r>
        <w:t>обозначение,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чисел.</w:t>
      </w:r>
    </w:p>
    <w:p>
      <w:pPr>
        <w:pStyle w:val="9"/>
        <w:ind w:left="2290"/>
        <w:jc w:val="left"/>
      </w:pPr>
      <w:r>
        <w:t>Прибавление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одному.</w:t>
      </w:r>
    </w:p>
    <w:p>
      <w:pPr>
        <w:pStyle w:val="9"/>
        <w:spacing w:before="1"/>
        <w:ind w:left="2290"/>
        <w:jc w:val="left"/>
      </w:pPr>
      <w:r>
        <w:t>Принцип</w:t>
      </w:r>
      <w:r>
        <w:rPr>
          <w:spacing w:val="33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натурального</w:t>
      </w:r>
      <w:r>
        <w:rPr>
          <w:spacing w:val="32"/>
        </w:rPr>
        <w:t xml:space="preserve"> </w:t>
      </w:r>
      <w:r>
        <w:t>ряда</w:t>
      </w:r>
      <w:r>
        <w:rPr>
          <w:spacing w:val="34"/>
        </w:rPr>
        <w:t xml:space="preserve"> </w:t>
      </w:r>
      <w:r>
        <w:t>чисел.Чтение,</w:t>
      </w:r>
      <w:r>
        <w:rPr>
          <w:spacing w:val="32"/>
        </w:rPr>
        <w:t xml:space="preserve"> </w:t>
      </w:r>
      <w:r>
        <w:t>запись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сравнение</w:t>
      </w:r>
      <w:r>
        <w:rPr>
          <w:spacing w:val="31"/>
        </w:rPr>
        <w:t xml:space="preserve"> </w:t>
      </w:r>
      <w:r>
        <w:t>чисел.</w:t>
      </w:r>
    </w:p>
    <w:p>
      <w:pPr>
        <w:pStyle w:val="9"/>
        <w:jc w:val="left"/>
      </w:pPr>
      <w:r>
        <w:t>Знаки</w:t>
      </w:r>
      <w:r>
        <w:rPr>
          <w:spacing w:val="-4"/>
        </w:rPr>
        <w:t xml:space="preserve"> </w:t>
      </w:r>
      <w:r>
        <w:t>«+», «–»,</w:t>
      </w:r>
      <w:r>
        <w:rPr>
          <w:spacing w:val="-1"/>
        </w:rPr>
        <w:t xml:space="preserve"> </w:t>
      </w:r>
      <w:r>
        <w:t>«=».</w:t>
      </w:r>
    </w:p>
    <w:p>
      <w:pPr>
        <w:pStyle w:val="9"/>
        <w:ind w:right="850" w:firstLine="707"/>
      </w:pPr>
      <w:r>
        <w:t>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рядов,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закономерностей для выполнения</w:t>
      </w:r>
      <w:r>
        <w:rPr>
          <w:spacing w:val="-3"/>
        </w:rPr>
        <w:t xml:space="preserve"> </w:t>
      </w:r>
      <w:r>
        <w:t>заданий;</w:t>
      </w:r>
    </w:p>
    <w:p>
      <w:pPr>
        <w:pStyle w:val="9"/>
        <w:ind w:left="2290"/>
      </w:pPr>
      <w:r>
        <w:t>Длина.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«длиннее», «короче»,</w:t>
      </w:r>
      <w:r>
        <w:rPr>
          <w:spacing w:val="1"/>
        </w:rPr>
        <w:t xml:space="preserve"> </w:t>
      </w:r>
      <w:r>
        <w:t>«одинаковые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длине»</w:t>
      </w:r>
    </w:p>
    <w:p>
      <w:pPr>
        <w:pStyle w:val="9"/>
        <w:ind w:left="2290" w:right="879"/>
      </w:pPr>
      <w:r>
        <w:t>Точка. Кривая линия. Прямая линия. Отрезок. Луч. Ломаная линия. Многоугольник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«&gt;»,</w:t>
      </w:r>
      <w:r>
        <w:rPr>
          <w:spacing w:val="6"/>
        </w:rPr>
        <w:t xml:space="preserve"> </w:t>
      </w:r>
      <w:r>
        <w:t>«&lt;»,</w:t>
      </w:r>
      <w:r>
        <w:rPr>
          <w:spacing w:val="6"/>
        </w:rPr>
        <w:t xml:space="preserve"> </w:t>
      </w:r>
      <w:r>
        <w:t>«=».</w:t>
      </w:r>
    </w:p>
    <w:p>
      <w:pPr>
        <w:pStyle w:val="9"/>
        <w:ind w:left="2290"/>
      </w:pPr>
      <w:r>
        <w:t>Понятия</w:t>
      </w:r>
      <w:r>
        <w:rPr>
          <w:spacing w:val="-5"/>
        </w:rPr>
        <w:t xml:space="preserve"> </w:t>
      </w:r>
      <w:r>
        <w:t>«равенство», «неравенство»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left="2290"/>
        <w:jc w:val="left"/>
      </w:pPr>
      <w:r>
        <w:t>Состав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слагаемых.</w:t>
      </w:r>
    </w:p>
    <w:p>
      <w:pPr>
        <w:pStyle w:val="3"/>
        <w:spacing w:before="5"/>
        <w:ind w:left="2290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вида□±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□±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>
      <w:pPr>
        <w:pStyle w:val="9"/>
        <w:ind w:left="2290" w:right="2820"/>
        <w:jc w:val="left"/>
      </w:pPr>
      <w:r>
        <w:t xml:space="preserve">Конкретный смысл и названия действий </w:t>
      </w:r>
      <w:r>
        <w:rPr>
          <w:i/>
        </w:rPr>
        <w:t xml:space="preserve">сложение </w:t>
      </w:r>
      <w:r>
        <w:t xml:space="preserve">и </w:t>
      </w:r>
      <w:r>
        <w:rPr>
          <w:i/>
        </w:rPr>
        <w:t>вычитание</w:t>
      </w:r>
      <w:r>
        <w:t>.</w:t>
      </w:r>
      <w:r>
        <w:rPr>
          <w:spacing w:val="-57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при сложении</w:t>
      </w:r>
      <w:r>
        <w:rPr>
          <w:spacing w:val="-1"/>
        </w:rPr>
        <w:t xml:space="preserve"> </w:t>
      </w:r>
      <w:r>
        <w:t>(слагаемые,</w:t>
      </w:r>
      <w:r>
        <w:rPr>
          <w:spacing w:val="-1"/>
        </w:rPr>
        <w:t xml:space="preserve"> </w:t>
      </w:r>
      <w:r>
        <w:t>сумма).</w:t>
      </w:r>
    </w:p>
    <w:p>
      <w:pPr>
        <w:pStyle w:val="9"/>
        <w:ind w:left="2290"/>
        <w:jc w:val="left"/>
      </w:pPr>
      <w:r>
        <w:t>Использование</w:t>
      </w:r>
      <w:r>
        <w:rPr>
          <w:spacing w:val="-6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записей.</w:t>
      </w:r>
    </w:p>
    <w:p>
      <w:pPr>
        <w:pStyle w:val="9"/>
        <w:ind w:right="999" w:firstLine="707"/>
        <w:jc w:val="left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rPr>
          <w:b/>
        </w:rPr>
        <w:t>□</w:t>
      </w:r>
      <w:r>
        <w:rPr>
          <w:b/>
          <w:spacing w:val="35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1,</w:t>
      </w:r>
      <w:r>
        <w:rPr>
          <w:spacing w:val="34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rPr>
          <w:b/>
        </w:rPr>
        <w:t xml:space="preserve">– </w:t>
      </w:r>
      <w:r>
        <w:t>1,</w:t>
      </w:r>
      <w:r>
        <w:rPr>
          <w:spacing w:val="36"/>
        </w:rPr>
        <w:t xml:space="preserve"> </w:t>
      </w:r>
      <w:r>
        <w:rPr>
          <w:b/>
        </w:rPr>
        <w:t>□</w:t>
      </w:r>
      <w:r>
        <w:rPr>
          <w:b/>
          <w:spacing w:val="35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2,</w:t>
      </w:r>
      <w:r>
        <w:rPr>
          <w:spacing w:val="36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2.</w:t>
      </w:r>
      <w:r>
        <w:rPr>
          <w:spacing w:val="33"/>
        </w:rPr>
        <w:t xml:space="preserve"> </w:t>
      </w:r>
      <w:r>
        <w:t>Присчитывание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отсчитывание</w:t>
      </w:r>
      <w:r>
        <w:rPr>
          <w:spacing w:val="-2"/>
        </w:rPr>
        <w:t xml:space="preserve"> </w:t>
      </w:r>
      <w:r>
        <w:t>по 1, по</w:t>
      </w:r>
      <w:r>
        <w:rPr>
          <w:spacing w:val="-3"/>
        </w:rPr>
        <w:t xml:space="preserve"> </w:t>
      </w:r>
      <w:r>
        <w:t>2</w:t>
      </w:r>
    </w:p>
    <w:p>
      <w:pPr>
        <w:pStyle w:val="9"/>
        <w:ind w:right="999" w:firstLine="707"/>
        <w:jc w:val="left"/>
      </w:pPr>
      <w:r>
        <w:t>Задача.</w:t>
      </w:r>
      <w:r>
        <w:rPr>
          <w:spacing w:val="4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(условие,</w:t>
      </w:r>
      <w:r>
        <w:rPr>
          <w:spacing w:val="4"/>
        </w:rPr>
        <w:t xml:space="preserve"> </w:t>
      </w:r>
      <w:r>
        <w:t>вопрос).</w:t>
      </w:r>
      <w:r>
        <w:rPr>
          <w:spacing w:val="6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задачи.</w:t>
      </w:r>
      <w:r>
        <w:rPr>
          <w:spacing w:val="4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задачи.</w:t>
      </w:r>
    </w:p>
    <w:p>
      <w:pPr>
        <w:ind w:left="2290"/>
        <w:rPr>
          <w:i/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вычитание.</w:t>
      </w:r>
    </w:p>
    <w:p>
      <w:pPr>
        <w:pStyle w:val="9"/>
        <w:ind w:firstLine="707"/>
        <w:jc w:val="left"/>
      </w:pPr>
      <w:r>
        <w:t>Составление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 по</w:t>
      </w:r>
      <w:r>
        <w:rPr>
          <w:spacing w:val="1"/>
        </w:rPr>
        <w:t xml:space="preserve"> </w:t>
      </w:r>
      <w:r>
        <w:t>одному и</w:t>
      </w:r>
      <w:r>
        <w:rPr>
          <w:spacing w:val="1"/>
        </w:rPr>
        <w:t xml:space="preserve"> </w:t>
      </w:r>
      <w:r>
        <w:t>тому же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схематическому</w:t>
      </w:r>
      <w:r>
        <w:rPr>
          <w:spacing w:val="-6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по решению</w:t>
      </w:r>
    </w:p>
    <w:p>
      <w:pPr>
        <w:pStyle w:val="9"/>
        <w:ind w:left="229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</w:t>
      </w:r>
    </w:p>
    <w:p>
      <w:pPr>
        <w:pStyle w:val="3"/>
        <w:spacing w:before="3" w:line="274" w:lineRule="exact"/>
        <w:ind w:left="2290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□</w:t>
      </w:r>
      <w:r>
        <w:rPr>
          <w:spacing w:val="-2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3</w:t>
      </w:r>
    </w:p>
    <w:p>
      <w:pPr>
        <w:pStyle w:val="9"/>
        <w:spacing w:line="274" w:lineRule="exact"/>
        <w:ind w:left="2290"/>
        <w:jc w:val="left"/>
      </w:pPr>
      <w:r>
        <w:t>Приёмы</w:t>
      </w:r>
      <w:r>
        <w:rPr>
          <w:spacing w:val="-3"/>
        </w:rPr>
        <w:t xml:space="preserve"> </w:t>
      </w:r>
      <w:r>
        <w:t>вычислений</w:t>
      </w:r>
    </w:p>
    <w:p>
      <w:pPr>
        <w:pStyle w:val="9"/>
        <w:spacing w:before="1"/>
        <w:ind w:right="999" w:firstLine="707"/>
        <w:jc w:val="left"/>
      </w:pPr>
      <w:r>
        <w:t>Текстовая</w:t>
      </w:r>
      <w:r>
        <w:rPr>
          <w:spacing w:val="13"/>
        </w:rPr>
        <w:t xml:space="preserve"> </w:t>
      </w:r>
      <w:r>
        <w:t>задача:</w:t>
      </w:r>
      <w:r>
        <w:rPr>
          <w:spacing w:val="14"/>
        </w:rPr>
        <w:t xml:space="preserve"> </w:t>
      </w:r>
      <w:r>
        <w:t>дополнение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недостающими</w:t>
      </w:r>
      <w:r>
        <w:rPr>
          <w:spacing w:val="14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вопросом,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>
      <w:pPr>
        <w:pStyle w:val="9"/>
        <w:tabs>
          <w:tab w:val="left" w:pos="3321"/>
          <w:tab w:val="left" w:pos="4775"/>
          <w:tab w:val="left" w:pos="5113"/>
          <w:tab w:val="left" w:pos="6494"/>
          <w:tab w:val="left" w:pos="7777"/>
          <w:tab w:val="left" w:pos="9549"/>
          <w:tab w:val="left" w:pos="10686"/>
        </w:tabs>
        <w:ind w:right="848" w:firstLine="707"/>
        <w:jc w:val="left"/>
      </w:pPr>
      <w:r>
        <w:rPr>
          <w:i/>
        </w:rPr>
        <w:t>З</w:t>
      </w:r>
      <w:r>
        <w:t>адания</w:t>
      </w:r>
      <w:r>
        <w:tab/>
      </w:r>
      <w:r>
        <w:t>творческого</w:t>
      </w:r>
      <w:r>
        <w:tab/>
      </w:r>
      <w:r>
        <w:t>и</w:t>
      </w:r>
      <w:r>
        <w:tab/>
      </w:r>
      <w:r>
        <w:t>поискового</w:t>
      </w:r>
      <w:r>
        <w:tab/>
      </w:r>
      <w:r>
        <w:t>характера:</w:t>
      </w:r>
      <w:r>
        <w:tab/>
      </w:r>
      <w:r>
        <w:t>классификация</w:t>
      </w:r>
      <w:r>
        <w:tab/>
      </w:r>
      <w:r>
        <w:t>объектов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39"/>
        </w:rPr>
        <w:t xml:space="preserve"> </w:t>
      </w:r>
      <w:r>
        <w:t>условию;задания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высказываниями,</w:t>
      </w:r>
      <w:r>
        <w:rPr>
          <w:spacing w:val="40"/>
        </w:rPr>
        <w:t xml:space="preserve"> </w:t>
      </w:r>
      <w:r>
        <w:t>содержащими</w:t>
      </w:r>
      <w:r>
        <w:rPr>
          <w:spacing w:val="40"/>
        </w:rPr>
        <w:t xml:space="preserve"> </w:t>
      </w:r>
      <w:r>
        <w:t>логические</w:t>
      </w:r>
      <w:r>
        <w:rPr>
          <w:spacing w:val="39"/>
        </w:rPr>
        <w:t xml:space="preserve"> </w:t>
      </w:r>
      <w:r>
        <w:t>связки</w:t>
      </w:r>
      <w:r>
        <w:rPr>
          <w:spacing w:val="46"/>
        </w:rPr>
        <w:t xml:space="preserve"> </w:t>
      </w:r>
      <w:r>
        <w:t>«все»,</w:t>
      </w:r>
    </w:p>
    <w:p>
      <w:pPr>
        <w:pStyle w:val="9"/>
        <w:jc w:val="left"/>
      </w:pPr>
      <w:r>
        <w:t>«если…,</w:t>
      </w:r>
      <w:r>
        <w:rPr>
          <w:spacing w:val="-3"/>
        </w:rPr>
        <w:t xml:space="preserve"> </w:t>
      </w:r>
      <w:r>
        <w:t>то…»,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задачи</w:t>
      </w:r>
    </w:p>
    <w:p>
      <w:pPr>
        <w:spacing w:before="7" w:line="237" w:lineRule="auto"/>
        <w:ind w:left="1582" w:right="5461" w:firstLine="707"/>
        <w:rPr>
          <w:sz w:val="24"/>
        </w:rPr>
      </w:pPr>
      <w:r>
        <w:rPr>
          <w:b/>
          <w:sz w:val="24"/>
        </w:rPr>
        <w:t>Сложение и вычитание вида □ ± 4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Переместительное свойство сложения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</w:p>
    <w:p>
      <w:pPr>
        <w:pStyle w:val="9"/>
        <w:spacing w:before="4"/>
        <w:jc w:val="left"/>
        <w:rPr>
          <w:b/>
        </w:rPr>
      </w:pP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rPr>
          <w:b/>
        </w:rPr>
        <w:t xml:space="preserve">□ </w:t>
      </w:r>
      <w:r>
        <w:t>+</w:t>
      </w:r>
      <w:r>
        <w:rPr>
          <w:spacing w:val="-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7,</w:t>
      </w:r>
      <w:r>
        <w:rPr>
          <w:spacing w:val="1"/>
        </w:rPr>
        <w:t xml:space="preserve"> </w:t>
      </w:r>
      <w:r>
        <w:rPr>
          <w:b/>
        </w:rPr>
        <w:t>□</w:t>
      </w:r>
    </w:p>
    <w:p>
      <w:pPr>
        <w:pStyle w:val="9"/>
        <w:jc w:val="left"/>
      </w:pPr>
      <w:r>
        <w:t>+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</w:t>
      </w:r>
    </w:p>
    <w:p>
      <w:pPr>
        <w:pStyle w:val="9"/>
        <w:ind w:right="843" w:firstLine="707"/>
        <w:jc w:val="left"/>
      </w:pPr>
      <w:r>
        <w:rPr>
          <w:i/>
        </w:rPr>
        <w:t>З</w:t>
      </w:r>
      <w:r>
        <w:t>адания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поискового</w:t>
      </w:r>
      <w:r>
        <w:rPr>
          <w:spacing w:val="-5"/>
        </w:rPr>
        <w:t xml:space="preserve"> </w:t>
      </w:r>
      <w:r>
        <w:t>характера: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геометрических фигур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условиям; логические задачи;задания с высказываниями, содержащими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3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«если…, то…»</w:t>
      </w:r>
    </w:p>
    <w:p>
      <w:pPr>
        <w:pStyle w:val="3"/>
        <w:spacing w:before="5" w:line="274" w:lineRule="exact"/>
        <w:ind w:left="229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суммой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</w:t>
      </w:r>
    </w:p>
    <w:p>
      <w:pPr>
        <w:pStyle w:val="9"/>
        <w:ind w:right="1328"/>
        <w:jc w:val="left"/>
      </w:pPr>
      <w:r>
        <w:t>Названия чисел при вычитании (уменьшаемое, вычитаемое, разность). Использование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при чтении записей</w:t>
      </w:r>
    </w:p>
    <w:p>
      <w:pPr>
        <w:pStyle w:val="9"/>
        <w:ind w:left="2290" w:right="4327"/>
        <w:jc w:val="left"/>
      </w:pPr>
      <w:r>
        <w:t xml:space="preserve">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>,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 xml:space="preserve">– </w:t>
      </w:r>
      <w:r>
        <w:rPr>
          <w:b/>
        </w:rPr>
        <w:t>□</w:t>
      </w:r>
      <w:r>
        <w:t>. Состав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9, 10</w:t>
      </w:r>
    </w:p>
    <w:p>
      <w:pPr>
        <w:pStyle w:val="9"/>
        <w:ind w:left="2290" w:right="4760"/>
        <w:jc w:val="left"/>
      </w:pPr>
      <w:r>
        <w:t>Таблица</w:t>
      </w:r>
      <w:r>
        <w:rPr>
          <w:spacing w:val="-5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изученного</w:t>
      </w:r>
    </w:p>
    <w:p>
      <w:pPr>
        <w:pStyle w:val="9"/>
        <w:ind w:left="2290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решение</w:t>
      </w:r>
    </w:p>
    <w:p>
      <w:pPr>
        <w:pStyle w:val="9"/>
        <w:tabs>
          <w:tab w:val="left" w:pos="10385"/>
        </w:tabs>
        <w:ind w:left="2290"/>
        <w:jc w:val="left"/>
      </w:pPr>
      <w:r>
        <w:t>цепочки</w:t>
      </w:r>
      <w:r>
        <w:tab/>
      </w:r>
      <w:r>
        <w:t>задач</w:t>
      </w:r>
    </w:p>
    <w:p>
      <w:pPr>
        <w:pStyle w:val="9"/>
        <w:ind w:right="999"/>
        <w:jc w:val="left"/>
      </w:pPr>
      <w:r>
        <w:t>Единица</w:t>
      </w:r>
      <w:r>
        <w:rPr>
          <w:spacing w:val="60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килограмм.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весов,</w:t>
      </w:r>
      <w:r>
        <w:rPr>
          <w:spacing w:val="-57"/>
        </w:rPr>
        <w:t xml:space="preserve"> </w:t>
      </w:r>
      <w:r>
        <w:t>взвешиванием</w:t>
      </w:r>
    </w:p>
    <w:p>
      <w:pPr>
        <w:pStyle w:val="9"/>
        <w:ind w:left="2290"/>
        <w:jc w:val="left"/>
      </w:pPr>
      <w:r>
        <w:t>Единица</w:t>
      </w:r>
      <w:r>
        <w:rPr>
          <w:spacing w:val="-3"/>
        </w:rPr>
        <w:t xml:space="preserve"> </w:t>
      </w:r>
      <w:r>
        <w:t>вместимости</w:t>
      </w:r>
      <w:r>
        <w:rPr>
          <w:spacing w:val="-1"/>
        </w:rPr>
        <w:t xml:space="preserve"> </w:t>
      </w:r>
      <w:r>
        <w:t>литр</w:t>
      </w:r>
    </w:p>
    <w:p>
      <w:pPr>
        <w:pStyle w:val="3"/>
        <w:spacing w:before="3"/>
        <w:ind w:left="2290"/>
      </w:pPr>
      <w:r>
        <w:t>ЧИСЛА</w:t>
      </w:r>
      <w:r>
        <w:rPr>
          <w:spacing w:val="-1"/>
        </w:rPr>
        <w:t xml:space="preserve"> </w:t>
      </w:r>
      <w:r>
        <w:t>ОТ 1 ДО 20</w:t>
      </w: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Нумерация</w:t>
      </w:r>
    </w:p>
    <w:p>
      <w:pPr>
        <w:pStyle w:val="9"/>
        <w:ind w:right="853" w:firstLine="707"/>
      </w:pPr>
      <w:r>
        <w:t xml:space="preserve">Числа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1   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 xml:space="preserve">20.   </w:t>
      </w:r>
      <w:r>
        <w:rPr>
          <w:spacing w:val="1"/>
        </w:rPr>
        <w:t xml:space="preserve"> </w:t>
      </w:r>
      <w:r>
        <w:t xml:space="preserve">Названия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последовательность    </w:t>
      </w:r>
      <w:r>
        <w:rPr>
          <w:spacing w:val="1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Образование чисел второго десятка из одного десятка и нескольких единиц. Запись и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десятка</w:t>
      </w:r>
    </w:p>
    <w:p>
      <w:pPr>
        <w:pStyle w:val="9"/>
        <w:ind w:left="2290" w:right="1413"/>
        <w:jc w:val="left"/>
      </w:pPr>
      <w:r>
        <w:t>Единица длины дециметр. Соотношение между дециметром и сантиметром</w:t>
      </w:r>
      <w:r>
        <w:rPr>
          <w:spacing w:val="1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нумерации: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7,</w:t>
      </w:r>
      <w:r>
        <w:rPr>
          <w:spacing w:val="-57"/>
        </w:rPr>
        <w:t xml:space="preserve"> </w:t>
      </w:r>
      <w:r>
        <w:t>17 – 7, 17 – 10</w:t>
      </w:r>
    </w:p>
    <w:p>
      <w:pPr>
        <w:pStyle w:val="9"/>
        <w:ind w:left="2290" w:right="3710"/>
        <w:jc w:val="left"/>
      </w:pPr>
      <w:r>
        <w:t>Текстовые задачи в два действия. План решения задачи.</w:t>
      </w:r>
      <w:r>
        <w:rPr>
          <w:spacing w:val="-57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решения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9" w:firstLine="707"/>
      </w:pPr>
      <w:r>
        <w:t>Задания творческого и поискового характера: сравнение массы, длины 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комбинаторного</w:t>
      </w:r>
      <w:r>
        <w:rPr>
          <w:spacing w:val="-4"/>
        </w:rPr>
        <w:t xml:space="preserve"> </w:t>
      </w:r>
      <w:r>
        <w:t>характера</w:t>
      </w:r>
    </w:p>
    <w:p>
      <w:pPr>
        <w:pStyle w:val="3"/>
        <w:spacing w:before="5" w:line="274" w:lineRule="exact"/>
        <w:ind w:left="2290"/>
        <w:jc w:val="both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>
      <w:pPr>
        <w:pStyle w:val="9"/>
        <w:ind w:right="847" w:firstLine="707"/>
        <w:rPr>
          <w:b/>
        </w:rPr>
      </w:pPr>
      <w:r>
        <w:t>Общий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6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случая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порядке</w:t>
      </w:r>
      <w:r>
        <w:rPr>
          <w:spacing w:val="21"/>
        </w:rPr>
        <w:t xml:space="preserve"> </w:t>
      </w:r>
      <w:r>
        <w:t>постепенного</w:t>
      </w:r>
      <w:r>
        <w:rPr>
          <w:spacing w:val="19"/>
        </w:rPr>
        <w:t xml:space="preserve"> </w:t>
      </w:r>
      <w:r>
        <w:t>увеличения</w:t>
      </w:r>
      <w:r>
        <w:rPr>
          <w:spacing w:val="18"/>
        </w:rPr>
        <w:t xml:space="preserve"> </w:t>
      </w:r>
      <w:r>
        <w:t>второго</w:t>
      </w:r>
      <w:r>
        <w:rPr>
          <w:spacing w:val="18"/>
        </w:rPr>
        <w:t xml:space="preserve"> </w:t>
      </w:r>
      <w:r>
        <w:t>слагаемого</w:t>
      </w:r>
      <w:r>
        <w:rPr>
          <w:spacing w:val="18"/>
        </w:rPr>
        <w:t xml:space="preserve"> </w:t>
      </w:r>
      <w:r>
        <w:t>(</w:t>
      </w:r>
      <w:r>
        <w:rPr>
          <w:b/>
        </w:rPr>
        <w:t>□</w:t>
      </w:r>
    </w:p>
    <w:p>
      <w:pPr>
        <w:pStyle w:val="9"/>
        <w:ind w:right="848"/>
      </w:pPr>
      <w:r>
        <w:t xml:space="preserve">+ 2, </w:t>
      </w:r>
      <w:r>
        <w:rPr>
          <w:b/>
        </w:rPr>
        <w:t xml:space="preserve">□ </w:t>
      </w:r>
      <w:r>
        <w:t xml:space="preserve">+ 3, </w:t>
      </w:r>
      <w:r>
        <w:rPr>
          <w:b/>
        </w:rPr>
        <w:t xml:space="preserve">□ </w:t>
      </w:r>
      <w:r>
        <w:t xml:space="preserve">+ 4, </w:t>
      </w:r>
      <w:r>
        <w:rPr>
          <w:b/>
        </w:rPr>
        <w:t xml:space="preserve">□ </w:t>
      </w:r>
      <w:r>
        <w:t xml:space="preserve">+ 5, </w:t>
      </w:r>
      <w:r>
        <w:rPr>
          <w:b/>
        </w:rPr>
        <w:t xml:space="preserve">□ </w:t>
      </w:r>
      <w:r>
        <w:t xml:space="preserve">+ 6, </w:t>
      </w:r>
      <w:r>
        <w:rPr>
          <w:b/>
        </w:rPr>
        <w:t xml:space="preserve">□ </w:t>
      </w:r>
      <w:r>
        <w:t xml:space="preserve">+ 7, </w:t>
      </w:r>
      <w:r>
        <w:rPr>
          <w:b/>
        </w:rPr>
        <w:t xml:space="preserve">□ </w:t>
      </w:r>
      <w:r>
        <w:t xml:space="preserve">+ 8, </w:t>
      </w:r>
      <w:r>
        <w:rPr>
          <w:b/>
        </w:rPr>
        <w:t xml:space="preserve">□ </w:t>
      </w:r>
      <w:r>
        <w:t>+ 9). Состав чисел второго десятка. Таблица</w:t>
      </w:r>
      <w:r>
        <w:rPr>
          <w:spacing w:val="1"/>
        </w:rPr>
        <w:t xml:space="preserve"> </w:t>
      </w:r>
      <w:r>
        <w:t>сложения</w:t>
      </w:r>
    </w:p>
    <w:p>
      <w:pPr>
        <w:pStyle w:val="9"/>
        <w:ind w:right="847" w:firstLine="707"/>
      </w:pPr>
      <w:r>
        <w:t>Задания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узоров;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вычислительной</w:t>
      </w:r>
      <w:r>
        <w:rPr>
          <w:i/>
          <w:spacing w:val="1"/>
        </w:rPr>
        <w:t xml:space="preserve"> </w:t>
      </w:r>
      <w:r>
        <w:rPr>
          <w:i/>
        </w:rPr>
        <w:t>машине</w:t>
      </w:r>
      <w:r>
        <w:t>,выполняющей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 в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действия; цепочки</w:t>
      </w:r>
    </w:p>
    <w:p>
      <w:pPr>
        <w:pStyle w:val="9"/>
        <w:ind w:left="0"/>
        <w:jc w:val="left"/>
        <w:rPr>
          <w:sz w:val="32"/>
        </w:rPr>
      </w:pPr>
    </w:p>
    <w:p>
      <w:pPr>
        <w:pStyle w:val="9"/>
        <w:ind w:left="2350"/>
        <w:jc w:val="left"/>
      </w:pPr>
      <w:r>
        <w:t>Общие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десяток:</w:t>
      </w:r>
    </w:p>
    <w:p>
      <w:pPr>
        <w:pStyle w:val="14"/>
        <w:numPr>
          <w:ilvl w:val="0"/>
          <w:numId w:val="77"/>
        </w:numPr>
        <w:tabs>
          <w:tab w:val="left" w:pos="2550"/>
        </w:tabs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(15 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– 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2);</w:t>
      </w:r>
    </w:p>
    <w:p>
      <w:pPr>
        <w:pStyle w:val="14"/>
        <w:numPr>
          <w:ilvl w:val="0"/>
          <w:numId w:val="77"/>
        </w:numPr>
        <w:tabs>
          <w:tab w:val="left" w:pos="2566"/>
        </w:tabs>
        <w:ind w:left="1582" w:right="850" w:firstLine="707"/>
        <w:rPr>
          <w:sz w:val="24"/>
        </w:rPr>
      </w:pPr>
      <w:r>
        <w:rPr>
          <w:sz w:val="24"/>
        </w:rPr>
        <w:t>приём,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суммой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слагаемыми</w:t>
      </w:r>
    </w:p>
    <w:p>
      <w:pPr>
        <w:pStyle w:val="9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урок.</w:t>
      </w:r>
    </w:p>
    <w:p>
      <w:pPr>
        <w:pStyle w:val="9"/>
        <w:ind w:right="999" w:firstLine="707"/>
        <w:jc w:val="left"/>
      </w:pPr>
      <w:r>
        <w:t>Задания</w:t>
      </w:r>
      <w:r>
        <w:rPr>
          <w:spacing w:val="25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поискового</w:t>
      </w:r>
      <w:r>
        <w:rPr>
          <w:spacing w:val="22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определение</w:t>
      </w:r>
      <w:r>
        <w:rPr>
          <w:spacing w:val="24"/>
        </w:rPr>
        <w:t xml:space="preserve"> </w:t>
      </w:r>
      <w:r>
        <w:t>закономерностей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ряда;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недостающими</w:t>
      </w:r>
      <w:r>
        <w:rPr>
          <w:spacing w:val="-1"/>
        </w:rPr>
        <w:t xml:space="preserve"> </w:t>
      </w:r>
      <w:r>
        <w:t>данными;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задачи</w:t>
      </w:r>
    </w:p>
    <w:p>
      <w:pPr>
        <w:pStyle w:val="9"/>
        <w:ind w:left="2290"/>
        <w:jc w:val="left"/>
      </w:pPr>
      <w:r>
        <w:rPr>
          <w:b/>
        </w:rPr>
        <w:t>Проекты:</w:t>
      </w:r>
      <w:r>
        <w:t>«Математика</w:t>
      </w:r>
      <w:r>
        <w:rPr>
          <w:spacing w:val="-4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цвет»,«Узоры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орнаменты».</w:t>
      </w:r>
    </w:p>
    <w:p>
      <w:pPr>
        <w:spacing w:before="5"/>
        <w:ind w:left="2290"/>
        <w:rPr>
          <w:b/>
          <w:sz w:val="24"/>
        </w:rPr>
      </w:pPr>
      <w:r>
        <w:rPr>
          <w:b/>
          <w:sz w:val="24"/>
        </w:rPr>
        <w:t>Итоговое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повторение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pStyle w:val="9"/>
        <w:spacing w:before="1"/>
        <w:ind w:left="0"/>
        <w:jc w:val="left"/>
        <w:rPr>
          <w:b/>
          <w:sz w:val="22"/>
        </w:rPr>
      </w:pPr>
    </w:p>
    <w:p>
      <w:pPr>
        <w:pStyle w:val="14"/>
        <w:numPr>
          <w:ilvl w:val="0"/>
          <w:numId w:val="76"/>
        </w:numPr>
        <w:tabs>
          <w:tab w:val="left" w:pos="2502"/>
        </w:tabs>
        <w:spacing w:line="321" w:lineRule="exact"/>
        <w:rPr>
          <w:b/>
          <w:sz w:val="28"/>
        </w:rPr>
      </w:pPr>
      <w:r>
        <w:rPr>
          <w:b/>
          <w:sz w:val="28"/>
        </w:rPr>
        <w:t>класс</w:t>
      </w:r>
    </w:p>
    <w:p>
      <w:pPr>
        <w:pStyle w:val="3"/>
        <w:spacing w:line="273" w:lineRule="exact"/>
        <w:ind w:left="2290"/>
      </w:pPr>
      <w:r>
        <w:t>Нумерация</w:t>
      </w:r>
    </w:p>
    <w:p>
      <w:pPr>
        <w:pStyle w:val="9"/>
        <w:ind w:right="851" w:firstLine="707"/>
      </w:pPr>
      <w:r>
        <w:t>Новая</w:t>
      </w:r>
      <w:r>
        <w:rPr>
          <w:spacing w:val="1"/>
        </w:rPr>
        <w:t xml:space="preserve"> </w:t>
      </w:r>
      <w:r>
        <w:t>счётная</w:t>
      </w:r>
      <w:r>
        <w:rPr>
          <w:spacing w:val="1"/>
        </w:rPr>
        <w:t xml:space="preserve"> </w:t>
      </w:r>
      <w:r>
        <w:t>единица - десяток.</w:t>
      </w:r>
      <w:r>
        <w:rPr>
          <w:spacing w:val="1"/>
        </w:rPr>
        <w:t xml:space="preserve"> </w:t>
      </w:r>
      <w:r>
        <w:t>Счёт десятками.</w:t>
      </w:r>
      <w:r>
        <w:rPr>
          <w:spacing w:val="60"/>
        </w:rPr>
        <w:t xml:space="preserve"> </w:t>
      </w:r>
      <w:r>
        <w:t>Образование и название чисел,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двухзначные.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следования чисел</w:t>
      </w:r>
      <w:r>
        <w:rPr>
          <w:spacing w:val="-1"/>
        </w:rPr>
        <w:t xml:space="preserve"> </w:t>
      </w:r>
      <w:r>
        <w:t>при счёте.</w:t>
      </w:r>
    </w:p>
    <w:p>
      <w:pPr>
        <w:pStyle w:val="9"/>
        <w:ind w:left="2290"/>
      </w:pPr>
      <w:r>
        <w:t>Сравнение</w:t>
      </w:r>
      <w:r>
        <w:rPr>
          <w:spacing w:val="-4"/>
        </w:rPr>
        <w:t xml:space="preserve"> </w:t>
      </w:r>
      <w:r>
        <w:t>чисел.</w:t>
      </w:r>
    </w:p>
    <w:p>
      <w:pPr>
        <w:pStyle w:val="9"/>
        <w:ind w:left="2290"/>
      </w:pPr>
      <w:r>
        <w:t>Единицы</w:t>
      </w:r>
      <w:r>
        <w:rPr>
          <w:spacing w:val="22"/>
        </w:rPr>
        <w:t xml:space="preserve"> </w:t>
      </w:r>
      <w:r>
        <w:t>длины:</w:t>
      </w:r>
      <w:r>
        <w:rPr>
          <w:spacing w:val="81"/>
        </w:rPr>
        <w:t xml:space="preserve"> </w:t>
      </w:r>
      <w:r>
        <w:t>сантиметр,</w:t>
      </w:r>
      <w:r>
        <w:rPr>
          <w:spacing w:val="83"/>
        </w:rPr>
        <w:t xml:space="preserve"> </w:t>
      </w:r>
      <w:r>
        <w:t>дециметр,</w:t>
      </w:r>
      <w:r>
        <w:rPr>
          <w:spacing w:val="82"/>
        </w:rPr>
        <w:t xml:space="preserve"> </w:t>
      </w:r>
      <w:r>
        <w:t>миллиметр,</w:t>
      </w:r>
      <w:r>
        <w:rPr>
          <w:spacing w:val="83"/>
        </w:rPr>
        <w:t xml:space="preserve"> </w:t>
      </w:r>
      <w:r>
        <w:t>метр.</w:t>
      </w:r>
      <w:r>
        <w:rPr>
          <w:spacing w:val="82"/>
        </w:rPr>
        <w:t xml:space="preserve"> </w:t>
      </w:r>
      <w:r>
        <w:t>Соотношения</w:t>
      </w:r>
      <w:r>
        <w:rPr>
          <w:spacing w:val="82"/>
        </w:rPr>
        <w:t xml:space="preserve"> </w:t>
      </w:r>
      <w:r>
        <w:t>между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line="275" w:lineRule="exact"/>
        <w:ind w:left="0"/>
        <w:jc w:val="right"/>
      </w:pPr>
      <w:r>
        <w:t>ними.</w:t>
      </w:r>
    </w:p>
    <w:p>
      <w:pPr>
        <w:pStyle w:val="9"/>
        <w:spacing w:before="10"/>
        <w:ind w:left="0"/>
        <w:jc w:val="left"/>
        <w:rPr>
          <w:sz w:val="23"/>
        </w:rPr>
      </w:pPr>
      <w:r>
        <w:br w:type="column"/>
      </w:r>
    </w:p>
    <w:p>
      <w:pPr>
        <w:pStyle w:val="9"/>
        <w:ind w:left="68"/>
        <w:jc w:val="left"/>
      </w:pPr>
      <w:r>
        <w:t>Длина</w:t>
      </w:r>
      <w:r>
        <w:rPr>
          <w:spacing w:val="-3"/>
        </w:rPr>
        <w:t xml:space="preserve"> </w:t>
      </w:r>
      <w:r>
        <w:t>ломаной.</w:t>
      </w:r>
    </w:p>
    <w:p>
      <w:pPr>
        <w:pStyle w:val="9"/>
        <w:ind w:left="68"/>
        <w:jc w:val="left"/>
      </w:pPr>
      <w:r>
        <w:t>Периметр</w:t>
      </w:r>
      <w:r>
        <w:rPr>
          <w:spacing w:val="-5"/>
        </w:rPr>
        <w:t xml:space="preserve"> </w:t>
      </w:r>
      <w:r>
        <w:t>многоугольника.</w:t>
      </w:r>
    </w:p>
    <w:p>
      <w:pPr>
        <w:pStyle w:val="9"/>
        <w:ind w:left="68"/>
        <w:jc w:val="left"/>
      </w:pPr>
      <w:r>
        <w:t>Единицы</w:t>
      </w:r>
      <w:r>
        <w:rPr>
          <w:spacing w:val="25"/>
        </w:rPr>
        <w:t xml:space="preserve"> </w:t>
      </w:r>
      <w:r>
        <w:t>времени:</w:t>
      </w:r>
      <w:r>
        <w:rPr>
          <w:spacing w:val="26"/>
        </w:rPr>
        <w:t xml:space="preserve"> </w:t>
      </w:r>
      <w:r>
        <w:t>час,</w:t>
      </w:r>
      <w:r>
        <w:rPr>
          <w:spacing w:val="25"/>
        </w:rPr>
        <w:t xml:space="preserve"> </w:t>
      </w:r>
      <w:r>
        <w:t>минута.</w:t>
      </w:r>
      <w:r>
        <w:rPr>
          <w:spacing w:val="25"/>
        </w:rPr>
        <w:t xml:space="preserve"> </w:t>
      </w:r>
      <w:r>
        <w:t>Соотношения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ними.</w:t>
      </w:r>
      <w:r>
        <w:rPr>
          <w:spacing w:val="25"/>
        </w:rPr>
        <w:t xml:space="preserve"> </w:t>
      </w:r>
      <w:r>
        <w:t>Определение</w:t>
      </w:r>
      <w:r>
        <w:rPr>
          <w:spacing w:val="24"/>
        </w:rPr>
        <w:t xml:space="preserve"> </w:t>
      </w:r>
      <w:r>
        <w:t>времени</w:t>
      </w:r>
    </w:p>
    <w:p>
      <w:pPr>
        <w:sectPr>
          <w:type w:val="continuous"/>
          <w:pgSz w:w="11910" w:h="16840"/>
          <w:pgMar w:top="1200" w:right="0" w:bottom="280" w:left="120" w:header="720" w:footer="720" w:gutter="0"/>
          <w:cols w:equalWidth="0" w:num="2">
            <w:col w:w="2182" w:space="40"/>
            <w:col w:w="9568"/>
          </w:cols>
        </w:sectPr>
      </w:pPr>
    </w:p>
    <w:p>
      <w:pPr>
        <w:pStyle w:val="9"/>
        <w:ind w:left="2290" w:right="6762" w:hanging="708"/>
        <w:jc w:val="left"/>
      </w:pP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минуты.</w:t>
      </w:r>
      <w:r>
        <w:rPr>
          <w:spacing w:val="-57"/>
        </w:rPr>
        <w:t xml:space="preserve"> </w:t>
      </w:r>
      <w:r>
        <w:t>Монеты</w:t>
      </w:r>
      <w:r>
        <w:rPr>
          <w:spacing w:val="-2"/>
        </w:rPr>
        <w:t xml:space="preserve"> </w:t>
      </w:r>
      <w:r>
        <w:t>(набор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размен).</w:t>
      </w:r>
    </w:p>
    <w:p>
      <w:pPr>
        <w:pStyle w:val="9"/>
        <w:ind w:left="2290" w:right="999"/>
        <w:jc w:val="left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слагаемого,</w:t>
      </w:r>
      <w:r>
        <w:rPr>
          <w:spacing w:val="-2"/>
        </w:rPr>
        <w:t xml:space="preserve"> </w:t>
      </w:r>
      <w:r>
        <w:t>уменьшаемого,</w:t>
      </w:r>
      <w:r>
        <w:rPr>
          <w:spacing w:val="-4"/>
        </w:rPr>
        <w:t xml:space="preserve"> </w:t>
      </w:r>
      <w:r>
        <w:t>вычитаемого.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вычитание.</w:t>
      </w:r>
    </w:p>
    <w:p>
      <w:pPr>
        <w:pStyle w:val="3"/>
        <w:spacing w:before="5" w:line="274" w:lineRule="exact"/>
        <w:ind w:left="2290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>
      <w:pPr>
        <w:pStyle w:val="9"/>
        <w:ind w:left="2290" w:right="1659"/>
        <w:jc w:val="left"/>
      </w:pPr>
      <w:r>
        <w:t>Устные и письменные приёмы сложения и вычитания чисел в пределах 100.</w:t>
      </w:r>
      <w:r>
        <w:rPr>
          <w:spacing w:val="-57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</w:p>
    <w:p>
      <w:pPr>
        <w:pStyle w:val="9"/>
        <w:ind w:left="229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выражениях,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них).</w:t>
      </w:r>
    </w:p>
    <w:p>
      <w:pPr>
        <w:pStyle w:val="9"/>
        <w:tabs>
          <w:tab w:val="left" w:pos="4108"/>
          <w:tab w:val="left" w:pos="5324"/>
          <w:tab w:val="left" w:pos="6675"/>
          <w:tab w:val="left" w:pos="8533"/>
          <w:tab w:val="left" w:pos="10804"/>
        </w:tabs>
        <w:ind w:right="850" w:firstLine="707"/>
        <w:jc w:val="left"/>
      </w:pPr>
      <w:r>
        <w:t>Сочетательное</w:t>
      </w:r>
      <w:r>
        <w:tab/>
      </w:r>
      <w:r>
        <w:t>свойство</w:t>
      </w:r>
      <w:r>
        <w:tab/>
      </w:r>
      <w:r>
        <w:t>сложения.</w:t>
      </w:r>
      <w:r>
        <w:tab/>
      </w:r>
      <w:r>
        <w:t>Использование</w:t>
      </w:r>
      <w:r>
        <w:tab/>
      </w:r>
      <w:r>
        <w:t>переместительного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для рационализации вычислений.</w:t>
      </w:r>
    </w:p>
    <w:p>
      <w:pPr>
        <w:pStyle w:val="9"/>
        <w:ind w:left="2290" w:right="1970"/>
        <w:jc w:val="left"/>
      </w:pPr>
      <w:r>
        <w:t>Взаимосвязь между результатом и компонентами сложения (вычитания).</w:t>
      </w:r>
      <w:r>
        <w:rPr>
          <w:spacing w:val="-5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сложения и вычитания.</w:t>
      </w:r>
    </w:p>
    <w:p>
      <w:pPr>
        <w:pStyle w:val="9"/>
        <w:ind w:left="2290"/>
        <w:jc w:val="left"/>
      </w:pPr>
      <w:r>
        <w:t>Выражения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28,</w:t>
      </w:r>
      <w:r>
        <w:rPr>
          <w:spacing w:val="-2"/>
        </w:rPr>
        <w:t xml:space="preserve"> </w:t>
      </w:r>
      <w:r>
        <w:t>43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в.</w:t>
      </w:r>
    </w:p>
    <w:p>
      <w:pPr>
        <w:pStyle w:val="9"/>
        <w:ind w:left="2290"/>
        <w:jc w:val="left"/>
      </w:pPr>
      <w:r>
        <w:t>Решение уравнений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=</w:t>
      </w:r>
      <w:r>
        <w:rPr>
          <w:spacing w:val="-2"/>
        </w:rPr>
        <w:t xml:space="preserve"> </w:t>
      </w:r>
      <w:r>
        <w:t>8 способом</w:t>
      </w:r>
      <w:r>
        <w:rPr>
          <w:spacing w:val="-1"/>
        </w:rPr>
        <w:t xml:space="preserve"> </w:t>
      </w:r>
      <w:r>
        <w:t>подбора.</w:t>
      </w:r>
    </w:p>
    <w:p>
      <w:pPr>
        <w:pStyle w:val="9"/>
        <w:ind w:firstLine="707"/>
        <w:jc w:val="left"/>
      </w:pPr>
      <w:r>
        <w:t>Решение</w:t>
      </w:r>
      <w:r>
        <w:rPr>
          <w:spacing w:val="29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58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X</w:t>
      </w:r>
      <w:r>
        <w:rPr>
          <w:spacing w:val="30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27,</w:t>
      </w:r>
      <w:r>
        <w:rPr>
          <w:spacing w:val="30"/>
        </w:rPr>
        <w:t xml:space="preserve"> </w:t>
      </w:r>
      <w:r>
        <w:t>X</w:t>
      </w:r>
      <w:r>
        <w:rPr>
          <w:spacing w:val="28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36</w:t>
      </w:r>
      <w:r>
        <w:rPr>
          <w:spacing w:val="29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23,</w:t>
      </w:r>
      <w:r>
        <w:rPr>
          <w:spacing w:val="30"/>
        </w:rPr>
        <w:t xml:space="preserve"> </w:t>
      </w:r>
      <w:r>
        <w:t>X</w:t>
      </w:r>
      <w:r>
        <w:rPr>
          <w:spacing w:val="27"/>
        </w:rPr>
        <w:t xml:space="preserve"> </w:t>
      </w:r>
      <w:r>
        <w:t>+</w:t>
      </w:r>
      <w:r>
        <w:rPr>
          <w:spacing w:val="29"/>
        </w:rPr>
        <w:t xml:space="preserve"> </w:t>
      </w:r>
      <w:r>
        <w:t>38</w:t>
      </w:r>
      <w:r>
        <w:rPr>
          <w:spacing w:val="29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70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результатами действий.</w:t>
      </w:r>
    </w:p>
    <w:p>
      <w:pPr>
        <w:pStyle w:val="9"/>
        <w:spacing w:before="1" w:line="237" w:lineRule="auto"/>
        <w:ind w:right="843" w:firstLine="707"/>
        <w:jc w:val="left"/>
      </w:pPr>
      <w:r>
        <w:t>Углы</w:t>
      </w:r>
      <w:r>
        <w:rPr>
          <w:spacing w:val="24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непрямые.</w:t>
      </w:r>
      <w:r>
        <w:rPr>
          <w:spacing w:val="25"/>
        </w:rPr>
        <w:t xml:space="preserve"> </w:t>
      </w:r>
      <w:r>
        <w:t>Прямоугольник</w:t>
      </w:r>
      <w:r>
        <w:rPr>
          <w:spacing w:val="25"/>
        </w:rPr>
        <w:t xml:space="preserve"> </w:t>
      </w:r>
      <w:r>
        <w:t>(квадрат).</w:t>
      </w:r>
      <w:r>
        <w:rPr>
          <w:spacing w:val="24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противоположных</w:t>
      </w:r>
      <w:r>
        <w:rPr>
          <w:spacing w:val="-57"/>
        </w:rPr>
        <w:t xml:space="preserve"> </w:t>
      </w:r>
      <w:r>
        <w:t>сторон прямоугольника.</w:t>
      </w:r>
    </w:p>
    <w:p>
      <w:pPr>
        <w:spacing w:line="237" w:lineRule="auto"/>
        <w:sectPr>
          <w:type w:val="continuous"/>
          <w:pgSz w:w="11910" w:h="16840"/>
          <w:pgMar w:top="1200" w:right="0" w:bottom="280" w:left="120" w:header="720" w:footer="720" w:gutter="0"/>
          <w:cols w:space="720" w:num="1"/>
        </w:sectPr>
      </w:pPr>
    </w:p>
    <w:p>
      <w:pPr>
        <w:pStyle w:val="9"/>
        <w:spacing w:before="66"/>
        <w:ind w:left="2290" w:right="1744"/>
      </w:pPr>
      <w:r>
        <w:t>Построение прямого угла, прямоугольника (квадрата) на клетчатой бумаге.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действия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вычитание.</w:t>
      </w:r>
    </w:p>
    <w:p>
      <w:pPr>
        <w:pStyle w:val="3"/>
        <w:spacing w:before="5" w:line="274" w:lineRule="exact"/>
        <w:ind w:left="2290"/>
        <w:jc w:val="both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</w:p>
    <w:p>
      <w:pPr>
        <w:pStyle w:val="9"/>
        <w:ind w:right="856" w:firstLine="707"/>
      </w:pPr>
      <w:r>
        <w:t>Конкретный смысл и названия действий умножения и деления. Знаки умножения и</w:t>
      </w:r>
      <w:r>
        <w:rPr>
          <w:spacing w:val="1"/>
        </w:rPr>
        <w:t xml:space="preserve"> </w:t>
      </w:r>
      <w:r>
        <w:t>деления.</w:t>
      </w:r>
    </w:p>
    <w:p>
      <w:pPr>
        <w:pStyle w:val="9"/>
        <w:ind w:right="855" w:firstLine="707"/>
      </w:pPr>
      <w:r>
        <w:t>Названия компонентов и результата умножения (деления), их использование при</w:t>
      </w:r>
      <w:r>
        <w:rPr>
          <w:spacing w:val="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 записи выражений.</w:t>
      </w:r>
    </w:p>
    <w:p>
      <w:pPr>
        <w:pStyle w:val="9"/>
        <w:ind w:left="2290"/>
      </w:pPr>
      <w:r>
        <w:t>Переместительное</w:t>
      </w:r>
      <w:r>
        <w:rPr>
          <w:spacing w:val="-6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умножения.</w:t>
      </w:r>
    </w:p>
    <w:p>
      <w:pPr>
        <w:pStyle w:val="9"/>
        <w:ind w:right="853" w:firstLine="707"/>
      </w:pP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 с</w:t>
      </w:r>
      <w:r>
        <w:rPr>
          <w:spacing w:val="-1"/>
        </w:rPr>
        <w:t xml:space="preserve"> </w:t>
      </w:r>
      <w:r>
        <w:t>числами 2, 3.</w:t>
      </w:r>
    </w:p>
    <w:p>
      <w:pPr>
        <w:pStyle w:val="9"/>
        <w:ind w:right="846" w:firstLine="707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них).</w:t>
      </w:r>
    </w:p>
    <w:p>
      <w:pPr>
        <w:pStyle w:val="9"/>
        <w:ind w:left="2290"/>
      </w:pPr>
      <w:r>
        <w:t>Периметр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(квадрата).</w:t>
      </w:r>
    </w:p>
    <w:p>
      <w:pPr>
        <w:pStyle w:val="9"/>
        <w:ind w:left="229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действие.</w:t>
      </w:r>
    </w:p>
    <w:p>
      <w:pPr>
        <w:spacing w:before="3"/>
        <w:ind w:left="2290"/>
        <w:jc w:val="both"/>
        <w:rPr>
          <w:b/>
          <w:sz w:val="24"/>
        </w:rPr>
      </w:pPr>
      <w:r>
        <w:rPr>
          <w:b/>
          <w:sz w:val="24"/>
        </w:rPr>
        <w:t>Итоговое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повторение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pStyle w:val="14"/>
        <w:numPr>
          <w:ilvl w:val="0"/>
          <w:numId w:val="76"/>
        </w:numPr>
        <w:tabs>
          <w:tab w:val="left" w:pos="2502"/>
        </w:tabs>
        <w:spacing w:line="321" w:lineRule="exact"/>
        <w:rPr>
          <w:b/>
          <w:sz w:val="28"/>
        </w:rPr>
      </w:pPr>
      <w:r>
        <w:rPr>
          <w:b/>
          <w:sz w:val="28"/>
        </w:rPr>
        <w:t>класс</w:t>
      </w:r>
    </w:p>
    <w:p>
      <w:pPr>
        <w:pStyle w:val="3"/>
        <w:ind w:left="2350" w:right="6762" w:firstLine="60"/>
      </w:pPr>
      <w:r>
        <w:t>Числа от 1 до 100</w:t>
      </w:r>
      <w:r>
        <w:rPr>
          <w:spacing w:val="1"/>
        </w:rPr>
        <w:t xml:space="preserve"> </w:t>
      </w:r>
      <w:r>
        <w:t>Сложение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вычитание.</w:t>
      </w:r>
    </w:p>
    <w:p>
      <w:pPr>
        <w:pStyle w:val="9"/>
        <w:ind w:right="849" w:firstLine="707"/>
      </w:pP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неизвестным слагаемым на основе взаимосвязи чисел при сложении. Решение уравнений с</w:t>
      </w:r>
      <w:r>
        <w:rPr>
          <w:spacing w:val="-57"/>
        </w:rPr>
        <w:t xml:space="preserve"> </w:t>
      </w:r>
      <w:r>
        <w:t>неизвестным уменьшаемым, с неизвестным вычитаемым на основе взаимосвязи чисел при</w:t>
      </w:r>
      <w:r>
        <w:rPr>
          <w:spacing w:val="-57"/>
        </w:rPr>
        <w:t xml:space="preserve"> </w:t>
      </w:r>
      <w:r>
        <w:t>вычитании.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буквами.</w:t>
      </w:r>
    </w:p>
    <w:p>
      <w:pPr>
        <w:pStyle w:val="3"/>
        <w:spacing w:line="274" w:lineRule="exact"/>
        <w:ind w:left="2350"/>
        <w:jc w:val="both"/>
      </w:pPr>
      <w:r>
        <w:t>Табличное</w:t>
      </w:r>
      <w:r>
        <w:rPr>
          <w:spacing w:val="-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деление.</w:t>
      </w:r>
    </w:p>
    <w:p>
      <w:pPr>
        <w:pStyle w:val="9"/>
        <w:ind w:right="854" w:firstLine="707"/>
      </w:pPr>
      <w:r>
        <w:t>Связь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четные и нечетные числа, зависимости между величинами: цена, количество, стоимость,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скобок.</w:t>
      </w:r>
    </w:p>
    <w:p>
      <w:pPr>
        <w:pStyle w:val="9"/>
        <w:ind w:right="853" w:firstLine="707"/>
      </w:pP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пропорциональными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количество предметов, масса всех предметов; расход ткани на один предмет, количество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расход ткани 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предметы.</w:t>
      </w:r>
    </w:p>
    <w:p>
      <w:pPr>
        <w:pStyle w:val="9"/>
        <w:ind w:right="851" w:firstLine="707"/>
      </w:pPr>
      <w:r>
        <w:t>Текстовые задачи на увеличение (уменьшение) числа в несколько раз, на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пропорционального.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 с</w:t>
      </w:r>
      <w:r>
        <w:rPr>
          <w:spacing w:val="-1"/>
        </w:rPr>
        <w:t xml:space="preserve"> </w:t>
      </w:r>
      <w:r>
        <w:t>числами 4,5,6,7, 8,9.</w:t>
      </w:r>
    </w:p>
    <w:p>
      <w:pPr>
        <w:pStyle w:val="9"/>
        <w:ind w:right="843" w:firstLine="707"/>
      </w:pPr>
      <w:r>
        <w:t>Площадь. Способы сравнения фигур по площади. Единицы площади: 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Площадь прямоугольника. Умножение на 1 и на 0. Деление вида а : а, 0 : а при а ≠ 0.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Составление плана действий</w:t>
      </w:r>
      <w:r>
        <w:rPr>
          <w:spacing w:val="1"/>
        </w:rPr>
        <w:t xml:space="preserve"> </w:t>
      </w:r>
      <w:r>
        <w:t>и определение наиболее</w:t>
      </w:r>
      <w:r>
        <w:rPr>
          <w:spacing w:val="1"/>
        </w:rPr>
        <w:t xml:space="preserve"> </w:t>
      </w:r>
      <w:r>
        <w:t>эффективных способов</w:t>
      </w:r>
      <w:r>
        <w:rPr>
          <w:spacing w:val="-3"/>
        </w:rPr>
        <w:t xml:space="preserve"> </w:t>
      </w:r>
      <w:r>
        <w:t>решения задач.</w:t>
      </w:r>
    </w:p>
    <w:p>
      <w:pPr>
        <w:pStyle w:val="9"/>
        <w:ind w:right="855" w:firstLine="707"/>
      </w:pPr>
      <w:r>
        <w:t>Круг.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(центр,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диаметр).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циркуля.</w:t>
      </w:r>
    </w:p>
    <w:p>
      <w:pPr>
        <w:pStyle w:val="9"/>
        <w:ind w:right="850" w:firstLine="707"/>
      </w:pPr>
      <w:r>
        <w:t>Доли (половина, треть, четверть, десятая, сотая). Образование и сравнение долей.</w:t>
      </w:r>
      <w:r>
        <w:rPr>
          <w:spacing w:val="1"/>
        </w:rPr>
        <w:t xml:space="preserve"> </w:t>
      </w:r>
      <w:r>
        <w:t>Задачи на нахождение доли числа и числа по его доле. Единицы времени: год, месяц,</w:t>
      </w:r>
      <w:r>
        <w:rPr>
          <w:spacing w:val="1"/>
        </w:rPr>
        <w:t xml:space="preserve"> </w:t>
      </w:r>
      <w:r>
        <w:t>сутки.</w:t>
      </w:r>
    </w:p>
    <w:p>
      <w:pPr>
        <w:pStyle w:val="3"/>
        <w:spacing w:before="3" w:line="274" w:lineRule="exact"/>
        <w:ind w:left="2755"/>
        <w:jc w:val="both"/>
      </w:pPr>
      <w:r>
        <w:t>Внетабличное</w:t>
      </w:r>
      <w:r>
        <w:rPr>
          <w:spacing w:val="-2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деление.</w:t>
      </w:r>
    </w:p>
    <w:p>
      <w:pPr>
        <w:pStyle w:val="9"/>
        <w:ind w:right="850" w:firstLine="707"/>
      </w:pPr>
      <w:r>
        <w:t>Умножение суммы на число. Приемы умножения для случаев вида 23 ∙ 4, 4 ∙ 23.</w:t>
      </w:r>
      <w:r>
        <w:rPr>
          <w:spacing w:val="1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умножения и деления для случаев вида 20 ∙ 3, 3 ∙ 20, 60 : 3, 80 : 20. Деление</w:t>
      </w:r>
      <w:r>
        <w:rPr>
          <w:spacing w:val="1"/>
        </w:rPr>
        <w:t xml:space="preserve"> </w:t>
      </w:r>
      <w:r>
        <w:t>суммы на число. Связь между числами при делении. Проверка деления. Приемы деления</w:t>
      </w:r>
      <w:r>
        <w:rPr>
          <w:spacing w:val="1"/>
        </w:rPr>
        <w:t xml:space="preserve"> </w:t>
      </w:r>
      <w:r>
        <w:t>для случаев вида 87 : 29, 66 : 22. Проверка умножения делением. Выражения с двумя</w:t>
      </w:r>
      <w:r>
        <w:rPr>
          <w:spacing w:val="1"/>
        </w:rPr>
        <w:t xml:space="preserve"> </w:t>
      </w:r>
      <w:r>
        <w:t>переменными вида а + в, а – в, а ∙ в, с : d ( d≠0), вычисление их значений при заданных</w:t>
      </w:r>
      <w:r>
        <w:rPr>
          <w:spacing w:val="1"/>
        </w:rPr>
        <w:t xml:space="preserve"> </w:t>
      </w:r>
      <w:r>
        <w:t>значениях букв. Решение уравнений на основе связи между компонентами и результатами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деления.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50" w:firstLine="707"/>
      </w:pPr>
      <w:r>
        <w:t>Деление с остатком: приемы нахождения частного и остатка, проверка деления с</w:t>
      </w:r>
      <w:r>
        <w:rPr>
          <w:spacing w:val="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четвертого пропорционального.</w:t>
      </w:r>
    </w:p>
    <w:p>
      <w:pPr>
        <w:pStyle w:val="3"/>
        <w:spacing w:before="5"/>
        <w:ind w:left="2290" w:right="7377" w:firstLine="60"/>
        <w:jc w:val="both"/>
      </w:pPr>
      <w:r>
        <w:t>Числа от 1 до 1 000</w:t>
      </w:r>
      <w:r>
        <w:rPr>
          <w:spacing w:val="-57"/>
        </w:rPr>
        <w:t xml:space="preserve"> </w:t>
      </w:r>
      <w:r>
        <w:t>Нумерация</w:t>
      </w:r>
    </w:p>
    <w:p>
      <w:pPr>
        <w:pStyle w:val="9"/>
        <w:ind w:right="853" w:firstLine="707"/>
      </w:pP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нумерация.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последовательность трехзначных чисел. Увеличение и уменьшение числа в 10 раз, в 100</w:t>
      </w:r>
      <w:r>
        <w:rPr>
          <w:spacing w:val="1"/>
        </w:rPr>
        <w:t xml:space="preserve"> </w:t>
      </w:r>
      <w:r>
        <w:t>раз. Замена трехзначного числа суммой разрядных слагаемых. Сравнение трехзначных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единиц (десятков,</w:t>
      </w:r>
      <w:r>
        <w:rPr>
          <w:spacing w:val="-1"/>
        </w:rPr>
        <w:t xml:space="preserve"> </w:t>
      </w:r>
      <w:r>
        <w:t>сотен) в</w:t>
      </w:r>
      <w:r>
        <w:rPr>
          <w:spacing w:val="-2"/>
        </w:rPr>
        <w:t xml:space="preserve"> </w:t>
      </w:r>
      <w:r>
        <w:t>числе.</w:t>
      </w:r>
    </w:p>
    <w:p>
      <w:pPr>
        <w:pStyle w:val="9"/>
        <w:ind w:left="2290"/>
      </w:pPr>
      <w:r>
        <w:t>Единицы</w:t>
      </w:r>
      <w:r>
        <w:rPr>
          <w:spacing w:val="-3"/>
        </w:rPr>
        <w:t xml:space="preserve"> </w:t>
      </w:r>
      <w:r>
        <w:t>массы:</w:t>
      </w:r>
      <w:r>
        <w:rPr>
          <w:spacing w:val="-3"/>
        </w:rPr>
        <w:t xml:space="preserve"> </w:t>
      </w:r>
      <w:r>
        <w:t>килограмм,</w:t>
      </w:r>
      <w:r>
        <w:rPr>
          <w:spacing w:val="-3"/>
        </w:rPr>
        <w:t xml:space="preserve"> </w:t>
      </w:r>
      <w:r>
        <w:t>грамм.</w:t>
      </w:r>
    </w:p>
    <w:p>
      <w:pPr>
        <w:pStyle w:val="3"/>
        <w:spacing w:line="274" w:lineRule="exact"/>
        <w:ind w:left="2350"/>
        <w:jc w:val="both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>
      <w:pPr>
        <w:pStyle w:val="9"/>
        <w:spacing w:line="274" w:lineRule="exact"/>
        <w:ind w:left="2290"/>
      </w:pPr>
      <w:r>
        <w:t>Приемы</w:t>
      </w:r>
      <w:r>
        <w:rPr>
          <w:spacing w:val="10"/>
        </w:rPr>
        <w:t xml:space="preserve"> </w:t>
      </w:r>
      <w:r>
        <w:t>устных</w:t>
      </w:r>
      <w:r>
        <w:rPr>
          <w:spacing w:val="10"/>
        </w:rPr>
        <w:t xml:space="preserve"> </w:t>
      </w:r>
      <w:r>
        <w:t>вычислений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случаях,</w:t>
      </w:r>
      <w:r>
        <w:rPr>
          <w:spacing w:val="8"/>
        </w:rPr>
        <w:t xml:space="preserve"> </w:t>
      </w:r>
      <w:r>
        <w:t>сводимых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действиям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(900</w:t>
      </w:r>
    </w:p>
    <w:p>
      <w:pPr>
        <w:pStyle w:val="9"/>
        <w:ind w:right="851"/>
      </w:pPr>
      <w:r>
        <w:t>+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80,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>
      <w:pPr>
        <w:pStyle w:val="9"/>
        <w:spacing w:before="1"/>
        <w:ind w:left="2290"/>
      </w:pPr>
      <w:r>
        <w:t>Виды</w:t>
      </w:r>
      <w:r>
        <w:rPr>
          <w:spacing w:val="-4"/>
        </w:rPr>
        <w:t xml:space="preserve"> </w:t>
      </w:r>
      <w:r>
        <w:t>треугольников:</w:t>
      </w:r>
      <w:r>
        <w:rPr>
          <w:spacing w:val="-4"/>
        </w:rPr>
        <w:t xml:space="preserve"> </w:t>
      </w:r>
      <w:r>
        <w:t>равносторонний,</w:t>
      </w:r>
      <w:r>
        <w:rPr>
          <w:spacing w:val="-4"/>
        </w:rPr>
        <w:t xml:space="preserve"> </w:t>
      </w:r>
      <w:r>
        <w:t>равнобедренный,</w:t>
      </w:r>
      <w:r>
        <w:rPr>
          <w:spacing w:val="-4"/>
        </w:rPr>
        <w:t xml:space="preserve"> </w:t>
      </w:r>
      <w:r>
        <w:t>разносторонний.</w:t>
      </w:r>
    </w:p>
    <w:p>
      <w:pPr>
        <w:pStyle w:val="3"/>
        <w:spacing w:before="4" w:line="274" w:lineRule="exact"/>
        <w:ind w:left="2290"/>
        <w:jc w:val="both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деление.</w:t>
      </w:r>
    </w:p>
    <w:p>
      <w:pPr>
        <w:pStyle w:val="9"/>
        <w:ind w:right="852" w:firstLine="707"/>
      </w:pPr>
      <w:r>
        <w:t>Приемы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остроугольный.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письменного деления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>
      <w:pPr>
        <w:spacing w:before="3"/>
        <w:ind w:left="2290"/>
        <w:jc w:val="both"/>
        <w:rPr>
          <w:b/>
          <w:sz w:val="24"/>
        </w:rPr>
      </w:pPr>
      <w:r>
        <w:rPr>
          <w:b/>
          <w:sz w:val="24"/>
        </w:rPr>
        <w:t>Итоговое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повторение.</w:t>
      </w:r>
    </w:p>
    <w:p>
      <w:pPr>
        <w:pStyle w:val="9"/>
        <w:spacing w:before="1"/>
        <w:ind w:left="0"/>
        <w:jc w:val="left"/>
        <w:rPr>
          <w:b/>
        </w:rPr>
      </w:pPr>
    </w:p>
    <w:p>
      <w:pPr>
        <w:pStyle w:val="14"/>
        <w:numPr>
          <w:ilvl w:val="0"/>
          <w:numId w:val="76"/>
        </w:numPr>
        <w:tabs>
          <w:tab w:val="left" w:pos="2502"/>
        </w:tabs>
        <w:spacing w:before="1" w:line="321" w:lineRule="exact"/>
        <w:rPr>
          <w:b/>
          <w:sz w:val="28"/>
        </w:rPr>
      </w:pPr>
      <w:r>
        <w:rPr>
          <w:b/>
          <w:sz w:val="28"/>
        </w:rPr>
        <w:t>класс</w:t>
      </w:r>
    </w:p>
    <w:p>
      <w:pPr>
        <w:pStyle w:val="3"/>
        <w:spacing w:line="275" w:lineRule="exact"/>
        <w:ind w:left="2290"/>
      </w:pPr>
      <w:r>
        <w:t>ЧИСЛА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1000.</w:t>
      </w: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Повторение</w:t>
      </w:r>
    </w:p>
    <w:p>
      <w:pPr>
        <w:pStyle w:val="9"/>
        <w:tabs>
          <w:tab w:val="left" w:pos="5146"/>
          <w:tab w:val="left" w:pos="7853"/>
        </w:tabs>
        <w:ind w:right="999" w:firstLine="707"/>
        <w:jc w:val="left"/>
      </w:pPr>
      <w:r>
        <w:t xml:space="preserve">Четыре  </w:t>
      </w:r>
      <w:r>
        <w:rPr>
          <w:spacing w:val="15"/>
        </w:rPr>
        <w:t xml:space="preserve"> </w:t>
      </w:r>
      <w:r>
        <w:t>арифметических</w:t>
      </w:r>
      <w:r>
        <w:tab/>
      </w:r>
      <w:r>
        <w:t xml:space="preserve">действия.  </w:t>
      </w:r>
      <w:r>
        <w:rPr>
          <w:spacing w:val="13"/>
        </w:rPr>
        <w:t xml:space="preserve"> </w:t>
      </w:r>
      <w:r>
        <w:t xml:space="preserve">Порядок  </w:t>
      </w:r>
      <w:r>
        <w:rPr>
          <w:spacing w:val="15"/>
        </w:rPr>
        <w:t xml:space="preserve"> </w:t>
      </w:r>
      <w:r>
        <w:t>их</w:t>
      </w:r>
      <w:r>
        <w:tab/>
      </w:r>
      <w:r>
        <w:t>выполнения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2—4 действия.</w:t>
      </w:r>
    </w:p>
    <w:p>
      <w:pPr>
        <w:pStyle w:val="9"/>
        <w:ind w:right="999" w:firstLine="707"/>
        <w:jc w:val="left"/>
      </w:pPr>
      <w:r>
        <w:t>Письменные</w:t>
      </w:r>
      <w:r>
        <w:rPr>
          <w:spacing w:val="12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3"/>
        </w:rPr>
        <w:t xml:space="preserve"> </w:t>
      </w:r>
      <w:r>
        <w:t>трёхзначных</w:t>
      </w:r>
      <w:r>
        <w:rPr>
          <w:spacing w:val="15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умножения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>
      <w:pPr>
        <w:pStyle w:val="9"/>
        <w:ind w:left="2290"/>
        <w:jc w:val="left"/>
      </w:pPr>
      <w:r>
        <w:t>Свойства</w:t>
      </w:r>
      <w:r>
        <w:rPr>
          <w:spacing w:val="-5"/>
        </w:rPr>
        <w:t xml:space="preserve"> </w:t>
      </w:r>
      <w:r>
        <w:t>диагоналей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квадрата.</w:t>
      </w:r>
    </w:p>
    <w:p>
      <w:pPr>
        <w:pStyle w:val="3"/>
        <w:spacing w:before="2"/>
        <w:ind w:left="2290"/>
      </w:pPr>
      <w:r>
        <w:t>ЧИСЛА,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1000.</w:t>
      </w:r>
    </w:p>
    <w:p>
      <w:pPr>
        <w:spacing w:before="1" w:line="274" w:lineRule="exact"/>
        <w:ind w:left="2350"/>
        <w:rPr>
          <w:b/>
          <w:sz w:val="24"/>
        </w:rPr>
      </w:pPr>
      <w:r>
        <w:rPr>
          <w:b/>
          <w:sz w:val="24"/>
        </w:rPr>
        <w:t>Нумерация</w:t>
      </w:r>
    </w:p>
    <w:p>
      <w:pPr>
        <w:pStyle w:val="9"/>
        <w:spacing w:line="274" w:lineRule="exact"/>
        <w:ind w:left="2290"/>
        <w:jc w:val="left"/>
      </w:pPr>
      <w:r>
        <w:t>Новая</w:t>
      </w:r>
      <w:r>
        <w:rPr>
          <w:spacing w:val="-2"/>
        </w:rPr>
        <w:t xml:space="preserve"> </w:t>
      </w:r>
      <w:r>
        <w:t>счётная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тысяча.</w:t>
      </w:r>
    </w:p>
    <w:p>
      <w:pPr>
        <w:pStyle w:val="9"/>
        <w:ind w:left="2290" w:right="2319"/>
        <w:jc w:val="left"/>
      </w:pPr>
      <w:r>
        <w:t>Разряды и классы: класс единиц, класс тысяч, класс миллионов и т. д.</w:t>
      </w:r>
      <w:r>
        <w:rPr>
          <w:spacing w:val="-57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 сравнение</w:t>
      </w:r>
      <w:r>
        <w:rPr>
          <w:spacing w:val="-2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>
      <w:pPr>
        <w:pStyle w:val="9"/>
        <w:ind w:left="2290" w:right="1902"/>
        <w:jc w:val="left"/>
      </w:pPr>
      <w:r>
        <w:t>Представление многозначного числа в виде суммы разрядных слагаемых.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10,</w:t>
      </w:r>
      <w:r>
        <w:rPr>
          <w:spacing w:val="59"/>
        </w:rPr>
        <w:t xml:space="preserve"> </w:t>
      </w:r>
      <w:r>
        <w:t>100,  1000 раз.</w:t>
      </w:r>
    </w:p>
    <w:p>
      <w:pPr>
        <w:pStyle w:val="9"/>
        <w:spacing w:line="242" w:lineRule="auto"/>
        <w:ind w:left="2290" w:right="7483"/>
        <w:jc w:val="left"/>
        <w:rPr>
          <w:b/>
        </w:rPr>
      </w:pPr>
      <w:r>
        <w:t>Луч. Числовой луч.</w:t>
      </w:r>
      <w:r>
        <w:rPr>
          <w:spacing w:val="-57"/>
        </w:rPr>
        <w:t xml:space="preserve"> </w:t>
      </w:r>
      <w:r>
        <w:t>Угол. Виды углов.</w:t>
      </w:r>
      <w:r>
        <w:rPr>
          <w:spacing w:val="1"/>
        </w:rPr>
        <w:t xml:space="preserve"> </w:t>
      </w:r>
      <w:r>
        <w:rPr>
          <w:b/>
        </w:rPr>
        <w:t>Величины</w:t>
      </w:r>
    </w:p>
    <w:p>
      <w:pPr>
        <w:pStyle w:val="9"/>
        <w:ind w:right="843" w:firstLine="707"/>
        <w:jc w:val="left"/>
      </w:pPr>
      <w:r>
        <w:t>Единицы</w:t>
      </w:r>
      <w:r>
        <w:rPr>
          <w:spacing w:val="37"/>
        </w:rPr>
        <w:t xml:space="preserve"> </w:t>
      </w:r>
      <w:r>
        <w:t>длины:</w:t>
      </w:r>
      <w:r>
        <w:rPr>
          <w:spacing w:val="38"/>
        </w:rPr>
        <w:t xml:space="preserve"> </w:t>
      </w:r>
      <w:r>
        <w:t>миллиметр,</w:t>
      </w:r>
      <w:r>
        <w:rPr>
          <w:spacing w:val="38"/>
        </w:rPr>
        <w:t xml:space="preserve"> </w:t>
      </w:r>
      <w:r>
        <w:t>сантиметр,</w:t>
      </w:r>
      <w:r>
        <w:rPr>
          <w:spacing w:val="39"/>
        </w:rPr>
        <w:t xml:space="preserve"> </w:t>
      </w:r>
      <w:r>
        <w:t>дециметр,</w:t>
      </w:r>
      <w:r>
        <w:rPr>
          <w:spacing w:val="38"/>
        </w:rPr>
        <w:t xml:space="preserve"> </w:t>
      </w:r>
      <w:r>
        <w:t>метр,</w:t>
      </w:r>
      <w:r>
        <w:rPr>
          <w:spacing w:val="39"/>
        </w:rPr>
        <w:t xml:space="preserve"> </w:t>
      </w:r>
      <w:r>
        <w:t>километр,</w:t>
      </w:r>
      <w:r>
        <w:rPr>
          <w:spacing w:val="38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>
      <w:pPr>
        <w:pStyle w:val="9"/>
        <w:ind w:right="999" w:firstLine="707"/>
        <w:jc w:val="left"/>
      </w:pPr>
      <w:r>
        <w:t>Единицы</w:t>
      </w:r>
      <w:r>
        <w:rPr>
          <w:spacing w:val="8"/>
        </w:rPr>
        <w:t xml:space="preserve"> </w:t>
      </w:r>
      <w:r>
        <w:t>площади:</w:t>
      </w:r>
      <w:r>
        <w:rPr>
          <w:spacing w:val="9"/>
        </w:rPr>
        <w:t xml:space="preserve"> </w:t>
      </w:r>
      <w:r>
        <w:t>квадратный</w:t>
      </w:r>
      <w:r>
        <w:rPr>
          <w:spacing w:val="9"/>
        </w:rPr>
        <w:t xml:space="preserve"> </w:t>
      </w:r>
      <w:r>
        <w:t>миллиметр,</w:t>
      </w:r>
      <w:r>
        <w:rPr>
          <w:spacing w:val="7"/>
        </w:rPr>
        <w:t xml:space="preserve"> </w:t>
      </w:r>
      <w:r>
        <w:t>квадратный</w:t>
      </w:r>
      <w:r>
        <w:rPr>
          <w:spacing w:val="14"/>
        </w:rPr>
        <w:t xml:space="preserve"> </w:t>
      </w:r>
      <w:r>
        <w:t>сантиметр,</w:t>
      </w:r>
      <w:r>
        <w:rPr>
          <w:spacing w:val="8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километр,</w:t>
      </w:r>
      <w:r>
        <w:rPr>
          <w:spacing w:val="-2"/>
        </w:rPr>
        <w:t xml:space="preserve"> </w:t>
      </w:r>
      <w:r>
        <w:t>ар,</w:t>
      </w:r>
      <w:r>
        <w:rPr>
          <w:spacing w:val="-1"/>
        </w:rPr>
        <w:t xml:space="preserve"> </w:t>
      </w:r>
      <w:r>
        <w:t>гектар,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>
      <w:pPr>
        <w:pStyle w:val="9"/>
        <w:ind w:left="2290"/>
        <w:jc w:val="left"/>
      </w:pPr>
      <w:r>
        <w:t>Единицы</w:t>
      </w:r>
      <w:r>
        <w:rPr>
          <w:spacing w:val="-3"/>
        </w:rPr>
        <w:t xml:space="preserve"> </w:t>
      </w:r>
      <w:r>
        <w:t>массы:</w:t>
      </w:r>
      <w:r>
        <w:rPr>
          <w:spacing w:val="-2"/>
        </w:rPr>
        <w:t xml:space="preserve"> </w:t>
      </w:r>
      <w:r>
        <w:t>грамм, килограмм,</w:t>
      </w:r>
      <w:r>
        <w:rPr>
          <w:spacing w:val="-2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тонна,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>
      <w:pPr>
        <w:pStyle w:val="9"/>
        <w:ind w:right="999" w:firstLine="707"/>
        <w:jc w:val="left"/>
      </w:pPr>
      <w:r>
        <w:t>Единицы</w:t>
      </w:r>
      <w:r>
        <w:rPr>
          <w:spacing w:val="17"/>
        </w:rPr>
        <w:t xml:space="preserve"> </w:t>
      </w:r>
      <w:r>
        <w:t>времени:</w:t>
      </w:r>
      <w:r>
        <w:rPr>
          <w:spacing w:val="16"/>
        </w:rPr>
        <w:t xml:space="preserve"> </w:t>
      </w:r>
      <w:r>
        <w:t>секунда,</w:t>
      </w:r>
      <w:r>
        <w:rPr>
          <w:spacing w:val="18"/>
        </w:rPr>
        <w:t xml:space="preserve"> </w:t>
      </w:r>
      <w:r>
        <w:t>минута,</w:t>
      </w:r>
      <w:r>
        <w:rPr>
          <w:spacing w:val="18"/>
        </w:rPr>
        <w:t xml:space="preserve"> </w:t>
      </w:r>
      <w:r>
        <w:t>час,</w:t>
      </w:r>
      <w:r>
        <w:rPr>
          <w:spacing w:val="18"/>
        </w:rPr>
        <w:t xml:space="preserve"> </w:t>
      </w:r>
      <w:r>
        <w:t>сутки,</w:t>
      </w:r>
      <w:r>
        <w:rPr>
          <w:spacing w:val="18"/>
        </w:rPr>
        <w:t xml:space="preserve"> </w:t>
      </w:r>
      <w:r>
        <w:t>месяц,</w:t>
      </w:r>
      <w:r>
        <w:rPr>
          <w:spacing w:val="18"/>
        </w:rPr>
        <w:t xml:space="preserve"> </w:t>
      </w:r>
      <w:r>
        <w:t>год,</w:t>
      </w:r>
      <w:r>
        <w:rPr>
          <w:spacing w:val="18"/>
        </w:rPr>
        <w:t xml:space="preserve"> </w:t>
      </w:r>
      <w:r>
        <w:t>век,</w:t>
      </w:r>
      <w:r>
        <w:rPr>
          <w:spacing w:val="18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начала,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продолжительности.</w:t>
      </w:r>
    </w:p>
    <w:p>
      <w:pPr>
        <w:pStyle w:val="9"/>
        <w:tabs>
          <w:tab w:val="left" w:pos="9521"/>
        </w:tabs>
        <w:ind w:right="853" w:firstLine="707"/>
        <w:jc w:val="left"/>
      </w:pPr>
      <w:r>
        <w:t>Единицы</w:t>
      </w:r>
      <w:r>
        <w:rPr>
          <w:spacing w:val="57"/>
        </w:rPr>
        <w:t xml:space="preserve"> </w:t>
      </w:r>
      <w:r>
        <w:t>времени:</w:t>
      </w:r>
      <w:r>
        <w:rPr>
          <w:spacing w:val="58"/>
        </w:rPr>
        <w:t xml:space="preserve"> </w:t>
      </w:r>
      <w:r>
        <w:t>секунда,</w:t>
      </w:r>
      <w:r>
        <w:rPr>
          <w:spacing w:val="59"/>
        </w:rPr>
        <w:t xml:space="preserve"> </w:t>
      </w:r>
      <w:r>
        <w:t>минута,</w:t>
      </w:r>
      <w:r>
        <w:rPr>
          <w:spacing w:val="58"/>
        </w:rPr>
        <w:t xml:space="preserve"> </w:t>
      </w:r>
      <w:r>
        <w:t>час,</w:t>
      </w:r>
      <w:r>
        <w:rPr>
          <w:spacing w:val="58"/>
        </w:rPr>
        <w:t xml:space="preserve"> </w:t>
      </w:r>
      <w:r>
        <w:t>сутки,</w:t>
      </w:r>
      <w:r>
        <w:rPr>
          <w:spacing w:val="59"/>
        </w:rPr>
        <w:t xml:space="preserve"> </w:t>
      </w:r>
      <w:r>
        <w:t>месяц,</w:t>
      </w:r>
      <w:r>
        <w:rPr>
          <w:spacing w:val="58"/>
        </w:rPr>
        <w:t xml:space="preserve"> </w:t>
      </w:r>
      <w:r>
        <w:t>год,</w:t>
      </w:r>
      <w:r>
        <w:rPr>
          <w:spacing w:val="56"/>
        </w:rPr>
        <w:t xml:space="preserve"> </w:t>
      </w:r>
      <w:r>
        <w:t>век.</w:t>
      </w:r>
      <w:r>
        <w:tab/>
      </w:r>
      <w:r>
        <w:t>Соотношение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>
      <w:pPr>
        <w:pStyle w:val="3"/>
        <w:spacing w:line="274" w:lineRule="exact"/>
        <w:ind w:left="2290"/>
        <w:jc w:val="both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>
      <w:pPr>
        <w:pStyle w:val="9"/>
        <w:ind w:right="847" w:firstLine="707"/>
      </w:pPr>
      <w:r>
        <w:t>Сложение и вычитание (обобщение и систематизация знаний): задачи, решаемые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вычитанием;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33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сложения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рационализации</w:t>
      </w:r>
      <w:r>
        <w:rPr>
          <w:spacing w:val="35"/>
        </w:rPr>
        <w:t xml:space="preserve"> </w:t>
      </w:r>
      <w:r>
        <w:t>вычислений;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52"/>
      </w:pP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сложения и вычитания.</w:t>
      </w:r>
    </w:p>
    <w:p>
      <w:pPr>
        <w:pStyle w:val="9"/>
        <w:ind w:left="2290" w:right="854"/>
      </w:pPr>
      <w:r>
        <w:t>Решение уравнений вида x + 312 = 654 + 79, 729 - х = 217 +</w:t>
      </w:r>
      <w:r>
        <w:rPr>
          <w:spacing w:val="1"/>
        </w:rPr>
        <w:t xml:space="preserve"> </w:t>
      </w:r>
      <w:r>
        <w:t>163,</w:t>
      </w:r>
      <w:r>
        <w:rPr>
          <w:spacing w:val="1"/>
        </w:rPr>
        <w:t xml:space="preserve"> </w:t>
      </w:r>
      <w:r>
        <w:rPr>
          <w:i/>
        </w:rPr>
        <w:t>х-</w:t>
      </w:r>
      <w:r>
        <w:t>137 = 500-140.</w:t>
      </w:r>
      <w:r>
        <w:rPr>
          <w:spacing w:val="1"/>
        </w:rPr>
        <w:t xml:space="preserve"> </w:t>
      </w:r>
      <w:r>
        <w:t>Устное</w:t>
      </w:r>
      <w:r>
        <w:rPr>
          <w:spacing w:val="17"/>
        </w:rPr>
        <w:t xml:space="preserve"> </w:t>
      </w:r>
      <w:r>
        <w:t>сложение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вычитание</w:t>
      </w:r>
      <w:r>
        <w:rPr>
          <w:spacing w:val="18"/>
        </w:rPr>
        <w:t xml:space="preserve"> </w:t>
      </w:r>
      <w:r>
        <w:t>чисел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случаях,</w:t>
      </w:r>
      <w:r>
        <w:rPr>
          <w:spacing w:val="18"/>
        </w:rPr>
        <w:t xml:space="preserve"> </w:t>
      </w:r>
      <w:r>
        <w:t>сводимых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действиям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>
      <w:pPr>
        <w:pStyle w:val="9"/>
        <w:spacing w:before="1"/>
      </w:pPr>
      <w:r>
        <w:t>100,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остальных случаях.</w:t>
      </w:r>
    </w:p>
    <w:p>
      <w:pPr>
        <w:pStyle w:val="9"/>
        <w:ind w:left="2290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величин.</w:t>
      </w:r>
    </w:p>
    <w:p>
      <w:pPr>
        <w:pStyle w:val="3"/>
        <w:spacing w:before="4" w:line="274" w:lineRule="exact"/>
        <w:ind w:left="2290"/>
        <w:jc w:val="both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</w:p>
    <w:p>
      <w:pPr>
        <w:pStyle w:val="9"/>
        <w:ind w:right="853" w:firstLine="707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(обобщение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решаемые</w:t>
      </w:r>
      <w:r>
        <w:rPr>
          <w:spacing w:val="-57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делением;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 деления на 0; умножение суммы на число и числа на сумму; деление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;</w:t>
      </w:r>
      <w:r>
        <w:rPr>
          <w:spacing w:val="6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произведение.</w:t>
      </w:r>
    </w:p>
    <w:p>
      <w:pPr>
        <w:pStyle w:val="9"/>
        <w:ind w:right="849" w:firstLine="707"/>
      </w:pPr>
      <w:r>
        <w:t>Решение</w:t>
      </w:r>
      <w:r>
        <w:rPr>
          <w:spacing w:val="1"/>
        </w:rPr>
        <w:t xml:space="preserve"> </w:t>
      </w:r>
      <w:r>
        <w:t>уравнений вида 6-х=429+120, 360:х=630:7.Устное</w:t>
      </w:r>
      <w:r>
        <w:rPr>
          <w:spacing w:val="60"/>
        </w:rPr>
        <w:t xml:space="preserve"> </w:t>
      </w:r>
      <w:r>
        <w:t>умножение и деление</w:t>
      </w:r>
      <w:r>
        <w:rPr>
          <w:spacing w:val="1"/>
        </w:rPr>
        <w:t xml:space="preserve"> </w:t>
      </w:r>
      <w:r>
        <w:t>на однозначное число в случаях, сводимых к действию в пределах 100;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>
      <w:pPr>
        <w:pStyle w:val="9"/>
        <w:ind w:right="853" w:firstLine="707"/>
      </w:pPr>
      <w:r>
        <w:t>Письменное умножение и деление на однозначное и двузначное число в пределах</w:t>
      </w:r>
      <w:r>
        <w:rPr>
          <w:spacing w:val="1"/>
        </w:rPr>
        <w:t xml:space="preserve"> </w:t>
      </w:r>
      <w:r>
        <w:t>миллиона</w:t>
      </w:r>
    </w:p>
    <w:p>
      <w:pPr>
        <w:pStyle w:val="9"/>
        <w:ind w:right="849" w:firstLine="707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величинами(скорость время, расстояние; масса одного предмета, количество предметов,</w:t>
      </w:r>
      <w:r>
        <w:rPr>
          <w:spacing w:val="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предметов)</w:t>
      </w:r>
    </w:p>
    <w:p>
      <w:pPr>
        <w:pStyle w:val="3"/>
        <w:spacing w:before="4"/>
        <w:ind w:left="2290"/>
        <w:jc w:val="both"/>
      </w:pPr>
      <w:r>
        <w:t>Итоговое</w:t>
      </w:r>
      <w:r>
        <w:rPr>
          <w:spacing w:val="-2"/>
        </w:rPr>
        <w:t xml:space="preserve"> </w:t>
      </w:r>
      <w:r>
        <w:t>повторение</w:t>
      </w:r>
    </w:p>
    <w:p>
      <w:pPr>
        <w:pStyle w:val="9"/>
        <w:ind w:left="0"/>
        <w:jc w:val="left"/>
        <w:rPr>
          <w:b/>
          <w:sz w:val="22"/>
        </w:rPr>
      </w:pPr>
    </w:p>
    <w:p>
      <w:pPr>
        <w:pStyle w:val="14"/>
        <w:numPr>
          <w:ilvl w:val="0"/>
          <w:numId w:val="73"/>
        </w:numPr>
        <w:tabs>
          <w:tab w:val="left" w:pos="2206"/>
        </w:tabs>
        <w:ind w:left="1582" w:right="1471" w:firstLine="359"/>
        <w:jc w:val="left"/>
        <w:rPr>
          <w:b/>
          <w:sz w:val="24"/>
        </w:rPr>
      </w:pPr>
      <w:r>
        <w:rPr>
          <w:b/>
          <w:sz w:val="24"/>
        </w:rPr>
        <w:t>ПЛАНИРУЕМЫЕ РЕЗУЛЬТАТЫ ОСВОЕНИЯ УЧЕБНОГО ПРЕДМЕТА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Личностные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>
      <w:pPr>
        <w:pStyle w:val="9"/>
        <w:ind w:firstLine="228"/>
        <w:jc w:val="left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«Математика»</w:t>
      </w:r>
      <w:r>
        <w:rPr>
          <w:spacing w:val="3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>
      <w:pPr>
        <w:pStyle w:val="14"/>
        <w:numPr>
          <w:ilvl w:val="0"/>
          <w:numId w:val="78"/>
        </w:numPr>
        <w:tabs>
          <w:tab w:val="left" w:pos="2301"/>
          <w:tab w:val="left" w:pos="2302"/>
        </w:tabs>
        <w:ind w:right="851" w:hanging="360"/>
        <w:jc w:val="left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78"/>
        </w:numPr>
        <w:tabs>
          <w:tab w:val="left" w:pos="2301"/>
          <w:tab w:val="left" w:pos="2302"/>
          <w:tab w:val="left" w:pos="3455"/>
          <w:tab w:val="left" w:pos="4990"/>
          <w:tab w:val="left" w:pos="6177"/>
          <w:tab w:val="left" w:pos="7652"/>
          <w:tab w:val="left" w:pos="8955"/>
          <w:tab w:val="left" w:pos="10804"/>
        </w:tabs>
        <w:ind w:right="851" w:hanging="360"/>
        <w:jc w:val="left"/>
        <w:rPr>
          <w:sz w:val="24"/>
        </w:rPr>
      </w:pPr>
      <w: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способности</w:t>
      </w:r>
      <w:r>
        <w:rPr>
          <w:sz w:val="24"/>
        </w:rPr>
        <w:tab/>
      </w:r>
      <w:r>
        <w:rPr>
          <w:sz w:val="24"/>
        </w:rPr>
        <w:t>мыслить,</w:t>
      </w:r>
      <w:r>
        <w:rPr>
          <w:sz w:val="24"/>
        </w:rPr>
        <w:tab/>
      </w:r>
      <w:r>
        <w:rPr>
          <w:sz w:val="24"/>
        </w:rPr>
        <w:t>рассуждать,</w:t>
      </w:r>
      <w:r>
        <w:rPr>
          <w:sz w:val="24"/>
        </w:rPr>
        <w:tab/>
      </w:r>
      <w:r>
        <w:rPr>
          <w:sz w:val="24"/>
        </w:rPr>
        <w:t xml:space="preserve"> выдвигать</w:t>
      </w:r>
      <w:r>
        <w:rPr>
          <w:sz w:val="24"/>
        </w:rPr>
        <w:tab/>
      </w:r>
      <w:r>
        <w:rPr>
          <w:sz w:val="24"/>
        </w:rPr>
        <w:t>предположения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 их;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применять математику для решения практических задач в повседневной жизни,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 взрослым 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4" w:hanging="360"/>
        <w:rPr>
          <w:sz w:val="24"/>
        </w:rPr>
      </w:pPr>
      <w:r>
        <w:tab/>
      </w:r>
      <w:r>
        <w:rPr>
          <w:sz w:val="24"/>
        </w:rPr>
        <w:t>работать в ситуациях, расширяющих опыт применения математических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реальной жизни, повышающих интерес к интеллектуальному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rPr>
          <w:sz w:val="24"/>
        </w:rPr>
      </w:pPr>
      <w:r>
        <w:tab/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9"/>
        <w:ind w:left="1810" w:right="8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характеризуются:</w:t>
      </w:r>
    </w:p>
    <w:p>
      <w:pPr>
        <w:pStyle w:val="3"/>
        <w:spacing w:before="1" w:line="274" w:lineRule="exact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9"/>
        <w:spacing w:line="274" w:lineRule="exact"/>
      </w:pPr>
      <w:r>
        <w:t>-готовностью</w:t>
      </w:r>
      <w:r>
        <w:rPr>
          <w:spacing w:val="103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выполнению  </w:t>
      </w:r>
      <w:r>
        <w:rPr>
          <w:spacing w:val="40"/>
        </w:rPr>
        <w:t xml:space="preserve"> </w:t>
      </w:r>
      <w:r>
        <w:t xml:space="preserve">обязанностей  </w:t>
      </w:r>
      <w:r>
        <w:rPr>
          <w:spacing w:val="42"/>
        </w:rPr>
        <w:t xml:space="preserve"> </w:t>
      </w:r>
      <w:r>
        <w:t xml:space="preserve">гражданина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реализации  </w:t>
      </w:r>
      <w:r>
        <w:rPr>
          <w:spacing w:val="43"/>
        </w:rPr>
        <w:t xml:space="preserve"> </w:t>
      </w:r>
      <w:r>
        <w:t xml:space="preserve">его  </w:t>
      </w:r>
      <w:r>
        <w:rPr>
          <w:spacing w:val="42"/>
        </w:rPr>
        <w:t xml:space="preserve"> </w:t>
      </w:r>
      <w:r>
        <w:t>прав,</w:t>
      </w:r>
    </w:p>
    <w:p>
      <w:pPr>
        <w:spacing w:line="274" w:lineRule="exact"/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8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процедур гражданского общества</w:t>
      </w:r>
      <w:r>
        <w:rPr>
          <w:spacing w:val="-2"/>
        </w:rPr>
        <w:t xml:space="preserve"> </w:t>
      </w:r>
      <w:r>
        <w:t>(выборы, 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>
      <w:pPr>
        <w:pStyle w:val="9"/>
        <w:ind w:right="851"/>
      </w:pPr>
      <w:r>
        <w:t>-проявлением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науках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прикладных сферах.</w:t>
      </w:r>
    </w:p>
    <w:p>
      <w:pPr>
        <w:pStyle w:val="3"/>
        <w:spacing w:before="5" w:line="274" w:lineRule="exact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9"/>
        <w:ind w:right="848"/>
      </w:pPr>
      <w:r>
        <w:t>-готовностью к обсуждению этических проблем, связанных с практическим применением</w:t>
      </w:r>
      <w:r>
        <w:rPr>
          <w:spacing w:val="1"/>
        </w:rPr>
        <w:t xml:space="preserve"> </w:t>
      </w:r>
      <w:r>
        <w:t>достижений науки, осознанием важности морально-этических принципов в деятельности</w:t>
      </w:r>
      <w:r>
        <w:rPr>
          <w:spacing w:val="1"/>
        </w:rPr>
        <w:t xml:space="preserve"> </w:t>
      </w:r>
      <w:r>
        <w:t>учёного.</w:t>
      </w:r>
    </w:p>
    <w:p>
      <w:pPr>
        <w:pStyle w:val="3"/>
        <w:jc w:val="both"/>
        <w:rPr>
          <w:b w:val="0"/>
        </w:rPr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b w:val="0"/>
        </w:rPr>
        <w:t>:</w:t>
      </w:r>
    </w:p>
    <w:p>
      <w:pPr>
        <w:pStyle w:val="9"/>
        <w:ind w:right="851"/>
      </w:pPr>
      <w:r>
        <w:t>-способностью к эмоциональному и эстетическому восприятию математических объектов,</w:t>
      </w:r>
      <w:r>
        <w:rPr>
          <w:spacing w:val="-5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>
      <w:pPr>
        <w:pStyle w:val="3"/>
        <w:spacing w:before="3"/>
        <w:ind w:right="843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ind w:right="843"/>
      </w:pPr>
      <w:r>
        <w:t>-готовностью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 образа жизни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сформированностью навыка рефлексии, 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человека.</w:t>
      </w:r>
    </w:p>
    <w:p>
      <w:pPr>
        <w:pStyle w:val="3"/>
        <w:spacing w:before="1" w:line="274" w:lineRule="exact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ind w:right="851"/>
      </w:pPr>
      <w:r>
        <w:t>-установкой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умений;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потребностей.</w:t>
      </w:r>
    </w:p>
    <w:p>
      <w:pPr>
        <w:pStyle w:val="3"/>
        <w:spacing w:before="2" w:line="274" w:lineRule="exact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9"/>
        <w:ind w:right="851"/>
      </w:pPr>
      <w:r>
        <w:t>-ориентацией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решения.</w:t>
      </w:r>
    </w:p>
    <w:p>
      <w:pPr>
        <w:pStyle w:val="3"/>
        <w:spacing w:before="3" w:line="274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9"/>
        <w:ind w:right="850"/>
      </w:pPr>
      <w:r>
        <w:t>-ориентацией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цивилизации;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7"/>
        <w:ind w:left="0"/>
        <w:jc w:val="left"/>
      </w:pPr>
    </w:p>
    <w:p>
      <w:pPr>
        <w:ind w:left="1810"/>
        <w:rPr>
          <w:b/>
          <w:sz w:val="24"/>
        </w:rPr>
      </w:pPr>
      <w:r>
        <w:rPr>
          <w:b/>
          <w:sz w:val="24"/>
          <w:u w:val="thick"/>
        </w:rPr>
        <w:t>Метапредметные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>
      <w:pPr>
        <w:pStyle w:val="9"/>
        <w:ind w:left="0"/>
        <w:jc w:val="left"/>
        <w:rPr>
          <w:b/>
          <w:sz w:val="16"/>
        </w:rPr>
      </w:pPr>
    </w:p>
    <w:p>
      <w:pPr>
        <w:pStyle w:val="9"/>
        <w:spacing w:before="90"/>
        <w:ind w:firstLine="228"/>
        <w:jc w:val="left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формируются</w:t>
      </w:r>
      <w:r>
        <w:rPr>
          <w:spacing w:val="33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универсальные</w:t>
      </w:r>
      <w:r>
        <w:rPr>
          <w:spacing w:val="3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>
      <w:pPr>
        <w:pStyle w:val="3"/>
        <w:spacing w:before="5" w:line="274" w:lineRule="exact"/>
        <w:ind w:left="1810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1"/>
          <w:numId w:val="72"/>
        </w:numPr>
        <w:tabs>
          <w:tab w:val="left" w:pos="2127"/>
        </w:tabs>
        <w:spacing w:line="274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4" w:hanging="360"/>
        <w:jc w:val="left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0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8" w:hanging="360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3" w:hanging="360"/>
        <w:jc w:val="left"/>
        <w:rPr>
          <w:sz w:val="24"/>
        </w:rPr>
      </w:pPr>
      <w:r>
        <w:tab/>
      </w:r>
      <w:r>
        <w:rPr>
          <w:sz w:val="24"/>
        </w:rPr>
        <w:t>приобретать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66"/>
        <w:ind w:right="846" w:hanging="360"/>
        <w:jc w:val="left"/>
        <w:rPr>
          <w:sz w:val="24"/>
        </w:rPr>
      </w:pPr>
      <w:r>
        <w:tab/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1"/>
          <w:numId w:val="72"/>
        </w:numPr>
        <w:tabs>
          <w:tab w:val="left" w:pos="212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jc w:val="left"/>
        <w:rPr>
          <w:sz w:val="24"/>
        </w:rPr>
      </w:pPr>
      <w:r>
        <w:tab/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6" w:hanging="360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вариантов).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1"/>
          <w:numId w:val="72"/>
        </w:numPr>
        <w:tabs>
          <w:tab w:val="left" w:pos="2127"/>
        </w:tabs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9"/>
        <w:spacing w:before="4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1"/>
        <w:ind w:right="850" w:hanging="360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5" w:hanging="360"/>
        <w:rPr>
          <w:sz w:val="24"/>
        </w:rPr>
      </w:pPr>
      <w:r>
        <w:tab/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rPr>
          <w:sz w:val="24"/>
        </w:rPr>
      </w:pPr>
      <w:r>
        <w:tab/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rPr>
          <w:sz w:val="24"/>
        </w:rPr>
      </w:pPr>
      <w:r>
        <w:tab/>
      </w:r>
      <w:r>
        <w:rPr>
          <w:sz w:val="24"/>
        </w:rPr>
        <w:t>принимать правила, безопасно использовать предлагаемые электронные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10"/>
        <w:ind w:left="0"/>
        <w:jc w:val="left"/>
      </w:pPr>
    </w:p>
    <w:p>
      <w:pPr>
        <w:pStyle w:val="3"/>
        <w:ind w:left="1810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ind w:left="1810"/>
        <w:rPr>
          <w:i/>
          <w:sz w:val="24"/>
        </w:rPr>
      </w:pPr>
      <w:r>
        <w:rPr>
          <w:i/>
          <w:sz w:val="24"/>
        </w:rPr>
        <w:t>Общение:</w:t>
      </w:r>
    </w:p>
    <w:p>
      <w:pPr>
        <w:pStyle w:val="9"/>
        <w:spacing w:before="4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  <w:tab w:val="left" w:pos="4117"/>
        </w:tabs>
        <w:spacing w:before="1"/>
        <w:ind w:right="849" w:hanging="360"/>
        <w:jc w:val="left"/>
        <w:rPr>
          <w:sz w:val="24"/>
        </w:rPr>
      </w:pPr>
      <w:r>
        <w:tab/>
      </w:r>
      <w:r>
        <w:rPr>
          <w:spacing w:val="-1"/>
          <w:sz w:val="24"/>
        </w:rPr>
        <w:t>конструировать</w:t>
      </w:r>
      <w:r>
        <w:rPr>
          <w:spacing w:val="-1"/>
          <w:sz w:val="24"/>
        </w:rPr>
        <w:tab/>
      </w:r>
      <w:r>
        <w:rPr>
          <w:sz w:val="24"/>
        </w:rPr>
        <w:t xml:space="preserve">утверждения,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проверять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истинность;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  <w:tab w:val="left" w:pos="3927"/>
          <w:tab w:val="left" w:pos="4729"/>
          <w:tab w:val="left" w:pos="5791"/>
          <w:tab w:val="left" w:pos="6405"/>
          <w:tab w:val="left" w:pos="7854"/>
          <w:tab w:val="left" w:pos="8926"/>
          <w:tab w:val="left" w:pos="9317"/>
          <w:tab w:val="left" w:pos="10048"/>
        </w:tabs>
        <w:ind w:right="850" w:hanging="360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текст</w:t>
      </w:r>
      <w:r>
        <w:rPr>
          <w:sz w:val="24"/>
        </w:rPr>
        <w:tab/>
      </w:r>
      <w:r>
        <w:rPr>
          <w:sz w:val="24"/>
        </w:rPr>
        <w:t>задания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объяснения</w:t>
      </w:r>
      <w:r>
        <w:rPr>
          <w:spacing w:val="-1"/>
          <w:sz w:val="24"/>
        </w:rPr>
        <w:tab/>
      </w:r>
      <w:r>
        <w:rPr>
          <w:sz w:val="24"/>
        </w:rPr>
        <w:t>способа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хода</w:t>
      </w:r>
      <w:r>
        <w:rPr>
          <w:sz w:val="24"/>
        </w:rPr>
        <w:tab/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6" w:hanging="360"/>
        <w:rPr>
          <w:sz w:val="24"/>
        </w:rPr>
      </w:pPr>
      <w:r>
        <w:tab/>
      </w:r>
      <w:r>
        <w:rPr>
          <w:sz w:val="24"/>
        </w:rPr>
        <w:t>комментировать процесс вычисления, построения, решения; объяснять 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 терминологии;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rPr>
          <w:sz w:val="24"/>
        </w:rPr>
      </w:pPr>
      <w:r>
        <w:tab/>
      </w: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5" w:hanging="360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геометрической фигуры), рассуждение (к примеру, при решении 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6" w:hanging="360"/>
        <w:rPr>
          <w:sz w:val="24"/>
        </w:rPr>
      </w:pPr>
      <w:r>
        <w:tab/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изученным.</w:t>
      </w:r>
    </w:p>
    <w:p>
      <w:pPr>
        <w:pStyle w:val="9"/>
        <w:spacing w:before="8"/>
        <w:ind w:left="0"/>
        <w:jc w:val="left"/>
      </w:pPr>
    </w:p>
    <w:p>
      <w:pPr>
        <w:pStyle w:val="3"/>
        <w:ind w:left="181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rPr>
          <w:sz w:val="24"/>
        </w:rPr>
      </w:pPr>
      <w:r>
        <w:tab/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 и контрпримеров);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66"/>
        <w:ind w:right="848" w:hanging="360"/>
        <w:rPr>
          <w:sz w:val="24"/>
        </w:rPr>
      </w:pPr>
      <w:r>
        <w:tab/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6" w:hanging="360"/>
        <w:rPr>
          <w:sz w:val="24"/>
        </w:rPr>
      </w:pPr>
      <w:r>
        <w:tab/>
      </w: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>
      <w:pPr>
        <w:pStyle w:val="9"/>
        <w:spacing w:before="10"/>
        <w:ind w:left="0"/>
        <w:jc w:val="left"/>
      </w:pPr>
    </w:p>
    <w:p>
      <w:pPr>
        <w:pStyle w:val="3"/>
        <w:spacing w:line="274" w:lineRule="exact"/>
        <w:ind w:left="1810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79"/>
        </w:numPr>
        <w:tabs>
          <w:tab w:val="left" w:pos="2127"/>
        </w:tabs>
        <w:spacing w:line="274" w:lineRule="exact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7" w:hanging="360"/>
        <w:rPr>
          <w:sz w:val="24"/>
        </w:rPr>
      </w:pPr>
      <w:r>
        <w:tab/>
      </w:r>
      <w:r>
        <w:rPr>
          <w:sz w:val="24"/>
        </w:rPr>
        <w:t>планировать этапы предстоящей работы, определять последовательность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9"/>
        <w:spacing w:before="2"/>
        <w:ind w:left="0"/>
        <w:jc w:val="left"/>
      </w:pPr>
    </w:p>
    <w:p>
      <w:pPr>
        <w:pStyle w:val="14"/>
        <w:numPr>
          <w:ilvl w:val="0"/>
          <w:numId w:val="79"/>
        </w:numPr>
        <w:tabs>
          <w:tab w:val="left" w:pos="2127"/>
        </w:tabs>
        <w:spacing w:before="1"/>
        <w:rPr>
          <w:i/>
          <w:sz w:val="24"/>
        </w:rPr>
      </w:pPr>
      <w:r>
        <w:rPr>
          <w:i/>
          <w:sz w:val="24"/>
        </w:rPr>
        <w:t>Самоконтроль: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7" w:hanging="360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39"/>
          <w:sz w:val="24"/>
        </w:rPr>
        <w:t xml:space="preserve"> </w:t>
      </w:r>
      <w:r>
        <w:rPr>
          <w:sz w:val="24"/>
        </w:rPr>
        <w:t>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</w:t>
      </w:r>
      <w:r>
        <w:rPr>
          <w:spacing w:val="38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79"/>
        </w:numPr>
        <w:tabs>
          <w:tab w:val="left" w:pos="2127"/>
        </w:tabs>
        <w:rPr>
          <w:i/>
          <w:sz w:val="24"/>
        </w:rPr>
      </w:pPr>
      <w:r>
        <w:rPr>
          <w:i/>
          <w:sz w:val="24"/>
        </w:rPr>
        <w:t>Самооценка: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rPr>
          <w:sz w:val="24"/>
        </w:rPr>
      </w:pPr>
      <w:r>
        <w:tab/>
      </w: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3" w:hanging="360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>
      <w:pPr>
        <w:pStyle w:val="9"/>
        <w:spacing w:before="7"/>
        <w:ind w:left="0"/>
        <w:jc w:val="left"/>
      </w:pPr>
    </w:p>
    <w:p>
      <w:pPr>
        <w:spacing w:before="1"/>
        <w:ind w:left="1810"/>
        <w:rPr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>
      <w:pPr>
        <w:pStyle w:val="9"/>
        <w:spacing w:before="2"/>
        <w:ind w:left="0"/>
        <w:jc w:val="left"/>
        <w:rPr>
          <w:b/>
          <w:sz w:val="16"/>
        </w:rPr>
      </w:pPr>
    </w:p>
    <w:p>
      <w:pPr>
        <w:pStyle w:val="9"/>
        <w:spacing w:before="90"/>
        <w:ind w:left="2206"/>
        <w:jc w:val="left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«Математика»</w:t>
      </w:r>
      <w:r>
        <w:rPr>
          <w:spacing w:val="21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области</w:t>
      </w:r>
    </w:p>
    <w:p>
      <w:pPr>
        <w:pStyle w:val="9"/>
        <w:ind w:left="1810"/>
        <w:jc w:val="left"/>
      </w:pPr>
      <w:r>
        <w:t>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>
      <w:pPr>
        <w:pStyle w:val="9"/>
        <w:spacing w:before="2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113"/>
        </w:tabs>
        <w:ind w:right="858" w:firstLine="0"/>
        <w:jc w:val="both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1"/>
          <w:sz w:val="24"/>
        </w:rPr>
        <w:t xml:space="preserve"> </w:t>
      </w:r>
      <w:r>
        <w:rPr>
          <w:sz w:val="24"/>
        </w:rPr>
        <w:t>счета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077"/>
        </w:tabs>
        <w:ind w:right="845" w:firstLine="0"/>
        <w:jc w:val="both"/>
        <w:rPr>
          <w:sz w:val="24"/>
        </w:rPr>
      </w:pPr>
      <w:r>
        <w:rPr>
          <w:sz w:val="24"/>
        </w:rPr>
        <w:t>сформированность вычислительных навыков, умений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правилу/алгоритму;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074"/>
        </w:tabs>
        <w:ind w:right="845" w:firstLine="0"/>
        <w:jc w:val="both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построение геометрических фигур (с заданными измерениями)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 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измерения 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108"/>
        </w:tabs>
        <w:ind w:right="846" w:firstLine="0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_контрпример,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и использовать изученные алгоритмы (вычислений, измерений)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0"/>
        </w:numPr>
        <w:tabs>
          <w:tab w:val="left" w:pos="2125"/>
        </w:tabs>
        <w:spacing w:before="66"/>
        <w:ind w:right="851" w:firstLine="0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(одно­двухшаговые)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 ...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3"/>
          <w:sz w:val="24"/>
        </w:rPr>
        <w:t xml:space="preserve"> </w:t>
      </w:r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106"/>
        </w:tabs>
        <w:ind w:right="851" w:firstLine="0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 таблицы, схемы, столбчатые диаграммы)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данными;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0"/>
          <w:numId w:val="80"/>
        </w:numPr>
        <w:tabs>
          <w:tab w:val="left" w:pos="2216"/>
        </w:tabs>
        <w:ind w:right="85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финансов.</w:t>
      </w:r>
    </w:p>
    <w:p>
      <w:pPr>
        <w:pStyle w:val="9"/>
        <w:spacing w:before="3"/>
        <w:ind w:left="0"/>
        <w:jc w:val="left"/>
      </w:pPr>
    </w:p>
    <w:p>
      <w:pPr>
        <w:ind w:left="15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выполнять арифметические действия сложения и вычитания в пределах 20 (устно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 без перехода через десяток; 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9" w:hanging="360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60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 отрезок заданной 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5" w:hanging="360"/>
        <w:rPr>
          <w:sz w:val="24"/>
        </w:rPr>
      </w:pPr>
      <w:r>
        <w:tab/>
      </w:r>
      <w:r>
        <w:rPr>
          <w:sz w:val="24"/>
        </w:rPr>
        <w:t>различать число и цифру; распознавать геометрические фигуры: круг, 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(квадрат), отрезок;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1"/>
        <w:ind w:right="848" w:hanging="360"/>
        <w:rPr>
          <w:sz w:val="24"/>
        </w:rPr>
      </w:pPr>
      <w:r>
        <w:tab/>
      </w:r>
      <w:r>
        <w:rPr>
          <w:sz w:val="24"/>
        </w:rPr>
        <w:t>устанавливать между объектами соотношения: слева/справа, дальше/ближе, 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1"/>
          <w:sz w:val="24"/>
        </w:rPr>
        <w:t xml:space="preserve"> </w:t>
      </w:r>
      <w:r>
        <w:rPr>
          <w:sz w:val="24"/>
        </w:rPr>
        <w:t>над/под;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rPr>
          <w:sz w:val="24"/>
        </w:rPr>
      </w:pPr>
      <w:r>
        <w:tab/>
      </w:r>
      <w:r>
        <w:rPr>
          <w:sz w:val="24"/>
        </w:rPr>
        <w:t>распознавать верные (истинные) и неверные (ложные) утверждения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3" w:hanging="360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rPr>
          <w:sz w:val="24"/>
        </w:rPr>
      </w:pPr>
      <w:r>
        <w:tab/>
      </w:r>
      <w:r>
        <w:rPr>
          <w:sz w:val="24"/>
        </w:rPr>
        <w:t>сравнивать два объекта (числа, геометрические фигуры); распределять объекты 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основанию.</w:t>
      </w:r>
    </w:p>
    <w:p>
      <w:pPr>
        <w:pStyle w:val="9"/>
        <w:spacing w:before="2"/>
        <w:ind w:left="0"/>
        <w:jc w:val="left"/>
      </w:pPr>
    </w:p>
    <w:p>
      <w:pPr>
        <w:spacing w:before="1"/>
        <w:ind w:left="181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8" w:hanging="360"/>
        <w:rPr>
          <w:sz w:val="24"/>
        </w:rPr>
      </w:pPr>
      <w:r>
        <w:tab/>
      </w:r>
      <w:r>
        <w:rPr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1" w:hanging="360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8" w:hanging="360"/>
        <w:rPr>
          <w:sz w:val="24"/>
        </w:rPr>
      </w:pPr>
      <w:r>
        <w:tab/>
      </w:r>
      <w:r>
        <w:rPr>
          <w:sz w:val="24"/>
        </w:rPr>
        <w:t>выполнять арифметические действия: сложение и вычитание, в пределах 100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66"/>
        <w:ind w:right="851" w:hanging="360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(делимое, делитель, частное);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одни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1"/>
        <w:ind w:right="849" w:hanging="360"/>
        <w:rPr>
          <w:sz w:val="24"/>
        </w:rPr>
      </w:pPr>
      <w:r>
        <w:tab/>
      </w:r>
      <w:r>
        <w:rPr>
          <w:sz w:val="24"/>
        </w:rPr>
        <w:t>определять с помощью измерительных инструментов длину; определять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2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ними</w:t>
      </w:r>
      <w:r>
        <w:rPr>
          <w:spacing w:val="29"/>
          <w:sz w:val="24"/>
        </w:rPr>
        <w:t xml:space="preserve"> </w:t>
      </w:r>
      <w:r>
        <w:rPr>
          <w:sz w:val="24"/>
        </w:rPr>
        <w:t>соотношение</w:t>
      </w:r>
    </w:p>
    <w:p>
      <w:pPr>
        <w:pStyle w:val="9"/>
        <w:ind w:left="1810"/>
      </w:pPr>
      <w:r>
        <w:t>«больше/меньше</w:t>
      </w:r>
      <w:r>
        <w:rPr>
          <w:spacing w:val="-6"/>
        </w:rPr>
        <w:t xml:space="preserve"> </w:t>
      </w:r>
      <w:r>
        <w:t>на»;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5" w:hanging="360"/>
        <w:jc w:val="left"/>
        <w:rPr>
          <w:sz w:val="24"/>
        </w:rPr>
      </w:pPr>
      <w:r>
        <w:tab/>
      </w: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0" w:hanging="360"/>
        <w:jc w:val="left"/>
        <w:rPr>
          <w:sz w:val="24"/>
        </w:rPr>
      </w:pPr>
      <w:r>
        <w:tab/>
      </w: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ход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два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  <w:tab w:val="left" w:pos="3575"/>
          <w:tab w:val="left" w:pos="3963"/>
          <w:tab w:val="left" w:pos="5151"/>
          <w:tab w:val="left" w:pos="7031"/>
          <w:tab w:val="left" w:pos="8141"/>
          <w:tab w:val="left" w:pos="9165"/>
          <w:tab w:val="left" w:pos="9947"/>
        </w:tabs>
        <w:ind w:right="848" w:hanging="360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называть</w:t>
      </w:r>
      <w:r>
        <w:rPr>
          <w:sz w:val="24"/>
        </w:rPr>
        <w:tab/>
      </w:r>
      <w:r>
        <w:rPr>
          <w:sz w:val="24"/>
        </w:rPr>
        <w:t>геометрические</w:t>
      </w:r>
      <w:r>
        <w:rPr>
          <w:sz w:val="24"/>
        </w:rPr>
        <w:tab/>
      </w:r>
      <w:r>
        <w:rPr>
          <w:spacing w:val="-1"/>
          <w:sz w:val="24"/>
        </w:rPr>
        <w:t>фигуры:</w:t>
      </w:r>
      <w:r>
        <w:rPr>
          <w:spacing w:val="-1"/>
          <w:sz w:val="24"/>
        </w:rPr>
        <w:tab/>
      </w:r>
      <w:r>
        <w:rPr>
          <w:sz w:val="24"/>
        </w:rPr>
        <w:t>прямой</w:t>
      </w:r>
      <w:r>
        <w:rPr>
          <w:sz w:val="24"/>
        </w:rPr>
        <w:tab/>
      </w:r>
      <w:r>
        <w:rPr>
          <w:sz w:val="24"/>
        </w:rPr>
        <w:t>угол;</w:t>
      </w:r>
      <w:r>
        <w:rPr>
          <w:sz w:val="24"/>
        </w:rPr>
        <w:tab/>
      </w:r>
      <w:r>
        <w:rPr>
          <w:spacing w:val="-1"/>
          <w:sz w:val="24"/>
        </w:rPr>
        <w:t>ломаную,</w:t>
      </w:r>
      <w:r>
        <w:rPr>
          <w:spacing w:val="-14"/>
          <w:sz w:val="24"/>
        </w:rPr>
        <w:t xml:space="preserve"> </w:t>
      </w:r>
      <w:r>
        <w:rPr>
          <w:sz w:val="24"/>
        </w:rPr>
        <w:t>многоугольник;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квадраты;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6" w:hanging="360"/>
        <w:jc w:val="left"/>
        <w:rPr>
          <w:sz w:val="24"/>
        </w:rPr>
      </w:pPr>
      <w:r>
        <w:tab/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длинами сторон;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линейку, угольник;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1"/>
        <w:ind w:right="854" w:hanging="360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длин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линейки;</w:t>
      </w:r>
      <w:r>
        <w:rPr>
          <w:spacing w:val="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(квадрата);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5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5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5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словами</w:t>
      </w:r>
    </w:p>
    <w:p>
      <w:pPr>
        <w:pStyle w:val="9"/>
        <w:ind w:left="1810"/>
        <w:jc w:val="left"/>
      </w:pPr>
      <w:r>
        <w:t>«все»,</w:t>
      </w:r>
      <w:r>
        <w:rPr>
          <w:spacing w:val="-2"/>
        </w:rPr>
        <w:t xml:space="preserve"> </w:t>
      </w:r>
      <w:r>
        <w:t>«каждый»;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5" w:hanging="360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общий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8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48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52" w:hanging="360"/>
        <w:rPr>
          <w:sz w:val="24"/>
        </w:rPr>
      </w:pPr>
      <w:r>
        <w:tab/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right="847" w:hanging="360"/>
        <w:jc w:val="left"/>
        <w:rPr>
          <w:sz w:val="24"/>
        </w:rPr>
      </w:pPr>
      <w:r>
        <w:tab/>
      </w:r>
      <w:r>
        <w:rPr>
          <w:sz w:val="24"/>
        </w:rPr>
        <w:t>обнаруживать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0"/>
          <w:sz w:val="24"/>
        </w:rPr>
        <w:t xml:space="preserve"> </w:t>
      </w:r>
      <w:r>
        <w:rPr>
          <w:sz w:val="24"/>
        </w:rPr>
        <w:t>мире;</w:t>
      </w:r>
      <w:r>
        <w:rPr>
          <w:spacing w:val="29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ответ;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>
      <w:pPr>
        <w:pStyle w:val="9"/>
        <w:spacing w:before="5"/>
        <w:ind w:left="0"/>
        <w:jc w:val="left"/>
      </w:pPr>
    </w:p>
    <w:p>
      <w:pPr>
        <w:ind w:left="181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ind w:left="0"/>
        <w:jc w:val="left"/>
      </w:pP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1000;</w:t>
      </w:r>
    </w:p>
    <w:p>
      <w:pPr>
        <w:pStyle w:val="14"/>
        <w:numPr>
          <w:ilvl w:val="2"/>
          <w:numId w:val="78"/>
        </w:numPr>
        <w:tabs>
          <w:tab w:val="left" w:pos="1966"/>
        </w:tabs>
        <w:ind w:right="854" w:firstLine="0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>
      <w:pPr>
        <w:pStyle w:val="14"/>
        <w:numPr>
          <w:ilvl w:val="2"/>
          <w:numId w:val="78"/>
        </w:numPr>
        <w:tabs>
          <w:tab w:val="left" w:pos="1954"/>
        </w:tabs>
        <w:ind w:right="848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1000 — письменно); умножение и деление на однозначное число (в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и письменно);</w:t>
      </w:r>
    </w:p>
    <w:p>
      <w:pPr>
        <w:pStyle w:val="14"/>
        <w:numPr>
          <w:ilvl w:val="2"/>
          <w:numId w:val="78"/>
        </w:numPr>
        <w:tabs>
          <w:tab w:val="left" w:pos="1950"/>
        </w:tabs>
        <w:spacing w:before="1"/>
        <w:ind w:left="19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остатком;</w:t>
      </w:r>
    </w:p>
    <w:p>
      <w:pPr>
        <w:pStyle w:val="14"/>
        <w:numPr>
          <w:ilvl w:val="2"/>
          <w:numId w:val="78"/>
        </w:numPr>
        <w:tabs>
          <w:tab w:val="left" w:pos="2002"/>
        </w:tabs>
        <w:ind w:right="847" w:firstLine="0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вычитания, умножения и деления; использовать при вычислениях переместительное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14"/>
        <w:numPr>
          <w:ilvl w:val="2"/>
          <w:numId w:val="78"/>
        </w:numPr>
        <w:tabs>
          <w:tab w:val="left" w:pos="1952"/>
        </w:tabs>
        <w:ind w:left="1951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left="1810" w:right="851"/>
      </w:pPr>
      <w:r>
        <w:t>(миллиметр, сантиметр, дециметр, метр, километр), массы (грамм, килограмм), 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 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рубль),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14"/>
        <w:numPr>
          <w:ilvl w:val="2"/>
          <w:numId w:val="78"/>
        </w:numPr>
        <w:tabs>
          <w:tab w:val="left" w:pos="2118"/>
        </w:tabs>
        <w:spacing w:before="1"/>
        <w:ind w:right="85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 время;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14"/>
        <w:numPr>
          <w:ilvl w:val="2"/>
          <w:numId w:val="78"/>
        </w:numPr>
        <w:tabs>
          <w:tab w:val="left" w:pos="2048"/>
        </w:tabs>
        <w:ind w:right="846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 времени, стоимости, устанавливая между ними соотношение «больше/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на/в»;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>
      <w:pPr>
        <w:pStyle w:val="14"/>
        <w:numPr>
          <w:ilvl w:val="2"/>
          <w:numId w:val="78"/>
        </w:numPr>
        <w:tabs>
          <w:tab w:val="left" w:pos="1959"/>
        </w:tabs>
        <w:ind w:right="856" w:firstLine="0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расчётов) 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величинами;</w:t>
      </w:r>
    </w:p>
    <w:p>
      <w:pPr>
        <w:pStyle w:val="14"/>
        <w:numPr>
          <w:ilvl w:val="2"/>
          <w:numId w:val="78"/>
        </w:numPr>
        <w:tabs>
          <w:tab w:val="left" w:pos="2053"/>
        </w:tabs>
        <w:ind w:right="850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>
      <w:pPr>
        <w:pStyle w:val="14"/>
        <w:numPr>
          <w:ilvl w:val="2"/>
          <w:numId w:val="78"/>
        </w:numPr>
        <w:tabs>
          <w:tab w:val="left" w:pos="2014"/>
        </w:tabs>
        <w:ind w:right="851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одно,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>
      <w:pPr>
        <w:pStyle w:val="14"/>
        <w:numPr>
          <w:ilvl w:val="2"/>
          <w:numId w:val="78"/>
        </w:numPr>
        <w:tabs>
          <w:tab w:val="left" w:pos="1974"/>
        </w:tabs>
        <w:ind w:right="853" w:firstLine="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>
      <w:pPr>
        <w:pStyle w:val="14"/>
        <w:numPr>
          <w:ilvl w:val="2"/>
          <w:numId w:val="78"/>
        </w:numPr>
        <w:tabs>
          <w:tab w:val="left" w:pos="1950"/>
        </w:tabs>
        <w:spacing w:before="1"/>
        <w:ind w:left="1949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значений);</w:t>
      </w:r>
    </w:p>
    <w:p>
      <w:pPr>
        <w:pStyle w:val="14"/>
        <w:numPr>
          <w:ilvl w:val="2"/>
          <w:numId w:val="78"/>
        </w:numPr>
        <w:tabs>
          <w:tab w:val="left" w:pos="1983"/>
        </w:tabs>
        <w:ind w:right="856" w:firstLine="0"/>
        <w:rPr>
          <w:sz w:val="24"/>
        </w:rPr>
      </w:pPr>
      <w:r>
        <w:rPr>
          <w:sz w:val="24"/>
        </w:rPr>
        <w:t>находить периметр прямоугольника (квадрата), площадь прямоугольника 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правило/алгоритм;</w:t>
      </w:r>
    </w:p>
    <w:p>
      <w:pPr>
        <w:pStyle w:val="14"/>
        <w:numPr>
          <w:ilvl w:val="2"/>
          <w:numId w:val="78"/>
        </w:numPr>
        <w:tabs>
          <w:tab w:val="left" w:pos="1957"/>
        </w:tabs>
        <w:ind w:left="1956" w:hanging="147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8"/>
          <w:sz w:val="24"/>
        </w:rPr>
        <w:t xml:space="preserve"> </w:t>
      </w:r>
      <w:r>
        <w:rPr>
          <w:sz w:val="24"/>
        </w:rPr>
        <w:t>«все»,</w:t>
      </w:r>
    </w:p>
    <w:p>
      <w:pPr>
        <w:pStyle w:val="9"/>
        <w:ind w:left="1810"/>
      </w:pP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t>то…»;</w:t>
      </w:r>
    </w:p>
    <w:p>
      <w:pPr>
        <w:pStyle w:val="14"/>
        <w:numPr>
          <w:ilvl w:val="2"/>
          <w:numId w:val="78"/>
        </w:numPr>
        <w:tabs>
          <w:tab w:val="left" w:pos="2226"/>
        </w:tabs>
        <w:ind w:right="852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(одно/двухшаговые),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</w:p>
    <w:p>
      <w:pPr>
        <w:pStyle w:val="14"/>
        <w:numPr>
          <w:ilvl w:val="2"/>
          <w:numId w:val="78"/>
        </w:numPr>
        <w:tabs>
          <w:tab w:val="left" w:pos="2010"/>
        </w:tabs>
        <w:ind w:right="847" w:firstLine="0"/>
        <w:rPr>
          <w:sz w:val="24"/>
        </w:rPr>
      </w:pPr>
      <w:r>
        <w:rPr>
          <w:sz w:val="24"/>
        </w:rPr>
        <w:t>классифицировать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одному, 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таблицах с данными о реальных процессах 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(например, расписание, режим работы), в предметах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(например, ярлык, этикетка);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9"/>
        <w:ind w:left="0"/>
        <w:jc w:val="left"/>
      </w:pPr>
    </w:p>
    <w:p>
      <w:pPr>
        <w:ind w:left="15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ind w:left="0"/>
        <w:jc w:val="left"/>
      </w:pPr>
    </w:p>
    <w:p>
      <w:pPr>
        <w:pStyle w:val="14"/>
        <w:numPr>
          <w:ilvl w:val="2"/>
          <w:numId w:val="78"/>
        </w:numPr>
        <w:tabs>
          <w:tab w:val="left" w:pos="2010"/>
        </w:tabs>
        <w:ind w:left="2009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>
      <w:pPr>
        <w:pStyle w:val="14"/>
        <w:numPr>
          <w:ilvl w:val="2"/>
          <w:numId w:val="78"/>
        </w:numPr>
        <w:tabs>
          <w:tab w:val="left" w:pos="1966"/>
        </w:tabs>
        <w:ind w:right="854" w:firstLine="0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</w:p>
    <w:p>
      <w:pPr>
        <w:pStyle w:val="14"/>
        <w:numPr>
          <w:ilvl w:val="2"/>
          <w:numId w:val="78"/>
        </w:numPr>
        <w:tabs>
          <w:tab w:val="left" w:pos="2055"/>
        </w:tabs>
        <w:ind w:right="84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- устно);</w:t>
      </w:r>
    </w:p>
    <w:p>
      <w:pPr>
        <w:pStyle w:val="14"/>
        <w:numPr>
          <w:ilvl w:val="2"/>
          <w:numId w:val="78"/>
        </w:numPr>
        <w:tabs>
          <w:tab w:val="left" w:pos="2058"/>
        </w:tabs>
        <w:spacing w:before="1"/>
        <w:ind w:right="854" w:firstLine="0"/>
        <w:rPr>
          <w:sz w:val="24"/>
        </w:rPr>
      </w:pP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>
      <w:pPr>
        <w:pStyle w:val="14"/>
        <w:numPr>
          <w:ilvl w:val="2"/>
          <w:numId w:val="78"/>
        </w:numPr>
        <w:tabs>
          <w:tab w:val="left" w:pos="1986"/>
        </w:tabs>
        <w:ind w:right="848" w:firstLine="0"/>
        <w:rPr>
          <w:sz w:val="24"/>
        </w:rPr>
      </w:pPr>
      <w:r>
        <w:rPr>
          <w:sz w:val="24"/>
        </w:rPr>
        <w:t>деление с остатком — письменно (в пределах 1000); вычислять значение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 числами;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>
      <w:pPr>
        <w:pStyle w:val="14"/>
        <w:numPr>
          <w:ilvl w:val="2"/>
          <w:numId w:val="78"/>
        </w:numPr>
        <w:tabs>
          <w:tab w:val="left" w:pos="2091"/>
        </w:tabs>
        <w:ind w:left="2090" w:hanging="281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проверку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полученного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критериям:  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достоверность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left="1810"/>
      </w:pPr>
      <w:r>
        <w:t>(реальность),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правилу/алгоритму, 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калькулятора;</w:t>
      </w:r>
    </w:p>
    <w:p>
      <w:pPr>
        <w:pStyle w:val="14"/>
        <w:numPr>
          <w:ilvl w:val="2"/>
          <w:numId w:val="78"/>
        </w:numPr>
        <w:tabs>
          <w:tab w:val="left" w:pos="2007"/>
        </w:tabs>
        <w:ind w:right="852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величину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доле;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вместимость, стоимость, площадь,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скорость);</w:t>
      </w:r>
    </w:p>
    <w:p>
      <w:pPr>
        <w:pStyle w:val="14"/>
        <w:numPr>
          <w:ilvl w:val="2"/>
          <w:numId w:val="78"/>
        </w:numPr>
        <w:tabs>
          <w:tab w:val="left" w:pos="1986"/>
        </w:tabs>
        <w:spacing w:before="1"/>
        <w:ind w:right="850" w:firstLine="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 неделя, месяц, год, век), вместимости (литр), стоимости (копейка, 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(квадратный метр, квадратный дециметр, квадратный сантиметр),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час, метр в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секунду);</w:t>
      </w:r>
    </w:p>
    <w:p>
      <w:pPr>
        <w:pStyle w:val="14"/>
        <w:numPr>
          <w:ilvl w:val="2"/>
          <w:numId w:val="78"/>
        </w:numPr>
        <w:tabs>
          <w:tab w:val="left" w:pos="1964"/>
        </w:tabs>
        <w:ind w:right="849" w:firstLine="0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 и объёмом работы; определять с помощью цифровых и аналоговых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>
      <w:pPr>
        <w:pStyle w:val="14"/>
        <w:numPr>
          <w:ilvl w:val="2"/>
          <w:numId w:val="78"/>
        </w:numPr>
        <w:tabs>
          <w:tab w:val="left" w:pos="1983"/>
        </w:tabs>
        <w:ind w:right="854" w:firstLine="0"/>
        <w:rPr>
          <w:sz w:val="24"/>
        </w:rPr>
      </w:pPr>
      <w:r>
        <w:rPr>
          <w:sz w:val="24"/>
        </w:rPr>
        <w:t>определять с помощью измерительных сосудов вместимость; выполнять 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 измерений;</w:t>
      </w:r>
    </w:p>
    <w:p>
      <w:pPr>
        <w:pStyle w:val="14"/>
        <w:numPr>
          <w:ilvl w:val="2"/>
          <w:numId w:val="78"/>
        </w:numPr>
        <w:tabs>
          <w:tab w:val="left" w:pos="2038"/>
        </w:tabs>
        <w:ind w:right="845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выбирать при решении подходящие способы вычисления, сочетая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>
      <w:pPr>
        <w:pStyle w:val="14"/>
        <w:numPr>
          <w:ilvl w:val="2"/>
          <w:numId w:val="78"/>
        </w:numPr>
        <w:tabs>
          <w:tab w:val="left" w:pos="2062"/>
        </w:tabs>
        <w:spacing w:before="1"/>
        <w:ind w:right="851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(например, из таблиц, схем), находить и оценивать различные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>
      <w:pPr>
        <w:pStyle w:val="14"/>
        <w:numPr>
          <w:ilvl w:val="2"/>
          <w:numId w:val="78"/>
        </w:numPr>
        <w:tabs>
          <w:tab w:val="left" w:pos="2077"/>
        </w:tabs>
        <w:ind w:right="850" w:firstLine="0"/>
        <w:rPr>
          <w:sz w:val="24"/>
        </w:rPr>
      </w:pP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 линейки окружность заданного радиуса;</w:t>
      </w:r>
    </w:p>
    <w:p>
      <w:pPr>
        <w:pStyle w:val="14"/>
        <w:numPr>
          <w:ilvl w:val="2"/>
          <w:numId w:val="78"/>
        </w:numPr>
        <w:tabs>
          <w:tab w:val="left" w:pos="1978"/>
        </w:tabs>
        <w:ind w:right="852" w:firstLine="0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пирамиды;</w:t>
      </w:r>
    </w:p>
    <w:p>
      <w:pPr>
        <w:pStyle w:val="14"/>
        <w:numPr>
          <w:ilvl w:val="2"/>
          <w:numId w:val="78"/>
        </w:numPr>
        <w:tabs>
          <w:tab w:val="left" w:pos="2036"/>
        </w:tabs>
        <w:ind w:right="85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(пол, стену);</w:t>
      </w:r>
    </w:p>
    <w:p>
      <w:pPr>
        <w:pStyle w:val="14"/>
        <w:numPr>
          <w:ilvl w:val="2"/>
          <w:numId w:val="78"/>
        </w:numPr>
        <w:tabs>
          <w:tab w:val="left" w:pos="1954"/>
        </w:tabs>
        <w:ind w:right="845" w:firstLine="0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 (квадратов);</w:t>
      </w:r>
    </w:p>
    <w:p>
      <w:pPr>
        <w:pStyle w:val="14"/>
        <w:numPr>
          <w:ilvl w:val="2"/>
          <w:numId w:val="78"/>
        </w:numPr>
        <w:tabs>
          <w:tab w:val="left" w:pos="2050"/>
        </w:tabs>
        <w:ind w:right="85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>
      <w:pPr>
        <w:pStyle w:val="14"/>
        <w:numPr>
          <w:ilvl w:val="2"/>
          <w:numId w:val="78"/>
        </w:numPr>
        <w:tabs>
          <w:tab w:val="left" w:pos="2226"/>
        </w:tabs>
        <w:ind w:right="847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(одно/двухшаговые) с использованием изученных связок; классифицировать объекты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одному, двум признакам;</w:t>
      </w:r>
    </w:p>
    <w:p>
      <w:pPr>
        <w:pStyle w:val="14"/>
        <w:numPr>
          <w:ilvl w:val="2"/>
          <w:numId w:val="78"/>
        </w:numPr>
        <w:tabs>
          <w:tab w:val="left" w:pos="2007"/>
        </w:tabs>
        <w:ind w:right="846" w:firstLine="0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>
      <w:pPr>
        <w:pStyle w:val="14"/>
        <w:numPr>
          <w:ilvl w:val="2"/>
          <w:numId w:val="78"/>
        </w:numPr>
        <w:tabs>
          <w:tab w:val="left" w:pos="2022"/>
        </w:tabs>
        <w:spacing w:before="1"/>
        <w:ind w:right="853" w:firstLine="0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2"/>
          <w:numId w:val="78"/>
        </w:numPr>
        <w:tabs>
          <w:tab w:val="left" w:pos="2094"/>
        </w:tabs>
        <w:ind w:right="849" w:firstLine="0"/>
        <w:rPr>
          <w:sz w:val="24"/>
        </w:rPr>
      </w:pP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 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2"/>
          <w:numId w:val="78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предложенных.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5270"/>
        </w:tabs>
        <w:spacing w:before="73"/>
        <w:ind w:left="5269" w:hanging="4542"/>
        <w:jc w:val="left"/>
      </w:pPr>
      <w:r>
        <w:pict>
          <v:rect id="_x0000_s1036" o:spid="_x0000_s1036" o:spt="1" style="position:absolute;left:0pt;margin-left:83.65pt;margin-top:18.55pt;height:0.45pt;width:470.7pt;mso-position-horizontal-relative:page;mso-wrap-distance-bottom:0pt;mso-wrap-distance-top:0pt;z-index:-2516398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w w:val="95"/>
        </w:rPr>
        <w:t>ОКРУЖАЮЩИЙ</w:t>
      </w:r>
      <w:r>
        <w:rPr>
          <w:spacing w:val="1"/>
          <w:w w:val="95"/>
        </w:rPr>
        <w:t xml:space="preserve"> </w:t>
      </w:r>
      <w:r>
        <w:rPr>
          <w:w w:val="95"/>
        </w:rPr>
        <w:t>МИР</w:t>
      </w:r>
    </w:p>
    <w:p>
      <w:pPr>
        <w:pStyle w:val="9"/>
        <w:spacing w:before="8"/>
        <w:ind w:left="0"/>
        <w:jc w:val="left"/>
        <w:rPr>
          <w:b/>
          <w:sz w:val="29"/>
        </w:rPr>
      </w:pPr>
    </w:p>
    <w:p>
      <w:pPr>
        <w:pStyle w:val="14"/>
        <w:numPr>
          <w:ilvl w:val="0"/>
          <w:numId w:val="81"/>
        </w:numPr>
        <w:tabs>
          <w:tab w:val="left" w:pos="4762"/>
        </w:tabs>
        <w:spacing w:before="90"/>
        <w:ind w:hanging="18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10"/>
        <w:ind w:left="0"/>
        <w:jc w:val="left"/>
        <w:rPr>
          <w:b/>
          <w:sz w:val="26"/>
        </w:rPr>
      </w:pPr>
    </w:p>
    <w:p>
      <w:pPr>
        <w:pStyle w:val="9"/>
        <w:ind w:right="845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(утвержден приказом Министерства просвещения РФ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1/22),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Плешакова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61"/>
        </w:rPr>
        <w:t xml:space="preserve"> </w:t>
      </w:r>
      <w:r>
        <w:t>(Рабочие</w:t>
      </w:r>
      <w:r>
        <w:rPr>
          <w:spacing w:val="60"/>
        </w:rPr>
        <w:t xml:space="preserve"> </w:t>
      </w:r>
      <w:r>
        <w:t>программы.</w:t>
      </w:r>
      <w:r>
        <w:rPr>
          <w:spacing w:val="60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России», М.;</w:t>
      </w:r>
      <w:r>
        <w:rPr>
          <w:spacing w:val="-1"/>
        </w:rPr>
        <w:t xml:space="preserve"> </w:t>
      </w:r>
      <w:r>
        <w:t>Просвещение).</w:t>
      </w:r>
    </w:p>
    <w:p>
      <w:pPr>
        <w:pStyle w:val="9"/>
        <w:ind w:right="840" w:firstLine="707"/>
      </w:pPr>
      <w:r>
        <w:t>Предмет «Окружающий мир» занимает важное место в системе начального общего</w:t>
      </w:r>
      <w:r>
        <w:rPr>
          <w:spacing w:val="1"/>
        </w:rPr>
        <w:t xml:space="preserve"> </w:t>
      </w:r>
      <w:r>
        <w:t>образования, так как в процессе его изучения школьники овладевают основами практико-</w:t>
      </w:r>
      <w:r>
        <w:rPr>
          <w:spacing w:val="1"/>
        </w:rPr>
        <w:t xml:space="preserve"> </w:t>
      </w:r>
      <w:r>
        <w:t>ориентированных знаний о человеке, природе и обществе, учатся осмысливать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младших школьников фундамента экологической и культурологической</w:t>
      </w:r>
      <w:r>
        <w:rPr>
          <w:spacing w:val="1"/>
        </w:rPr>
        <w:t xml:space="preserve"> </w:t>
      </w:r>
      <w:r>
        <w:t>грамотности и соответствующих компетентностей — умений проводить наблюдения за</w:t>
      </w:r>
      <w:r>
        <w:rPr>
          <w:spacing w:val="1"/>
        </w:rPr>
        <w:t xml:space="preserve"> </w:t>
      </w:r>
      <w:r>
        <w:t>природными явлениями, ставить опыты, соблюдать правила поведения в мире природы и</w:t>
      </w:r>
      <w:r>
        <w:rPr>
          <w:spacing w:val="1"/>
        </w:rPr>
        <w:t xml:space="preserve"> </w:t>
      </w:r>
      <w:r>
        <w:t>людей, правила здорового образа жизни. Поэтому предмет «Окружающий мир» играет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 развитии и воспитании личности, формирует вектор культурно-ценностных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духовности и нравственности.</w:t>
      </w:r>
    </w:p>
    <w:p>
      <w:pPr>
        <w:pStyle w:val="9"/>
        <w:spacing w:before="1"/>
        <w:ind w:right="851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 мира понятными и предсказуемыми, гармонично соотносить свои личные</w:t>
      </w:r>
      <w:r>
        <w:rPr>
          <w:spacing w:val="1"/>
        </w:rPr>
        <w:t xml:space="preserve"> </w:t>
      </w:r>
      <w:r>
        <w:t>интересы с интересами природы и общества, тем самым обеспечивая в дальнейшем как</w:t>
      </w:r>
      <w:r>
        <w:rPr>
          <w:spacing w:val="1"/>
        </w:rPr>
        <w:t xml:space="preserve"> </w:t>
      </w:r>
      <w:r>
        <w:t>личное,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широкую</w:t>
      </w:r>
      <w:r>
        <w:rPr>
          <w:spacing w:val="-2"/>
        </w:rPr>
        <w:t xml:space="preserve"> </w:t>
      </w:r>
      <w:r>
        <w:t>панораму</w:t>
      </w:r>
      <w:r>
        <w:rPr>
          <w:spacing w:val="-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явлений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мира.</w:t>
      </w:r>
    </w:p>
    <w:p>
      <w:pPr>
        <w:pStyle w:val="9"/>
        <w:spacing w:before="1"/>
        <w:ind w:right="845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6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осуществлён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 ведущих</w:t>
      </w:r>
      <w:r>
        <w:rPr>
          <w:spacing w:val="-1"/>
        </w:rPr>
        <w:t xml:space="preserve"> </w:t>
      </w:r>
      <w:r>
        <w:t>идей:</w:t>
      </w:r>
    </w:p>
    <w:p>
      <w:pPr>
        <w:pStyle w:val="9"/>
        <w:spacing w:before="5"/>
        <w:ind w:left="0"/>
        <w:jc w:val="left"/>
      </w:pP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41" w:line="278" w:lineRule="auto"/>
        <w:ind w:right="855" w:hanging="360"/>
        <w:jc w:val="left"/>
        <w:rPr>
          <w:sz w:val="24"/>
        </w:rPr>
      </w:pPr>
      <w:r>
        <w:tab/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8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2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2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2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самость»,</w:t>
      </w:r>
    </w:p>
    <w:p>
      <w:pPr>
        <w:pStyle w:val="9"/>
        <w:spacing w:line="272" w:lineRule="exact"/>
        <w:ind w:left="1810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>
      <w:pPr>
        <w:pStyle w:val="14"/>
        <w:numPr>
          <w:ilvl w:val="1"/>
          <w:numId w:val="78"/>
        </w:numPr>
        <w:tabs>
          <w:tab w:val="left" w:pos="2301"/>
          <w:tab w:val="left" w:pos="2302"/>
        </w:tabs>
        <w:spacing w:before="39"/>
        <w:ind w:left="2302"/>
        <w:jc w:val="left"/>
        <w:rPr>
          <w:sz w:val="24"/>
        </w:rPr>
      </w:pP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9"/>
        <w:spacing w:before="6"/>
        <w:ind w:left="0"/>
        <w:jc w:val="left"/>
        <w:rPr>
          <w:sz w:val="20"/>
        </w:rPr>
      </w:pPr>
    </w:p>
    <w:p>
      <w:pPr>
        <w:pStyle w:val="3"/>
        <w:spacing w:before="90"/>
        <w:ind w:left="3130"/>
      </w:pPr>
      <w:r>
        <w:t>Цели</w:t>
      </w:r>
      <w:r>
        <w:rPr>
          <w:spacing w:val="31"/>
        </w:rPr>
        <w:t xml:space="preserve"> </w:t>
      </w:r>
      <w:r>
        <w:t>изучения</w:t>
      </w:r>
      <w:r>
        <w:rPr>
          <w:spacing w:val="88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курса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учетом</w:t>
      </w:r>
      <w:r>
        <w:rPr>
          <w:spacing w:val="89"/>
        </w:rPr>
        <w:t xml:space="preserve"> </w:t>
      </w:r>
      <w:r>
        <w:t>программы</w:t>
      </w:r>
    </w:p>
    <w:p>
      <w:pPr>
        <w:ind w:left="1582"/>
        <w:rPr>
          <w:b/>
          <w:sz w:val="24"/>
        </w:rPr>
      </w:pPr>
      <w:r>
        <w:rPr>
          <w:b/>
          <w:sz w:val="24"/>
        </w:rPr>
        <w:t>воспитания:</w:t>
      </w:r>
    </w:p>
    <w:p>
      <w:pPr>
        <w:pStyle w:val="9"/>
        <w:tabs>
          <w:tab w:val="left" w:pos="3016"/>
          <w:tab w:val="left" w:pos="4194"/>
          <w:tab w:val="left" w:pos="5965"/>
          <w:tab w:val="left" w:pos="6776"/>
          <w:tab w:val="left" w:pos="8747"/>
          <w:tab w:val="left" w:pos="9677"/>
          <w:tab w:val="left" w:pos="10027"/>
        </w:tabs>
        <w:ind w:right="850" w:firstLine="228"/>
        <w:jc w:val="left"/>
      </w:pPr>
      <w:r>
        <w:t>Изучение</w:t>
      </w:r>
      <w:r>
        <w:tab/>
      </w:r>
      <w:r>
        <w:t>предмета</w:t>
      </w:r>
      <w:r>
        <w:tab/>
      </w:r>
      <w:r>
        <w:t>«Окружающий</w:t>
      </w:r>
      <w:r>
        <w:tab/>
      </w:r>
      <w:r>
        <w:t>мир»,</w:t>
      </w:r>
      <w:r>
        <w:tab/>
      </w:r>
      <w:r>
        <w:t>интегрирующего</w:t>
      </w:r>
      <w:r>
        <w:tab/>
      </w:r>
      <w:r>
        <w:t>знания</w:t>
      </w:r>
      <w:r>
        <w:tab/>
      </w:r>
      <w:r>
        <w:t>о</w:t>
      </w:r>
      <w:r>
        <w:tab/>
      </w:r>
      <w:r>
        <w:rPr>
          <w:spacing w:val="-1"/>
        </w:rPr>
        <w:t>природе,</w:t>
      </w:r>
      <w:r>
        <w:rPr>
          <w:spacing w:val="-57"/>
        </w:rPr>
        <w:t xml:space="preserve"> </w:t>
      </w:r>
      <w:r>
        <w:t>предметном</w:t>
      </w:r>
      <w:r>
        <w:rPr>
          <w:spacing w:val="17"/>
        </w:rPr>
        <w:t xml:space="preserve"> </w:t>
      </w:r>
      <w:r>
        <w:t>мире,</w:t>
      </w:r>
      <w:r>
        <w:rPr>
          <w:spacing w:val="19"/>
        </w:rPr>
        <w:t xml:space="preserve"> </w:t>
      </w:r>
      <w:r>
        <w:t>обществе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взаимодействии</w:t>
      </w:r>
      <w:r>
        <w:rPr>
          <w:spacing w:val="20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нём,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20"/>
        </w:rPr>
        <w:t xml:space="preserve"> </w:t>
      </w:r>
      <w:r>
        <w:t>потребностям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3"/>
        <w:jc w:val="left"/>
      </w:pPr>
      <w:r>
        <w:t>и</w:t>
      </w:r>
      <w:r>
        <w:rPr>
          <w:spacing w:val="2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целей:</w:t>
      </w:r>
    </w:p>
    <w:p>
      <w:pPr>
        <w:pStyle w:val="9"/>
        <w:spacing w:before="6"/>
        <w:ind w:left="0"/>
        <w:jc w:val="left"/>
        <w:rPr>
          <w:sz w:val="15"/>
        </w:rPr>
      </w:pPr>
    </w:p>
    <w:p>
      <w:pPr>
        <w:pStyle w:val="14"/>
        <w:numPr>
          <w:ilvl w:val="0"/>
          <w:numId w:val="82"/>
        </w:numPr>
        <w:tabs>
          <w:tab w:val="left" w:pos="2830"/>
        </w:tabs>
        <w:spacing w:before="100" w:line="276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line="276" w:lineRule="auto"/>
        <w:ind w:right="845" w:firstLine="707"/>
        <w:rPr>
          <w:rFonts w:ascii="Symbol" w:hAnsi="Symbol"/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line="276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 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 истории, культуре, традициям народов РФ; освоение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мирового культурного опыта по созданию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line="276" w:lineRule="auto"/>
        <w:ind w:right="844" w:firstLine="707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в соответствии с экологическими нормами поведения;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повседневного проявления культуры общения, гуманного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 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>
      <w:pPr>
        <w:pStyle w:val="9"/>
        <w:ind w:right="851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>
      <w:pPr>
        <w:pStyle w:val="3"/>
        <w:ind w:right="853" w:firstLine="707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line="276" w:lineRule="auto"/>
        <w:ind w:right="845" w:firstLine="707"/>
        <w:rPr>
          <w:rFonts w:ascii="Symbol" w:hAnsi="Symbol"/>
          <w:sz w:val="20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before="188" w:line="276" w:lineRule="auto"/>
        <w:ind w:right="851" w:firstLine="707"/>
        <w:rPr>
          <w:rFonts w:ascii="Symbol" w:hAnsi="Symbol"/>
          <w:sz w:val="20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before="201" w:line="276" w:lineRule="auto"/>
        <w:ind w:right="846" w:firstLine="707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отношения;</w:t>
      </w:r>
    </w:p>
    <w:p>
      <w:pPr>
        <w:spacing w:line="276" w:lineRule="auto"/>
        <w:jc w:val="both"/>
        <w:rPr>
          <w:rFonts w:ascii="Symbol" w:hAnsi="Symbol"/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2"/>
        </w:numPr>
        <w:tabs>
          <w:tab w:val="left" w:pos="2830"/>
        </w:tabs>
        <w:spacing w:before="68" w:line="276" w:lineRule="auto"/>
        <w:ind w:right="846" w:firstLine="707"/>
        <w:rPr>
          <w:rFonts w:ascii="Symbol" w:hAnsi="Symbol"/>
          <w:sz w:val="20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before="203" w:line="276" w:lineRule="auto"/>
        <w:ind w:right="849" w:firstLine="707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before="198" w:line="276" w:lineRule="auto"/>
        <w:ind w:right="852" w:firstLine="707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9"/>
        <w:spacing w:before="9"/>
        <w:ind w:left="0"/>
        <w:jc w:val="left"/>
        <w:rPr>
          <w:sz w:val="9"/>
        </w:rPr>
      </w:pPr>
    </w:p>
    <w:p>
      <w:pPr>
        <w:pStyle w:val="14"/>
        <w:numPr>
          <w:ilvl w:val="0"/>
          <w:numId w:val="82"/>
        </w:numPr>
        <w:tabs>
          <w:tab w:val="left" w:pos="2830"/>
        </w:tabs>
        <w:spacing w:before="90" w:line="276" w:lineRule="auto"/>
        <w:ind w:right="849" w:firstLine="707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0"/>
          <w:numId w:val="82"/>
        </w:numPr>
        <w:tabs>
          <w:tab w:val="left" w:pos="2830"/>
        </w:tabs>
        <w:spacing w:before="200" w:line="276" w:lineRule="auto"/>
        <w:ind w:right="847" w:firstLine="707"/>
        <w:rPr>
          <w:rFonts w:ascii="Symbol" w:hAnsi="Symbol"/>
          <w:sz w:val="20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3"/>
        <w:spacing w:before="203" w:line="274" w:lineRule="exact"/>
        <w:ind w:left="2290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ind w:right="847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отводится 270 часов, из них в 1 классе – 66 часа (2 часа в неделю, 33 учебные недели); во 2</w:t>
      </w:r>
      <w:r>
        <w:rPr>
          <w:spacing w:val="-57"/>
        </w:rPr>
        <w:t xml:space="preserve"> </w:t>
      </w:r>
      <w:r>
        <w:t>классе - 68 часов (2 часа в неделю, 34 учебные недели), в 3 классе - 68 часов (2 часа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недели).</w:t>
      </w:r>
    </w:p>
    <w:p>
      <w:pPr>
        <w:pStyle w:val="9"/>
        <w:ind w:left="1942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5"/>
        <w:ind w:left="0"/>
        <w:jc w:val="left"/>
        <w:rPr>
          <w:sz w:val="22"/>
        </w:rPr>
      </w:pPr>
    </w:p>
    <w:p>
      <w:pPr>
        <w:pStyle w:val="3"/>
        <w:numPr>
          <w:ilvl w:val="0"/>
          <w:numId w:val="81"/>
        </w:numPr>
        <w:tabs>
          <w:tab w:val="left" w:pos="4202"/>
        </w:tabs>
        <w:ind w:left="4202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spacing w:before="214"/>
        <w:ind w:left="1582" w:right="9043" w:firstLine="359"/>
        <w:rPr>
          <w:b/>
          <w:sz w:val="24"/>
        </w:rPr>
      </w:pPr>
      <w:r>
        <w:rPr>
          <w:b/>
          <w:sz w:val="24"/>
          <w:u w:val="thick"/>
        </w:rPr>
        <w:t>1 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>
      <w:pPr>
        <w:pStyle w:val="9"/>
        <w:ind w:right="999" w:firstLine="707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пособиями.</w:t>
      </w:r>
      <w:r>
        <w:rPr>
          <w:spacing w:val="2"/>
        </w:rPr>
        <w:t xml:space="preserve"> </w:t>
      </w:r>
      <w:r>
        <w:t>Учимся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мире.</w:t>
      </w:r>
    </w:p>
    <w:p>
      <w:pPr>
        <w:pStyle w:val="3"/>
        <w:spacing w:before="1" w:line="274" w:lineRule="exact"/>
      </w:pPr>
      <w:r>
        <w:t>Что</w:t>
      </w:r>
      <w:r>
        <w:rPr>
          <w:spacing w:val="-1"/>
        </w:rPr>
        <w:t xml:space="preserve"> </w:t>
      </w:r>
      <w:r>
        <w:t>и кто?</w:t>
      </w:r>
    </w:p>
    <w:p>
      <w:pPr>
        <w:pStyle w:val="9"/>
        <w:ind w:right="845" w:firstLine="707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Россия.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 символами России: флагом, гербом, гимном. Наш город (село) - часть</w:t>
      </w:r>
      <w:r>
        <w:rPr>
          <w:spacing w:val="1"/>
        </w:rPr>
        <w:t xml:space="preserve"> </w:t>
      </w:r>
      <w:r>
        <w:t>большой страны. Что можно</w:t>
      </w:r>
      <w:r>
        <w:rPr>
          <w:spacing w:val="60"/>
        </w:rPr>
        <w:t xml:space="preserve"> </w:t>
      </w:r>
      <w:r>
        <w:t>увидеть на небе днем и ночью. Солнце, его форма. Облака,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причудливость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Луна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Созвездие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Медведица.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увидеть</w:t>
      </w:r>
      <w:r>
        <w:rPr>
          <w:spacing w:val="29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ногами.</w:t>
      </w:r>
      <w:r>
        <w:rPr>
          <w:spacing w:val="25"/>
        </w:rPr>
        <w:t xml:space="preserve"> </w:t>
      </w:r>
      <w:r>
        <w:t>Камни,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разнообразие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красота.</w:t>
      </w:r>
      <w:r>
        <w:rPr>
          <w:spacing w:val="28"/>
        </w:rPr>
        <w:t xml:space="preserve"> </w:t>
      </w:r>
      <w:r>
        <w:t>Гранит,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4"/>
      </w:pPr>
      <w:r>
        <w:t>кремень,</w:t>
      </w:r>
      <w:r>
        <w:rPr>
          <w:spacing w:val="1"/>
        </w:rPr>
        <w:t xml:space="preserve"> </w:t>
      </w:r>
      <w:r>
        <w:t>известняк.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подоконнике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клумбе.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цветника.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Распознавание деревьев своей местности по листьям. Летняя и осенняя окраска листьев.</w:t>
      </w:r>
      <w:r>
        <w:rPr>
          <w:spacing w:val="1"/>
        </w:rPr>
        <w:t xml:space="preserve"> </w:t>
      </w:r>
      <w:r>
        <w:t>Сосна и ель, их различение по общему виду, хвоинкам, шишкам. Части растения: корень,</w:t>
      </w:r>
      <w:r>
        <w:rPr>
          <w:spacing w:val="1"/>
        </w:rPr>
        <w:t xml:space="preserve"> </w:t>
      </w:r>
      <w:r>
        <w:t>стебель, лист, цветок, плод с семенами. Знакомство с разнообразием плодов и семян. 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окружает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обихода.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вещами,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знаки, сигналы светофора, правила перехода улицы. Планета Земля, ее форма. Глобус -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Суша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глобусе.</w:t>
      </w:r>
    </w:p>
    <w:p>
      <w:pPr>
        <w:pStyle w:val="9"/>
        <w:spacing w:before="1"/>
        <w:ind w:right="850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полезными</w:t>
      </w:r>
      <w:r>
        <w:rPr>
          <w:spacing w:val="6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знакомство с комнатными растения и растениями цветника, знакомство с лиственными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листьям;</w:t>
      </w:r>
      <w:r>
        <w:rPr>
          <w:spacing w:val="-57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хвоинкам,</w:t>
      </w:r>
      <w:r>
        <w:rPr>
          <w:spacing w:val="1"/>
        </w:rPr>
        <w:t xml:space="preserve"> </w:t>
      </w:r>
      <w:r>
        <w:t>шишкам),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пера</w:t>
      </w:r>
      <w:r>
        <w:rPr>
          <w:spacing w:val="-1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шерсти</w:t>
      </w:r>
      <w:r>
        <w:rPr>
          <w:spacing w:val="1"/>
        </w:rPr>
        <w:t xml:space="preserve"> </w:t>
      </w:r>
      <w:r>
        <w:t>зверей.</w:t>
      </w:r>
    </w:p>
    <w:p>
      <w:pPr>
        <w:pStyle w:val="3"/>
        <w:spacing w:before="5" w:line="274" w:lineRule="exact"/>
        <w:jc w:val="both"/>
      </w:pPr>
      <w:r>
        <w:t>Как,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куда?</w:t>
      </w:r>
    </w:p>
    <w:p>
      <w:pPr>
        <w:pStyle w:val="9"/>
        <w:ind w:right="844" w:firstLine="707"/>
      </w:pPr>
      <w:r>
        <w:t>Семья - это самые близкие люди. Река и море. Куда текут реки. Пресная и соленая</w:t>
      </w:r>
      <w:r>
        <w:rPr>
          <w:spacing w:val="1"/>
        </w:rPr>
        <w:t xml:space="preserve"> </w:t>
      </w:r>
      <w:r>
        <w:t>вода. Путь воды в наш дом. Канализация и очистные сооружения. Роль электричества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электричество.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электроприборами. Сборка простейшей электрической цепи. Изучение свойств снега и</w:t>
      </w:r>
      <w:r>
        <w:rPr>
          <w:spacing w:val="1"/>
        </w:rPr>
        <w:t xml:space="preserve"> </w:t>
      </w:r>
      <w:r>
        <w:t>льда.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 животного и условиями, необходимыми для жизни организмов.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кошкой,</w:t>
      </w:r>
      <w:r>
        <w:rPr>
          <w:spacing w:val="1"/>
        </w:rPr>
        <w:t xml:space="preserve"> </w:t>
      </w:r>
      <w:r>
        <w:t>собакой.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прилетающие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кормушке. Забота о птицах зимой. Как путешествует письмо. Откуда берутся 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загрязняющие</w:t>
      </w:r>
      <w:r>
        <w:rPr>
          <w:spacing w:val="-2"/>
        </w:rPr>
        <w:t xml:space="preserve"> </w:t>
      </w:r>
      <w:r>
        <w:t>окружающую среду.</w:t>
      </w:r>
      <w:r>
        <w:rPr>
          <w:spacing w:val="-1"/>
        </w:rPr>
        <w:t xml:space="preserve"> </w:t>
      </w:r>
      <w:r>
        <w:t>Как сделать</w:t>
      </w:r>
      <w:r>
        <w:rPr>
          <w:spacing w:val="-1"/>
        </w:rPr>
        <w:t xml:space="preserve"> </w:t>
      </w:r>
      <w:r>
        <w:t>Землю чище.</w:t>
      </w:r>
    </w:p>
    <w:p>
      <w:pPr>
        <w:pStyle w:val="9"/>
        <w:ind w:right="850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загрязненной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цепи;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«изготовление»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льда;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кормушки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сортирование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снежков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снежной 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загрязнений.</w:t>
      </w:r>
    </w:p>
    <w:p>
      <w:pPr>
        <w:pStyle w:val="3"/>
        <w:spacing w:before="3" w:line="274" w:lineRule="exact"/>
        <w:jc w:val="both"/>
      </w:pPr>
      <w:r>
        <w:t>Где</w:t>
      </w:r>
      <w:r>
        <w:rPr>
          <w:spacing w:val="-2"/>
        </w:rPr>
        <w:t xml:space="preserve"> </w:t>
      </w:r>
      <w:r>
        <w:t>и когда?</w:t>
      </w:r>
    </w:p>
    <w:p>
      <w:pPr>
        <w:pStyle w:val="9"/>
        <w:ind w:right="845" w:firstLine="707"/>
      </w:pPr>
      <w:r>
        <w:t>Представление о времени. Настоящее, прошлое, будущее. Дни недели и времена</w:t>
      </w:r>
      <w:r>
        <w:rPr>
          <w:spacing w:val="1"/>
        </w:rPr>
        <w:t xml:space="preserve"> </w:t>
      </w:r>
      <w:r>
        <w:t>года. Холодные и жаркие районы Земли. Перелетные птицы. Где они зимуют и как ученые</w:t>
      </w:r>
      <w:r>
        <w:rPr>
          <w:spacing w:val="-57"/>
        </w:rPr>
        <w:t xml:space="preserve"> </w:t>
      </w:r>
      <w:r>
        <w:t>узнали об этом. Представление о далеком прошлом Земли. Динозавры - удивительные</w:t>
      </w:r>
      <w:r>
        <w:rPr>
          <w:spacing w:val="1"/>
        </w:rPr>
        <w:t xml:space="preserve"> </w:t>
      </w:r>
      <w:r>
        <w:t>животные прошлого. Как ученые изучают динозавров. Одежда людей в прошлом и теперь.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Велосипед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 с велосипедом. Профессии взрослых. Кем ты хочешь стать. Каким может быть</w:t>
      </w:r>
      <w:r>
        <w:rPr>
          <w:spacing w:val="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 в</w:t>
      </w:r>
      <w:r>
        <w:rPr>
          <w:spacing w:val="-1"/>
        </w:rPr>
        <w:t xml:space="preserve"> </w:t>
      </w:r>
      <w:r>
        <w:t>будущем. Зависит</w:t>
      </w:r>
      <w:r>
        <w:rPr>
          <w:spacing w:val="-1"/>
        </w:rPr>
        <w:t xml:space="preserve"> </w:t>
      </w:r>
      <w:r>
        <w:t>ли это от тебя.</w:t>
      </w:r>
    </w:p>
    <w:p>
      <w:pPr>
        <w:pStyle w:val="9"/>
        <w:ind w:right="850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  <w:u w:val="single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Антарктиды,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экватора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жарких</w:t>
      </w:r>
      <w:r>
        <w:rPr>
          <w:spacing w:val="3"/>
        </w:rPr>
        <w:t xml:space="preserve"> </w:t>
      </w:r>
      <w:r>
        <w:t>районов</w:t>
      </w:r>
      <w:r>
        <w:rPr>
          <w:spacing w:val="59"/>
        </w:rPr>
        <w:t xml:space="preserve"> </w:t>
      </w:r>
      <w:r>
        <w:t>Земли.</w:t>
      </w:r>
    </w:p>
    <w:p>
      <w:pPr>
        <w:pStyle w:val="3"/>
        <w:spacing w:before="3" w:line="274" w:lineRule="exact"/>
        <w:jc w:val="both"/>
      </w:pPr>
      <w:r>
        <w:t>Почему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зачем?</w:t>
      </w:r>
    </w:p>
    <w:p>
      <w:pPr>
        <w:pStyle w:val="9"/>
        <w:spacing w:line="274" w:lineRule="exact"/>
        <w:ind w:left="2290"/>
      </w:pPr>
      <w:r>
        <w:t>Солнце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ближайшая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Земле</w:t>
      </w:r>
      <w:r>
        <w:rPr>
          <w:spacing w:val="5"/>
        </w:rPr>
        <w:t xml:space="preserve"> </w:t>
      </w:r>
      <w:r>
        <w:t>звезда.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размеры</w:t>
      </w:r>
      <w:r>
        <w:rPr>
          <w:spacing w:val="5"/>
        </w:rPr>
        <w:t xml:space="preserve"> </w:t>
      </w:r>
      <w:r>
        <w:t>звезд.</w:t>
      </w:r>
      <w:r>
        <w:rPr>
          <w:spacing w:val="7"/>
        </w:rPr>
        <w:t xml:space="preserve"> </w:t>
      </w:r>
      <w:r>
        <w:t>Созвездие</w:t>
      </w:r>
      <w:r>
        <w:rPr>
          <w:spacing w:val="6"/>
        </w:rPr>
        <w:t xml:space="preserve"> </w:t>
      </w:r>
      <w:r>
        <w:t>Льва.</w:t>
      </w:r>
      <w:r>
        <w:rPr>
          <w:spacing w:val="7"/>
        </w:rPr>
        <w:t xml:space="preserve"> </w:t>
      </w:r>
      <w:r>
        <w:t>Луна</w:t>
      </w:r>
    </w:p>
    <w:p>
      <w:pPr>
        <w:pStyle w:val="9"/>
        <w:ind w:right="845"/>
      </w:pPr>
      <w:r>
        <w:t>- естественный спутник Земли. Почему на Луне не живут люди. Почему идет дождь и дует</w:t>
      </w:r>
      <w:r>
        <w:rPr>
          <w:spacing w:val="-57"/>
        </w:rPr>
        <w:t xml:space="preserve"> </w:t>
      </w:r>
      <w:r>
        <w:t>ветер. Роль дождя и ветра в жизни растений, животных, человека. Звуки окружающего</w:t>
      </w:r>
      <w:r>
        <w:rPr>
          <w:spacing w:val="1"/>
        </w:rPr>
        <w:t xml:space="preserve"> </w:t>
      </w:r>
      <w:r>
        <w:t>мира. Почему бывает эхо. Как беречь уши. Цвета радуги. Почему радуга разноцветная.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хозяевах.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 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тишину.</w:t>
      </w:r>
      <w:r>
        <w:rPr>
          <w:spacing w:val="1"/>
        </w:rPr>
        <w:t xml:space="preserve"> </w:t>
      </w:r>
      <w:r>
        <w:t>Почему 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цветы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 бабочек. Разнообразие овощей и фруктов. Витамины. Почему овощи й фрукты</w:t>
      </w:r>
      <w:r>
        <w:rPr>
          <w:spacing w:val="1"/>
        </w:rPr>
        <w:t xml:space="preserve"> </w:t>
      </w:r>
      <w:r>
        <w:t>перед едой надо мыть. Почему нужно мыть руки и чистить зубы. Зачем мы спим ночью.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9"/>
        </w:rPr>
        <w:t xml:space="preserve"> </w:t>
      </w:r>
      <w:r>
        <w:t xml:space="preserve">подготовки  </w:t>
      </w:r>
      <w:r>
        <w:rPr>
          <w:spacing w:val="18"/>
        </w:rPr>
        <w:t xml:space="preserve"> </w:t>
      </w:r>
      <w:r>
        <w:t xml:space="preserve">ко  </w:t>
      </w:r>
      <w:r>
        <w:rPr>
          <w:spacing w:val="19"/>
        </w:rPr>
        <w:t xml:space="preserve"> </w:t>
      </w:r>
      <w:r>
        <w:t xml:space="preserve">сну.  </w:t>
      </w:r>
      <w:r>
        <w:rPr>
          <w:spacing w:val="19"/>
        </w:rPr>
        <w:t xml:space="preserve"> </w:t>
      </w:r>
      <w:r>
        <w:t xml:space="preserve">Зачем  </w:t>
      </w:r>
      <w:r>
        <w:rPr>
          <w:spacing w:val="20"/>
        </w:rPr>
        <w:t xml:space="preserve"> </w:t>
      </w:r>
      <w:r>
        <w:t xml:space="preserve">нужны  </w:t>
      </w:r>
      <w:r>
        <w:rPr>
          <w:spacing w:val="19"/>
        </w:rPr>
        <w:t xml:space="preserve"> </w:t>
      </w:r>
      <w:r>
        <w:t xml:space="preserve">автомобили.  </w:t>
      </w:r>
      <w:r>
        <w:rPr>
          <w:spacing w:val="19"/>
        </w:rPr>
        <w:t xml:space="preserve"> </w:t>
      </w:r>
      <w:r>
        <w:t xml:space="preserve">Устройство  </w:t>
      </w:r>
      <w:r>
        <w:rPr>
          <w:spacing w:val="20"/>
        </w:rPr>
        <w:t xml:space="preserve"> </w:t>
      </w:r>
      <w:r>
        <w:t>автомобиля.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6"/>
      </w:pPr>
      <w:r>
        <w:t>Автомобили в прошлом и теперь. Какими могут быть автомобили в будущем. Поезда и</w:t>
      </w:r>
      <w:r>
        <w:rPr>
          <w:spacing w:val="1"/>
        </w:rPr>
        <w:t xml:space="preserve"> </w:t>
      </w:r>
      <w:r>
        <w:t>железная</w:t>
      </w:r>
      <w:r>
        <w:rPr>
          <w:spacing w:val="1"/>
        </w:rPr>
        <w:t xml:space="preserve"> </w:t>
      </w:r>
      <w:r>
        <w:t>дорога.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пригородные</w:t>
      </w:r>
      <w:r>
        <w:rPr>
          <w:spacing w:val="1"/>
        </w:rPr>
        <w:t xml:space="preserve"> </w:t>
      </w:r>
      <w:r>
        <w:t>поезда,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следования.</w:t>
      </w:r>
      <w:r>
        <w:rPr>
          <w:spacing w:val="1"/>
        </w:rPr>
        <w:t xml:space="preserve"> </w:t>
      </w:r>
      <w:r>
        <w:t>Назначение самолетов. Устройство самолета. Самолеты в прошлом и теперь. Назначение</w:t>
      </w:r>
      <w:r>
        <w:rPr>
          <w:spacing w:val="1"/>
        </w:rPr>
        <w:t xml:space="preserve"> </w:t>
      </w:r>
      <w:r>
        <w:t>судов.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судна.</w:t>
      </w:r>
      <w:r>
        <w:rPr>
          <w:spacing w:val="1"/>
        </w:rPr>
        <w:t xml:space="preserve"> </w:t>
      </w:r>
      <w:r>
        <w:t>Спасательные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-57"/>
        </w:rPr>
        <w:t xml:space="preserve"> </w:t>
      </w:r>
      <w:r>
        <w:t>Искусственные спутники земли, их назначение. Космические станции. Экология - наука,</w:t>
      </w:r>
      <w:r>
        <w:rPr>
          <w:spacing w:val="1"/>
        </w:rPr>
        <w:t xml:space="preserve"> </w:t>
      </w:r>
      <w:r>
        <w:t xml:space="preserve">которая учит нас бережно относиться к окружающему миру, к своей планете. </w:t>
      </w:r>
      <w:r>
        <w:rPr>
          <w:b/>
        </w:rPr>
        <w:t xml:space="preserve">22 </w:t>
      </w:r>
      <w:r>
        <w:t>апреля -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Земли.</w:t>
      </w:r>
    </w:p>
    <w:p>
      <w:pPr>
        <w:pStyle w:val="9"/>
        <w:spacing w:before="1"/>
        <w:ind w:right="846" w:firstLine="707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t xml:space="preserve"> возникновение и распространение звуков, знакомство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предметами ухода за кошкой и собакой и их назначением,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(чистка</w:t>
      </w:r>
      <w:r>
        <w:rPr>
          <w:spacing w:val="-2"/>
        </w:rPr>
        <w:t xml:space="preserve"> </w:t>
      </w:r>
      <w:r>
        <w:t>зубов,  мытье</w:t>
      </w:r>
      <w:r>
        <w:rPr>
          <w:spacing w:val="59"/>
        </w:rPr>
        <w:t xml:space="preserve"> </w:t>
      </w:r>
      <w:r>
        <w:t>рук</w:t>
      </w:r>
      <w:r>
        <w:rPr>
          <w:spacing w:val="4"/>
        </w:rPr>
        <w:t xml:space="preserve"> </w:t>
      </w:r>
      <w:r>
        <w:t>и  др.)</w:t>
      </w:r>
    </w:p>
    <w:p>
      <w:pPr>
        <w:pStyle w:val="9"/>
        <w:spacing w:before="4"/>
        <w:ind w:left="0"/>
        <w:jc w:val="left"/>
      </w:pPr>
    </w:p>
    <w:p>
      <w:pPr>
        <w:pStyle w:val="14"/>
        <w:numPr>
          <w:ilvl w:val="0"/>
          <w:numId w:val="83"/>
        </w:numPr>
        <w:tabs>
          <w:tab w:val="left" w:pos="1763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spacing w:before="1" w:line="274" w:lineRule="exact"/>
        <w:ind w:left="1582"/>
        <w:rPr>
          <w:b/>
          <w:sz w:val="24"/>
        </w:rPr>
      </w:pPr>
      <w:r>
        <w:rPr>
          <w:b/>
          <w:sz w:val="24"/>
        </w:rPr>
        <w:t>Где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живём</w:t>
      </w:r>
    </w:p>
    <w:p>
      <w:pPr>
        <w:pStyle w:val="9"/>
        <w:ind w:right="845" w:firstLine="707"/>
      </w:pPr>
      <w:r>
        <w:t>Где мы живём. Наш «адрес» в мире: планета – Земля, страна – Россия, название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называем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краем.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окружает. Солнце, воздух, вода, растения, животные, дома – всё это окружающая нас</w:t>
      </w:r>
      <w:r>
        <w:rPr>
          <w:spacing w:val="1"/>
        </w:rPr>
        <w:t xml:space="preserve"> </w:t>
      </w:r>
      <w:r>
        <w:t>природа. Разнообразные вещи, машины, дома – это то, что сделано и построено руками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окружающему.</w:t>
      </w:r>
    </w:p>
    <w:p>
      <w:pPr>
        <w:pStyle w:val="3"/>
        <w:spacing w:before="3" w:line="274" w:lineRule="exact"/>
      </w:pPr>
      <w:r>
        <w:t>Природа</w:t>
      </w:r>
    </w:p>
    <w:p>
      <w:pPr>
        <w:pStyle w:val="9"/>
        <w:ind w:right="842" w:firstLine="707"/>
      </w:pPr>
      <w:r>
        <w:t>Неживая и живая природа, связь между ними. Солнце – источник тепла и света для</w:t>
      </w:r>
      <w:r>
        <w:rPr>
          <w:spacing w:val="1"/>
        </w:rPr>
        <w:t xml:space="preserve"> </w:t>
      </w:r>
      <w:r>
        <w:t>всего живого. Явления природы. Температура и термометр. Что такое погода. Звёздное</w:t>
      </w:r>
      <w:r>
        <w:rPr>
          <w:spacing w:val="1"/>
        </w:rPr>
        <w:t xml:space="preserve"> </w:t>
      </w:r>
      <w:r>
        <w:t>небо. Созвездия: Кассиопея, Орион, Лебедь. Представления о зодиакальных созвездиях.</w:t>
      </w:r>
      <w:r>
        <w:rPr>
          <w:spacing w:val="1"/>
        </w:rPr>
        <w:t xml:space="preserve"> </w:t>
      </w:r>
      <w:r>
        <w:t>Горные породы и минералы. Гранит и его состав. Как люди используют богатства земных</w:t>
      </w:r>
      <w:r>
        <w:rPr>
          <w:spacing w:val="1"/>
        </w:rPr>
        <w:t xml:space="preserve"> </w:t>
      </w:r>
      <w:r>
        <w:t>кладовых. Воздух и вода, их значение для животных, растений, человека. Загрязнение</w:t>
      </w:r>
      <w:r>
        <w:rPr>
          <w:spacing w:val="1"/>
        </w:rPr>
        <w:t xml:space="preserve"> </w:t>
      </w:r>
      <w:r>
        <w:t>воздуха и воды. Защита воздуха и воды от загрязнения. Какие бывают растения: деревья,</w:t>
      </w:r>
      <w:r>
        <w:rPr>
          <w:spacing w:val="1"/>
        </w:rPr>
        <w:t xml:space="preserve"> </w:t>
      </w:r>
      <w:r>
        <w:t>кустарники, травы; их существенные признаки. Дикорастущие и культурные растения.</w:t>
      </w:r>
      <w:r>
        <w:rPr>
          <w:spacing w:val="1"/>
        </w:rPr>
        <w:t xml:space="preserve"> </w:t>
      </w:r>
      <w:r>
        <w:t>Комнатные растения и уход за ними. Какие бывают животные: насекомые, рыбы, птицы,</w:t>
      </w:r>
      <w:r>
        <w:rPr>
          <w:spacing w:val="1"/>
        </w:rPr>
        <w:t xml:space="preserve"> </w:t>
      </w:r>
      <w:r>
        <w:t>звери;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уголка. Кошки и собаки различных пород. Уход за домашними питомцами.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животными: растения – пища и укрытие для животных; животные – распространители</w:t>
      </w:r>
      <w:r>
        <w:rPr>
          <w:spacing w:val="1"/>
        </w:rPr>
        <w:t xml:space="preserve"> </w:t>
      </w:r>
      <w:r>
        <w:t>плодов и семян растений. Отрицательное влияние людей на растения и животных (сбор</w:t>
      </w:r>
      <w:r>
        <w:rPr>
          <w:spacing w:val="1"/>
        </w:rPr>
        <w:t xml:space="preserve"> </w:t>
      </w:r>
      <w:r>
        <w:t>букетов, обламывание ветвей, вырубка лесов, вылов красивых насекомых, неумеренная</w:t>
      </w:r>
      <w:r>
        <w:rPr>
          <w:spacing w:val="1"/>
        </w:rPr>
        <w:t xml:space="preserve"> </w:t>
      </w:r>
      <w:r>
        <w:t>охота и рыбная ловля, разорение птичьих гнёзд и муравейников и т. д.). охрана растений и</w:t>
      </w:r>
      <w:r>
        <w:rPr>
          <w:spacing w:val="-57"/>
        </w:rPr>
        <w:t xml:space="preserve"> </w:t>
      </w:r>
      <w:r>
        <w:t>животных своего края. Правила поведения в природе. Красная книга России: знакомство с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растениями и</w:t>
      </w:r>
      <w:r>
        <w:rPr>
          <w:spacing w:val="-1"/>
        </w:rPr>
        <w:t xml:space="preserve"> </w:t>
      </w:r>
      <w:r>
        <w:t>животными и мерами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охраны.</w:t>
      </w:r>
    </w:p>
    <w:p>
      <w:pPr>
        <w:pStyle w:val="9"/>
        <w:ind w:left="2290"/>
      </w:pP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осенних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>
      <w:pPr>
        <w:pStyle w:val="3"/>
        <w:spacing w:before="3" w:line="274" w:lineRule="exact"/>
        <w:ind w:left="2290"/>
        <w:jc w:val="both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>
      <w:pPr>
        <w:pStyle w:val="9"/>
        <w:ind w:right="854" w:firstLine="707"/>
      </w:pPr>
      <w:r>
        <w:t>№ 1. Знакомство с устройством термометра, измерение температуры воздуха, воды,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человека.</w:t>
      </w:r>
    </w:p>
    <w:p>
      <w:pPr>
        <w:pStyle w:val="9"/>
        <w:ind w:left="2350"/>
        <w:jc w:val="left"/>
      </w:pP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горными</w:t>
      </w:r>
      <w:r>
        <w:rPr>
          <w:spacing w:val="-2"/>
        </w:rPr>
        <w:t xml:space="preserve"> </w:t>
      </w:r>
      <w:r>
        <w:t>породами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минералами.</w:t>
      </w:r>
    </w:p>
    <w:p>
      <w:pPr>
        <w:pStyle w:val="9"/>
        <w:ind w:left="2290"/>
        <w:jc w:val="left"/>
      </w:pPr>
      <w:r>
        <w:t>№</w:t>
      </w:r>
      <w:r>
        <w:rPr>
          <w:spacing w:val="-4"/>
        </w:rPr>
        <w:t xml:space="preserve"> </w:t>
      </w:r>
      <w:r>
        <w:t>3.Распознавание</w:t>
      </w:r>
      <w:r>
        <w:rPr>
          <w:spacing w:val="-4"/>
        </w:rPr>
        <w:t xml:space="preserve"> </w:t>
      </w:r>
      <w:r>
        <w:t>деревьев,</w:t>
      </w:r>
      <w:r>
        <w:rPr>
          <w:spacing w:val="-3"/>
        </w:rPr>
        <w:t xml:space="preserve"> </w:t>
      </w:r>
      <w:r>
        <w:t>кустарников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трав.</w:t>
      </w:r>
    </w:p>
    <w:p>
      <w:pPr>
        <w:pStyle w:val="9"/>
        <w:ind w:left="2290"/>
        <w:jc w:val="left"/>
      </w:pP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дикорастущих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>
      <w:pPr>
        <w:pStyle w:val="9"/>
        <w:ind w:left="2290"/>
        <w:jc w:val="left"/>
      </w:pPr>
      <w:r>
        <w:t>№</w:t>
      </w:r>
      <w:r>
        <w:rPr>
          <w:spacing w:val="-3"/>
        </w:rPr>
        <w:t xml:space="preserve"> </w:t>
      </w:r>
      <w:r>
        <w:t>5.Отработка</w:t>
      </w:r>
      <w:r>
        <w:rPr>
          <w:spacing w:val="-3"/>
        </w:rPr>
        <w:t xml:space="preserve"> </w:t>
      </w:r>
      <w:r>
        <w:t>приёмов 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растениями.</w:t>
      </w:r>
    </w:p>
    <w:p>
      <w:pPr>
        <w:pStyle w:val="9"/>
        <w:ind w:left="2290"/>
        <w:jc w:val="left"/>
      </w:pP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живого</w:t>
      </w:r>
      <w:r>
        <w:rPr>
          <w:spacing w:val="-2"/>
        </w:rPr>
        <w:t xml:space="preserve"> </w:t>
      </w:r>
      <w:r>
        <w:t>уголка.</w:t>
      </w:r>
    </w:p>
    <w:p>
      <w:pPr>
        <w:pStyle w:val="3"/>
        <w:spacing w:before="3" w:line="274" w:lineRule="exact"/>
      </w:pPr>
      <w:r>
        <w:t>Жизнь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села</w:t>
      </w:r>
    </w:p>
    <w:p>
      <w:pPr>
        <w:pStyle w:val="9"/>
        <w:spacing w:line="274" w:lineRule="exact"/>
        <w:ind w:left="2290"/>
      </w:pPr>
      <w:r>
        <w:t>Город,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живём: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истории.</w:t>
      </w:r>
    </w:p>
    <w:p>
      <w:pPr>
        <w:pStyle w:val="9"/>
        <w:ind w:right="851" w:firstLine="707"/>
      </w:pPr>
      <w:r>
        <w:t>Наш дом. Соблюдение чистоты и порядка на лестничной площадке, в подъезде, во</w:t>
      </w:r>
      <w:r>
        <w:rPr>
          <w:spacing w:val="1"/>
        </w:rPr>
        <w:t xml:space="preserve"> </w:t>
      </w:r>
      <w:r>
        <w:t>дворе.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например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глиняного</w:t>
      </w:r>
      <w:r>
        <w:rPr>
          <w:spacing w:val="2"/>
        </w:rPr>
        <w:t xml:space="preserve"> </w:t>
      </w:r>
      <w:r>
        <w:t>карьера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керамических</w:t>
      </w:r>
      <w:r>
        <w:rPr>
          <w:spacing w:val="4"/>
        </w:rPr>
        <w:t xml:space="preserve"> </w:t>
      </w:r>
      <w:r>
        <w:t>изделий,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стрижки</w:t>
      </w:r>
      <w:r>
        <w:rPr>
          <w:spacing w:val="3"/>
        </w:rPr>
        <w:t xml:space="preserve"> </w:t>
      </w:r>
      <w:r>
        <w:t>овец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шерстяного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8"/>
      </w:pPr>
      <w:r>
        <w:t>трикотажа и т.д. Промышленные предприятия своего города. Строительство в городе.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t>подземный;</w:t>
      </w:r>
      <w:r>
        <w:rPr>
          <w:spacing w:val="1"/>
        </w:rPr>
        <w:t xml:space="preserve"> </w:t>
      </w:r>
      <w:r>
        <w:t>пассажирский,</w:t>
      </w:r>
      <w:r>
        <w:rPr>
          <w:spacing w:val="1"/>
        </w:rPr>
        <w:t xml:space="preserve"> </w:t>
      </w:r>
      <w:r>
        <w:t>грузовой, специальный. Пассажирский транспорт города. Магазины города. Культура и</w:t>
      </w:r>
      <w:r>
        <w:rPr>
          <w:spacing w:val="1"/>
        </w:rPr>
        <w:t xml:space="preserve"> </w:t>
      </w:r>
      <w:r>
        <w:t>образование в нашем крае: музеи, театры, школы, вузы и т.д. Профессии людей, занятых</w:t>
      </w:r>
      <w:r>
        <w:rPr>
          <w:spacing w:val="1"/>
        </w:rPr>
        <w:t xml:space="preserve"> </w:t>
      </w:r>
      <w:r>
        <w:t>на производстве. Труд писателя, учёного, артиста, учителя, других деятелей культуры и</w:t>
      </w:r>
      <w:r>
        <w:rPr>
          <w:spacing w:val="1"/>
        </w:rPr>
        <w:t xml:space="preserve"> </w:t>
      </w:r>
      <w:r>
        <w:t>образования. Сезонные изменения в природе в природе: зимние явления. 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зимнем</w:t>
      </w:r>
      <w:r>
        <w:rPr>
          <w:spacing w:val="-1"/>
        </w:rPr>
        <w:t xml:space="preserve"> </w:t>
      </w:r>
      <w:r>
        <w:t>лесу.</w:t>
      </w:r>
    </w:p>
    <w:p>
      <w:pPr>
        <w:pStyle w:val="9"/>
        <w:spacing w:before="1"/>
        <w:ind w:left="2290"/>
      </w:pPr>
      <w:r>
        <w:rPr>
          <w:b/>
        </w:rPr>
        <w:t>Экскурсия</w:t>
      </w:r>
      <w:r>
        <w:rPr>
          <w:b/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достопримечательностями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города.</w:t>
      </w:r>
    </w:p>
    <w:p>
      <w:pPr>
        <w:pStyle w:val="9"/>
        <w:ind w:left="2350"/>
      </w:pP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зимних явлений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>
      <w:pPr>
        <w:pStyle w:val="3"/>
        <w:spacing w:before="4" w:line="274" w:lineRule="exact"/>
        <w:jc w:val="both"/>
      </w:pPr>
      <w:r>
        <w:t>Здоровье</w:t>
      </w:r>
      <w:r>
        <w:rPr>
          <w:spacing w:val="-1"/>
        </w:rPr>
        <w:t xml:space="preserve"> </w:t>
      </w:r>
      <w:r>
        <w:t>и безопасность</w:t>
      </w:r>
    </w:p>
    <w:p>
      <w:pPr>
        <w:pStyle w:val="9"/>
        <w:ind w:right="848" w:firstLine="707"/>
      </w:pPr>
      <w:r>
        <w:t>Строение тела человека. здоровье человека – его важнейшее богатство. Режим дня.</w:t>
      </w:r>
      <w:r>
        <w:rPr>
          <w:spacing w:val="1"/>
        </w:rPr>
        <w:t xml:space="preserve"> </w:t>
      </w:r>
      <w:r>
        <w:t>Правила личной гигиены. Наиболее распространённые заболевания, их предупреждение и</w:t>
      </w:r>
      <w:r>
        <w:rPr>
          <w:spacing w:val="1"/>
        </w:rPr>
        <w:t xml:space="preserve"> </w:t>
      </w:r>
      <w:r>
        <w:t>лечение; поликлиника, больница и другие учреждения здравоохранения; специальности</w:t>
      </w:r>
      <w:r>
        <w:rPr>
          <w:spacing w:val="1"/>
        </w:rPr>
        <w:t xml:space="preserve"> </w:t>
      </w:r>
      <w:r>
        <w:t>врачей:</w:t>
      </w:r>
      <w:r>
        <w:rPr>
          <w:spacing w:val="1"/>
        </w:rPr>
        <w:t xml:space="preserve"> </w:t>
      </w:r>
      <w:r>
        <w:t>терапевт, стоматолог, отоларинголог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Правила безопасного поведения на</w:t>
      </w:r>
      <w:r>
        <w:rPr>
          <w:spacing w:val="1"/>
        </w:rPr>
        <w:t xml:space="preserve"> </w:t>
      </w:r>
      <w:r>
        <w:t>улицах и дорогах. Меры безопасности в домашних условиях (при обращении с бытовой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купаться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загрязнённых водоёмах. Съедобные и несъедобные ягоды и грибы. Жалящие насекомые.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людьми:</w:t>
      </w:r>
      <w:r>
        <w:rPr>
          <w:spacing w:val="1"/>
        </w:rPr>
        <w:t xml:space="preserve"> </w:t>
      </w:r>
      <w:r>
        <w:t>незнакомый</w:t>
      </w:r>
      <w:r>
        <w:rPr>
          <w:spacing w:val="1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предлагает пойти с ним покататься на машине, открыть дверь в квартиру в отсутствие</w:t>
      </w:r>
      <w:r>
        <w:rPr>
          <w:spacing w:val="1"/>
        </w:rPr>
        <w:t xml:space="preserve"> </w:t>
      </w:r>
      <w:r>
        <w:t>взрослых и</w:t>
      </w:r>
      <w:r>
        <w:rPr>
          <w:spacing w:val="-2"/>
        </w:rPr>
        <w:t xml:space="preserve"> </w:t>
      </w:r>
      <w:r>
        <w:t>т.д.</w:t>
      </w:r>
    </w:p>
    <w:p>
      <w:pPr>
        <w:ind w:left="229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улицы.</w:t>
      </w:r>
    </w:p>
    <w:p>
      <w:pPr>
        <w:pStyle w:val="3"/>
        <w:spacing w:before="4" w:line="274" w:lineRule="exact"/>
      </w:pPr>
      <w:r>
        <w:t>Общение</w:t>
      </w:r>
    </w:p>
    <w:p>
      <w:pPr>
        <w:pStyle w:val="9"/>
        <w:ind w:right="847" w:firstLine="707"/>
      </w:pPr>
      <w:r>
        <w:t>Труд и отдых в семье. Внимательные и заботливые отношения между 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товарищи,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(дома,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на улице). Этикет телефонного разговора. Приём гостей и поведение в гостях. Как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(кинотеатре,</w:t>
      </w:r>
      <w:r>
        <w:rPr>
          <w:spacing w:val="1"/>
        </w:rPr>
        <w:t xml:space="preserve"> </w:t>
      </w:r>
      <w:r>
        <w:t>транспорте и</w:t>
      </w:r>
      <w:r>
        <w:rPr>
          <w:spacing w:val="-1"/>
        </w:rPr>
        <w:t xml:space="preserve"> </w:t>
      </w:r>
      <w:r>
        <w:t>т.д.).</w:t>
      </w:r>
    </w:p>
    <w:p>
      <w:pPr>
        <w:ind w:left="229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>
      <w:pPr>
        <w:pStyle w:val="3"/>
        <w:spacing w:before="3" w:line="274" w:lineRule="exact"/>
      </w:pPr>
      <w:r>
        <w:t>Путешествия</w:t>
      </w:r>
    </w:p>
    <w:p>
      <w:pPr>
        <w:pStyle w:val="9"/>
        <w:ind w:right="844" w:firstLine="707"/>
      </w:pPr>
      <w:r>
        <w:t>Горизонт.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водоёмов: река, озеро, море и др. Части реки (исток, устье, русло); притоки.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природе:</w:t>
      </w:r>
      <w:r>
        <w:rPr>
          <w:spacing w:val="15"/>
        </w:rPr>
        <w:t xml:space="preserve"> </w:t>
      </w:r>
      <w:r>
        <w:t>весенние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летние</w:t>
      </w:r>
      <w:r>
        <w:rPr>
          <w:spacing w:val="13"/>
        </w:rPr>
        <w:t xml:space="preserve"> </w:t>
      </w:r>
      <w:r>
        <w:t>явления.</w:t>
      </w:r>
      <w:r>
        <w:rPr>
          <w:spacing w:val="15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природе</w:t>
      </w:r>
      <w:r>
        <w:rPr>
          <w:spacing w:val="13"/>
        </w:rPr>
        <w:t xml:space="preserve"> </w:t>
      </w:r>
      <w:r>
        <w:t>весной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летом.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карту.</w:t>
      </w:r>
      <w:r>
        <w:rPr>
          <w:spacing w:val="1"/>
        </w:rPr>
        <w:t xml:space="preserve"> </w:t>
      </w:r>
      <w:r>
        <w:t>Москва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городами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океаны.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мира.</w:t>
      </w:r>
    </w:p>
    <w:p>
      <w:pPr>
        <w:pStyle w:val="9"/>
        <w:ind w:right="999" w:firstLine="707"/>
        <w:jc w:val="left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водоёмами</w:t>
      </w:r>
      <w:r>
        <w:rPr>
          <w:spacing w:val="-57"/>
        </w:rPr>
        <w:t xml:space="preserve"> </w:t>
      </w:r>
      <w:r>
        <w:t>родного края.</w:t>
      </w:r>
    </w:p>
    <w:p>
      <w:pPr>
        <w:pStyle w:val="9"/>
        <w:ind w:left="2350"/>
        <w:jc w:val="left"/>
      </w:pP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весенних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>
      <w:pPr>
        <w:ind w:left="2290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компасу.</w:t>
      </w:r>
    </w:p>
    <w:p>
      <w:pPr>
        <w:pStyle w:val="9"/>
        <w:ind w:left="2290"/>
        <w:jc w:val="left"/>
      </w:pPr>
      <w:r>
        <w:t>№</w:t>
      </w:r>
      <w:r>
        <w:rPr>
          <w:spacing w:val="-3"/>
        </w:rPr>
        <w:t xml:space="preserve"> </w:t>
      </w:r>
      <w:r>
        <w:t>10.</w:t>
      </w:r>
      <w:r>
        <w:rPr>
          <w:spacing w:val="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карты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0"/>
          <w:numId w:val="83"/>
        </w:numPr>
        <w:tabs>
          <w:tab w:val="left" w:pos="1763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spacing w:line="274" w:lineRule="exact"/>
        <w:ind w:left="1582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устроен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</w:p>
    <w:p>
      <w:pPr>
        <w:pStyle w:val="9"/>
        <w:ind w:right="843" w:firstLine="707"/>
      </w:pPr>
      <w:r>
        <w:t>Природа, ее разнообразие. Растения, животные, грибы, бактерии – царства 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существо.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ступеньки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глазами</w:t>
      </w:r>
      <w:r>
        <w:rPr>
          <w:spacing w:val="9"/>
        </w:rPr>
        <w:t xml:space="preserve"> </w:t>
      </w:r>
      <w:r>
        <w:t>эколога.</w:t>
      </w:r>
      <w:r>
        <w:rPr>
          <w:spacing w:val="9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окружающая</w:t>
      </w:r>
      <w:r>
        <w:rPr>
          <w:spacing w:val="9"/>
        </w:rPr>
        <w:t xml:space="preserve"> </w:t>
      </w:r>
      <w:r>
        <w:t>среда.</w:t>
      </w:r>
      <w:r>
        <w:rPr>
          <w:spacing w:val="9"/>
        </w:rPr>
        <w:t xml:space="preserve"> </w:t>
      </w:r>
      <w:r>
        <w:t>Экология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наука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связях</w:t>
      </w:r>
      <w:r>
        <w:rPr>
          <w:spacing w:val="9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живыми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7"/>
      </w:pPr>
      <w:r>
        <w:t>существами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дома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людей на</w:t>
      </w:r>
      <w:r>
        <w:rPr>
          <w:spacing w:val="-2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Меры 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природы.</w:t>
      </w:r>
    </w:p>
    <w:p>
      <w:pPr>
        <w:pStyle w:val="9"/>
        <w:ind w:right="848" w:firstLine="707"/>
      </w:pPr>
      <w:r>
        <w:rPr>
          <w:b/>
        </w:rPr>
        <w:t>Экскурсия: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 природы,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определителя,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происходящих</w:t>
      </w:r>
      <w:r>
        <w:rPr>
          <w:spacing w:val="-2"/>
        </w:rPr>
        <w:t xml:space="preserve"> </w:t>
      </w:r>
      <w:r>
        <w:t>под влиянием</w:t>
      </w:r>
      <w:r>
        <w:rPr>
          <w:spacing w:val="-1"/>
        </w:rPr>
        <w:t xml:space="preserve"> </w:t>
      </w:r>
      <w:r>
        <w:t>человека.</w:t>
      </w:r>
    </w:p>
    <w:p>
      <w:pPr>
        <w:spacing w:before="1"/>
        <w:ind w:left="1582" w:right="852" w:firstLine="707"/>
        <w:jc w:val="both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кормушек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птиц.</w:t>
      </w:r>
    </w:p>
    <w:p>
      <w:pPr>
        <w:pStyle w:val="9"/>
        <w:ind w:left="2290"/>
      </w:pPr>
      <w:r>
        <w:rPr>
          <w:b/>
        </w:rPr>
        <w:t>Проект</w:t>
      </w:r>
      <w:r>
        <w:t>:</w:t>
      </w:r>
      <w:r>
        <w:rPr>
          <w:spacing w:val="1"/>
        </w:rPr>
        <w:t xml:space="preserve"> </w:t>
      </w:r>
      <w:r>
        <w:t>«Богатства,</w:t>
      </w:r>
      <w:r>
        <w:rPr>
          <w:spacing w:val="-1"/>
        </w:rPr>
        <w:t xml:space="preserve"> </w:t>
      </w:r>
      <w:r>
        <w:t>отданные</w:t>
      </w:r>
      <w:r>
        <w:rPr>
          <w:spacing w:val="-3"/>
        </w:rPr>
        <w:t xml:space="preserve"> </w:t>
      </w:r>
      <w:r>
        <w:t>людям»</w:t>
      </w:r>
    </w:p>
    <w:p>
      <w:pPr>
        <w:pStyle w:val="3"/>
        <w:spacing w:before="4" w:line="274" w:lineRule="exact"/>
        <w:jc w:val="both"/>
      </w:pPr>
      <w:r>
        <w:rPr>
          <w:spacing w:val="-1"/>
        </w:rPr>
        <w:t>Эта</w:t>
      </w:r>
      <w:r>
        <w:rPr>
          <w:spacing w:val="-9"/>
        </w:rPr>
        <w:t xml:space="preserve"> </w:t>
      </w:r>
      <w:r>
        <w:rPr>
          <w:spacing w:val="-1"/>
        </w:rPr>
        <w:t>удивительная</w:t>
      </w:r>
      <w:r>
        <w:rPr>
          <w:spacing w:val="-9"/>
        </w:rPr>
        <w:t xml:space="preserve"> </w:t>
      </w:r>
      <w:r>
        <w:t>природа</w:t>
      </w:r>
    </w:p>
    <w:p>
      <w:pPr>
        <w:pStyle w:val="9"/>
        <w:ind w:right="845" w:firstLine="707"/>
      </w:pPr>
      <w:r>
        <w:t>Тела, вещества, частицы. Разнообразие веществ. Твердые, жидкие, газообразные</w:t>
      </w:r>
      <w:r>
        <w:rPr>
          <w:spacing w:val="1"/>
        </w:rPr>
        <w:t xml:space="preserve"> </w:t>
      </w:r>
      <w:r>
        <w:t>тела и вещества. Воздух. Свойства воздуха. Состав воздуха. Значение воздуха для 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загрязнений.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 воды. Очистка воды от примесей с помощью фильтра. Три состояния воды.</w:t>
      </w:r>
      <w:r>
        <w:rPr>
          <w:spacing w:val="1"/>
        </w:rPr>
        <w:t xml:space="preserve"> </w:t>
      </w:r>
      <w:r>
        <w:t>Круговорот воды в природе. Значение воды для растений, животных, человека. Источники</w:t>
      </w:r>
      <w:r>
        <w:rPr>
          <w:spacing w:val="-57"/>
        </w:rPr>
        <w:t xml:space="preserve"> </w:t>
      </w:r>
      <w:r>
        <w:t>загрязнения воды. Охрана воды от загрязнений. Необходимость экономии воды при ее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Почва.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почвы.</w:t>
      </w:r>
      <w:r>
        <w:rPr>
          <w:spacing w:val="-57"/>
        </w:rPr>
        <w:t xml:space="preserve"> </w:t>
      </w:r>
      <w:r>
        <w:t>Представление об образовании почвы, роли организмов в этом процессе. Значение почвы</w:t>
      </w:r>
      <w:r>
        <w:rPr>
          <w:spacing w:val="1"/>
        </w:rPr>
        <w:t xml:space="preserve"> </w:t>
      </w:r>
      <w:r>
        <w:t>для живых организмов. Разрушение почвы в результате непродуманной хозяйственной</w:t>
      </w:r>
      <w:r>
        <w:rPr>
          <w:spacing w:val="1"/>
        </w:rPr>
        <w:t xml:space="preserve"> </w:t>
      </w:r>
      <w:r>
        <w:t>деятельности людей. Охрана почвы. Разнообразие растений. Группы растений: водоросли,</w:t>
      </w:r>
      <w:r>
        <w:rPr>
          <w:spacing w:val="-57"/>
        </w:rPr>
        <w:t xml:space="preserve"> </w:t>
      </w:r>
      <w:r>
        <w:t>мхи, папоротники, хвойные,</w:t>
      </w:r>
      <w:r>
        <w:rPr>
          <w:spacing w:val="1"/>
        </w:rPr>
        <w:t xml:space="preserve"> </w:t>
      </w:r>
      <w:r>
        <w:t>цветковые.</w:t>
      </w:r>
      <w:r>
        <w:rPr>
          <w:spacing w:val="1"/>
        </w:rPr>
        <w:t xml:space="preserve"> </w:t>
      </w:r>
      <w:r>
        <w:t>Дыхание и питание растений. Размножение и</w:t>
      </w:r>
      <w:r>
        <w:rPr>
          <w:spacing w:val="1"/>
        </w:rPr>
        <w:t xml:space="preserve"> </w:t>
      </w:r>
      <w:r>
        <w:t>развитие растений.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Влияние человека на</w:t>
      </w:r>
      <w:r>
        <w:rPr>
          <w:spacing w:val="1"/>
        </w:rPr>
        <w:t xml:space="preserve"> </w:t>
      </w:r>
      <w:r>
        <w:t>растительный мир. Растения из Красной книги России. Охрана растений. Разнообразие</w:t>
      </w:r>
      <w:r>
        <w:rPr>
          <w:spacing w:val="1"/>
        </w:rPr>
        <w:t xml:space="preserve"> </w:t>
      </w:r>
      <w:r>
        <w:t>животных. Группы животных: насекомые, рыбы, земноводные, пресмыкающиеся, птицы,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насекомоядные,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всеядные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животных. Роль животных в природе и жизни человека. Влияние человека на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 грибы. Влияние человека на мир грибов. Грибы из Красной книги России.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круговорота:</w:t>
      </w:r>
      <w:r>
        <w:rPr>
          <w:spacing w:val="1"/>
        </w:rPr>
        <w:t xml:space="preserve"> </w:t>
      </w:r>
      <w:r>
        <w:t>организмы-производители,</w:t>
      </w:r>
      <w:r>
        <w:rPr>
          <w:spacing w:val="1"/>
        </w:rPr>
        <w:t xml:space="preserve"> </w:t>
      </w:r>
      <w:r>
        <w:t>организмы-потребители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организмы-разрушители.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круговороте</w:t>
      </w:r>
      <w:r>
        <w:rPr>
          <w:spacing w:val="1"/>
        </w:rPr>
        <w:t xml:space="preserve"> </w:t>
      </w:r>
      <w:r>
        <w:t>жизни.</w:t>
      </w:r>
    </w:p>
    <w:p>
      <w:pPr>
        <w:pStyle w:val="9"/>
        <w:ind w:right="845" w:firstLine="707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воды, очистка загрязнённой воды с помощью фильтра; рассматривание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ветром,</w:t>
      </w:r>
      <w:r>
        <w:rPr>
          <w:spacing w:val="1"/>
        </w:rPr>
        <w:t xml:space="preserve"> </w:t>
      </w:r>
      <w:r>
        <w:t>животными;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определителя.</w:t>
      </w:r>
    </w:p>
    <w:p>
      <w:pPr>
        <w:pStyle w:val="3"/>
        <w:spacing w:before="4"/>
        <w:ind w:right="4399" w:firstLine="707"/>
        <w:jc w:val="both"/>
      </w:pPr>
      <w:r>
        <w:t>Проект «Разнообразие природы родного края»</w:t>
      </w:r>
      <w:r>
        <w:rPr>
          <w:spacing w:val="-5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здоровье</w:t>
      </w:r>
    </w:p>
    <w:p>
      <w:pPr>
        <w:pStyle w:val="9"/>
        <w:ind w:right="845" w:firstLine="707"/>
      </w:pPr>
      <w:r>
        <w:t>Организм человека. Органы. Их функции в организме. Системы органов.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 ее роль в организме человека. Органы чувств</w:t>
      </w:r>
      <w:r>
        <w:rPr>
          <w:spacing w:val="1"/>
        </w:rPr>
        <w:t xml:space="preserve"> </w:t>
      </w:r>
      <w:r>
        <w:t>(зрения, слуха, обоняния, вкуса,</w:t>
      </w:r>
      <w:r>
        <w:rPr>
          <w:spacing w:val="1"/>
        </w:rPr>
        <w:t xml:space="preserve"> </w:t>
      </w:r>
      <w:r>
        <w:t>осязания), их значение и гигиена. Кожа, ее функции. Гигиена кожи. Первая помощь при</w:t>
      </w:r>
      <w:r>
        <w:rPr>
          <w:spacing w:val="1"/>
        </w:rPr>
        <w:t xml:space="preserve"> </w:t>
      </w:r>
      <w:r>
        <w:t>небольших ранениях, ушибах, ожогах, обмораживании. Опорно-двигательная система, 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 и укрепления мышц. Питательные вещества: белки, жиры, углеводы, витамины.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кровеносная системы, их роль в организме. Удаление из организма вредных продуктов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воздухом,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солнцем.</w:t>
      </w:r>
      <w:r>
        <w:rPr>
          <w:spacing w:val="1"/>
        </w:rPr>
        <w:t xml:space="preserve"> </w:t>
      </w:r>
      <w:r>
        <w:t>Инфекционные болезни и способы их предупреждения. Здоровый образ жизни. Табак,</w:t>
      </w:r>
      <w:r>
        <w:rPr>
          <w:spacing w:val="1"/>
        </w:rPr>
        <w:t xml:space="preserve"> </w:t>
      </w:r>
      <w:r>
        <w:t>алкоголь,</w:t>
      </w:r>
      <w:r>
        <w:rPr>
          <w:spacing w:val="-1"/>
        </w:rPr>
        <w:t xml:space="preserve"> </w:t>
      </w:r>
      <w:r>
        <w:t>наркотики</w:t>
      </w:r>
      <w:r>
        <w:rPr>
          <w:spacing w:val="2"/>
        </w:rPr>
        <w:t xml:space="preserve"> </w:t>
      </w:r>
      <w:r>
        <w:t>– враги здоровья.</w:t>
      </w:r>
    </w:p>
    <w:p>
      <w:pPr>
        <w:pStyle w:val="9"/>
        <w:ind w:right="853" w:firstLine="707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оказании</w:t>
      </w:r>
      <w:r>
        <w:rPr>
          <w:spacing w:val="19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небольших</w:t>
      </w:r>
      <w:r>
        <w:rPr>
          <w:spacing w:val="19"/>
        </w:rPr>
        <w:t xml:space="preserve"> </w:t>
      </w:r>
      <w:r>
        <w:t>повреждениях</w:t>
      </w:r>
      <w:r>
        <w:rPr>
          <w:spacing w:val="19"/>
        </w:rPr>
        <w:t xml:space="preserve"> </w:t>
      </w:r>
      <w:r>
        <w:t>кожи;</w:t>
      </w:r>
      <w:r>
        <w:rPr>
          <w:spacing w:val="18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содержания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54"/>
      </w:pP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упаковках);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пульса.</w:t>
      </w:r>
    </w:p>
    <w:p>
      <w:pPr>
        <w:pStyle w:val="3"/>
        <w:spacing w:before="5"/>
        <w:ind w:right="6383" w:firstLine="707"/>
        <w:jc w:val="both"/>
      </w:pPr>
      <w:r>
        <w:t>Проект «Школа кулинаров»</w:t>
      </w:r>
      <w:r>
        <w:rPr>
          <w:spacing w:val="-57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безопасность</w:t>
      </w:r>
    </w:p>
    <w:p>
      <w:pPr>
        <w:pStyle w:val="9"/>
        <w:ind w:right="843" w:firstLine="707"/>
      </w:pP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(доме),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утечке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Безопасность при езде на велосипеде, автомобиле, в общественном транспорте. Дорожные</w:t>
      </w:r>
      <w:r>
        <w:rPr>
          <w:spacing w:val="-57"/>
        </w:rPr>
        <w:t xml:space="preserve"> </w:t>
      </w:r>
      <w:r>
        <w:t>знаки, их роль в обеспечении безопасного движения. Основные группы дорожных знаков:</w:t>
      </w:r>
      <w:r>
        <w:rPr>
          <w:spacing w:val="1"/>
        </w:rPr>
        <w:t xml:space="preserve"> </w:t>
      </w:r>
      <w:r>
        <w:t>предупреждающие,</w:t>
      </w:r>
      <w:r>
        <w:rPr>
          <w:spacing w:val="1"/>
        </w:rPr>
        <w:t xml:space="preserve"> </w:t>
      </w:r>
      <w:r>
        <w:t>запрещающие,</w:t>
      </w:r>
      <w:r>
        <w:rPr>
          <w:spacing w:val="1"/>
        </w:rPr>
        <w:t xml:space="preserve"> </w:t>
      </w:r>
      <w:r>
        <w:t>предписывающие,</w:t>
      </w:r>
      <w:r>
        <w:rPr>
          <w:spacing w:val="1"/>
        </w:rPr>
        <w:t xml:space="preserve"> </w:t>
      </w:r>
      <w:r>
        <w:t>информационно-указательные,</w:t>
      </w:r>
      <w:r>
        <w:rPr>
          <w:spacing w:val="1"/>
        </w:rPr>
        <w:t xml:space="preserve"> </w:t>
      </w:r>
      <w:r>
        <w:t>знаки сервиса. Опасные места в квартире, доме и его окрестностях: балкон, подоконник,</w:t>
      </w:r>
      <w:r>
        <w:rPr>
          <w:spacing w:val="1"/>
        </w:rPr>
        <w:t xml:space="preserve"> </w:t>
      </w:r>
      <w:r>
        <w:t>лифт, стройплощадка, трансформаторная будка, пустырь, проходной двор, парк, лес и др.</w:t>
      </w:r>
      <w:r>
        <w:rPr>
          <w:spacing w:val="1"/>
        </w:rPr>
        <w:t xml:space="preserve"> </w:t>
      </w:r>
      <w:r>
        <w:t>лёд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улице,</w:t>
      </w:r>
      <w:r>
        <w:rPr>
          <w:spacing w:val="7"/>
        </w:rPr>
        <w:t xml:space="preserve"> </w:t>
      </w:r>
      <w:r>
        <w:t>водоёме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источник</w:t>
      </w:r>
      <w:r>
        <w:rPr>
          <w:spacing w:val="8"/>
        </w:rPr>
        <w:t xml:space="preserve"> </w:t>
      </w:r>
      <w:r>
        <w:t>опасности.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местах.</w:t>
      </w:r>
      <w:r>
        <w:rPr>
          <w:spacing w:val="7"/>
        </w:rPr>
        <w:t xml:space="preserve"> </w:t>
      </w:r>
      <w:r>
        <w:t>Гроза</w:t>
      </w:r>
    </w:p>
    <w:p>
      <w:pPr>
        <w:pStyle w:val="9"/>
        <w:ind w:right="843"/>
      </w:pPr>
      <w:r>
        <w:t>– опасное явление природы. Как вести себя во время грозы. Ядовитые растения и грибы.</w:t>
      </w:r>
      <w:r>
        <w:rPr>
          <w:spacing w:val="1"/>
        </w:rPr>
        <w:t xml:space="preserve"> </w:t>
      </w:r>
      <w:r>
        <w:t>Как избежать отравления растениями и грибами. Опасные животные: клещи, змеи и др.</w:t>
      </w:r>
      <w:r>
        <w:rPr>
          <w:spacing w:val="1"/>
        </w:rPr>
        <w:t xml:space="preserve"> </w:t>
      </w:r>
      <w:r>
        <w:t>Правила безопасности при обращении с кошкой и собакой. Экологическая безопасность.</w:t>
      </w:r>
      <w:r>
        <w:rPr>
          <w:spacing w:val="1"/>
        </w:rPr>
        <w:t xml:space="preserve"> </w:t>
      </w:r>
      <w:r>
        <w:t>Как защититься от загрязнённого воздуха и от загрязнённой воды. Бытовой фильтр для</w:t>
      </w:r>
      <w:r>
        <w:rPr>
          <w:spacing w:val="1"/>
        </w:rPr>
        <w:t xml:space="preserve"> </w:t>
      </w:r>
      <w:r>
        <w:t>очистки воды, его устройство и использование. Как защититься от продуктов питания,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загрязняющие</w:t>
      </w:r>
      <w:r>
        <w:rPr>
          <w:spacing w:val="-1"/>
        </w:rPr>
        <w:t xml:space="preserve"> </w:t>
      </w:r>
      <w:r>
        <w:t>вещества.</w:t>
      </w:r>
    </w:p>
    <w:p>
      <w:pPr>
        <w:pStyle w:val="9"/>
        <w:ind w:left="2290"/>
      </w:pPr>
      <w:r>
        <w:rPr>
          <w:b/>
        </w:rPr>
        <w:t>Экскурсия:</w:t>
      </w:r>
      <w:r>
        <w:rPr>
          <w:b/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дорожными</w:t>
      </w:r>
      <w:r>
        <w:rPr>
          <w:spacing w:val="-2"/>
        </w:rPr>
        <w:t xml:space="preserve"> </w:t>
      </w:r>
      <w:r>
        <w:t>знаками</w:t>
      </w:r>
      <w:r>
        <w:rPr>
          <w:spacing w:val="-2"/>
        </w:rPr>
        <w:t xml:space="preserve"> </w:t>
      </w:r>
      <w:r>
        <w:t>в окрестности</w:t>
      </w:r>
      <w:r>
        <w:rPr>
          <w:spacing w:val="-1"/>
        </w:rPr>
        <w:t xml:space="preserve"> </w:t>
      </w:r>
      <w:r>
        <w:t>школы.</w:t>
      </w:r>
    </w:p>
    <w:p>
      <w:pPr>
        <w:ind w:left="229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работа: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фильтра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</w:p>
    <w:p>
      <w:pPr>
        <w:pStyle w:val="9"/>
        <w:spacing w:line="273" w:lineRule="exact"/>
        <w:jc w:val="left"/>
      </w:pPr>
      <w:r>
        <w:t>воды.</w:t>
      </w:r>
    </w:p>
    <w:p>
      <w:pPr>
        <w:pStyle w:val="3"/>
        <w:spacing w:before="5"/>
        <w:ind w:left="2290"/>
      </w:pPr>
      <w:r>
        <w:t>Проект</w:t>
      </w:r>
      <w:r>
        <w:rPr>
          <w:spacing w:val="-2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защитит»</w:t>
      </w:r>
    </w:p>
    <w:p>
      <w:pPr>
        <w:spacing w:line="273" w:lineRule="exact"/>
        <w:ind w:left="1582"/>
        <w:jc w:val="both"/>
        <w:rPr>
          <w:b/>
          <w:sz w:val="24"/>
        </w:rPr>
      </w:pPr>
      <w:r>
        <w:rPr>
          <w:b/>
          <w:sz w:val="24"/>
        </w:rPr>
        <w:t>Чему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экономика</w:t>
      </w:r>
    </w:p>
    <w:p>
      <w:pPr>
        <w:pStyle w:val="9"/>
        <w:ind w:right="842" w:firstLine="707"/>
      </w:pPr>
      <w:r>
        <w:t>Потребности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товары и услуги. Природные богатства – основа экономики. Капитал и труд, их значение</w:t>
      </w:r>
      <w:r>
        <w:rPr>
          <w:spacing w:val="1"/>
        </w:rPr>
        <w:t xml:space="preserve"> </w:t>
      </w:r>
      <w:r>
        <w:t>для производства товаров и услуг. Физический и умственный труд. Зависимость успеха</w:t>
      </w:r>
      <w:r>
        <w:rPr>
          <w:spacing w:val="1"/>
        </w:rPr>
        <w:t xml:space="preserve"> </w:t>
      </w:r>
      <w:r>
        <w:t>труда от образования и здоровья людей. Полезные ископаемые, их разнообразие, роль 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богатств.</w:t>
      </w:r>
      <w:r>
        <w:rPr>
          <w:spacing w:val="1"/>
        </w:rPr>
        <w:t xml:space="preserve"> </w:t>
      </w:r>
      <w:r>
        <w:t>Растениеводство и животноводство – отрасли сельского хозяйства. Промышленность и 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отрасли:</w:t>
      </w:r>
      <w:r>
        <w:rPr>
          <w:spacing w:val="1"/>
        </w:rPr>
        <w:t xml:space="preserve"> </w:t>
      </w:r>
      <w:r>
        <w:t>электроэнергетика,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машиностроение,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промышленность, пищевая промышленность и др. Роль денег в экономике. Денежные</w:t>
      </w:r>
      <w:r>
        <w:rPr>
          <w:spacing w:val="1"/>
        </w:rPr>
        <w:t xml:space="preserve"> </w:t>
      </w:r>
      <w:r>
        <w:t>единицы разных стран (рубль, доллар, евро). Заработная плата. Государственный бюджет.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тратит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 людей. Загрязнение моря нефтью как пример экологической катастрофы.</w:t>
      </w:r>
      <w:r>
        <w:rPr>
          <w:spacing w:val="1"/>
        </w:rPr>
        <w:t xml:space="preserve"> </w:t>
      </w:r>
      <w:r>
        <w:t>Экологические прогнозы, их сущность и значение. Построение безопасной экономики –</w:t>
      </w:r>
      <w:r>
        <w:rPr>
          <w:spacing w:val="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 важнейших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веке.</w:t>
      </w:r>
    </w:p>
    <w:p>
      <w:pPr>
        <w:pStyle w:val="9"/>
        <w:ind w:right="846" w:firstLine="707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рассмотренных растений;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монетами.</w:t>
      </w:r>
    </w:p>
    <w:p>
      <w:pPr>
        <w:pStyle w:val="3"/>
        <w:spacing w:before="3"/>
        <w:ind w:right="5647" w:firstLine="707"/>
        <w:jc w:val="both"/>
      </w:pPr>
      <w:r>
        <w:t>Проект «Экономика родного края»</w:t>
      </w:r>
      <w:r>
        <w:rPr>
          <w:spacing w:val="-5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 городам и</w:t>
      </w:r>
      <w:r>
        <w:rPr>
          <w:spacing w:val="-1"/>
        </w:rPr>
        <w:t xml:space="preserve"> </w:t>
      </w:r>
      <w:r>
        <w:t>странам</w:t>
      </w:r>
    </w:p>
    <w:p>
      <w:pPr>
        <w:pStyle w:val="9"/>
        <w:ind w:right="846" w:firstLine="707"/>
      </w:pP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достопримечательности, охрана памятников истории и культуры. Страны, граничащие 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соседи.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расположение на карте, столицы, особенности природы, культуры, экономики. Основные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мира:</w:t>
      </w:r>
      <w:r>
        <w:rPr>
          <w:spacing w:val="-57"/>
        </w:rPr>
        <w:t xml:space="preserve"> </w:t>
      </w:r>
      <w:r>
        <w:t>знакомство с выдающимися памятниками истории и культуры разных стран (например,</w:t>
      </w:r>
      <w:r>
        <w:rPr>
          <w:spacing w:val="1"/>
        </w:rPr>
        <w:t xml:space="preserve"> </w:t>
      </w:r>
      <w:r>
        <w:t>Тадж-Махал в Индии, пирамиды в Египте и т.д.) Бережное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– долг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каждого человека.</w:t>
      </w:r>
    </w:p>
    <w:p>
      <w:pPr>
        <w:ind w:left="1582" w:right="851" w:firstLine="707"/>
        <w:jc w:val="both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3"/>
        <w:spacing w:before="71"/>
        <w:ind w:left="2290"/>
        <w:jc w:val="both"/>
      </w:pPr>
      <w:r>
        <w:t>Проект</w:t>
      </w:r>
      <w:r>
        <w:rPr>
          <w:spacing w:val="-2"/>
        </w:rPr>
        <w:t xml:space="preserve"> </w:t>
      </w:r>
      <w:r>
        <w:t>«Музей</w:t>
      </w:r>
      <w:r>
        <w:rPr>
          <w:spacing w:val="-3"/>
        </w:rPr>
        <w:t xml:space="preserve"> </w:t>
      </w:r>
      <w:r>
        <w:t>путешествий»</w:t>
      </w:r>
    </w:p>
    <w:p>
      <w:pPr>
        <w:pStyle w:val="9"/>
        <w:ind w:left="0"/>
        <w:jc w:val="left"/>
        <w:rPr>
          <w:b/>
        </w:rPr>
      </w:pPr>
    </w:p>
    <w:p>
      <w:pPr>
        <w:pStyle w:val="14"/>
        <w:numPr>
          <w:ilvl w:val="0"/>
          <w:numId w:val="83"/>
        </w:numPr>
        <w:tabs>
          <w:tab w:val="left" w:pos="1763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3"/>
        <w:spacing w:line="274" w:lineRule="exact"/>
      </w:pPr>
      <w:r>
        <w:t>Земля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человечество</w:t>
      </w:r>
    </w:p>
    <w:p>
      <w:pPr>
        <w:pStyle w:val="9"/>
        <w:ind w:right="846" w:firstLine="707"/>
      </w:pPr>
      <w:r>
        <w:t>Мир глазами астронома.</w:t>
      </w:r>
      <w:r>
        <w:rPr>
          <w:spacing w:val="1"/>
        </w:rPr>
        <w:t xml:space="preserve"> </w:t>
      </w:r>
      <w:r>
        <w:t>Что изучает астрономия.</w:t>
      </w:r>
      <w:r>
        <w:rPr>
          <w:spacing w:val="60"/>
        </w:rPr>
        <w:t xml:space="preserve"> </w:t>
      </w:r>
      <w:r>
        <w:t>Небесные тела: звезды, планеты</w:t>
      </w:r>
      <w:r>
        <w:rPr>
          <w:spacing w:val="-57"/>
        </w:rPr>
        <w:t xml:space="preserve"> </w:t>
      </w:r>
      <w:r>
        <w:t>и спутники планет. Земля - планета Солнечной системы. Луна - естественный 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Звездное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«книга»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географа.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Распределение солнечного тепла на земле и его влияние на живую природу. Мир глазами</w:t>
      </w:r>
      <w:r>
        <w:rPr>
          <w:spacing w:val="1"/>
        </w:rPr>
        <w:t xml:space="preserve"> </w:t>
      </w:r>
      <w:r>
        <w:t>историка.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эколога.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Всемирное</w:t>
      </w:r>
      <w:r>
        <w:rPr>
          <w:spacing w:val="-1"/>
        </w:rPr>
        <w:t xml:space="preserve"> </w:t>
      </w:r>
      <w:r>
        <w:t>наследие. Международная</w:t>
      </w:r>
      <w:r>
        <w:rPr>
          <w:spacing w:val="3"/>
        </w:rPr>
        <w:t xml:space="preserve"> </w:t>
      </w:r>
      <w:r>
        <w:t>Красная книга.</w:t>
      </w:r>
    </w:p>
    <w:p>
      <w:pPr>
        <w:pStyle w:val="9"/>
        <w:ind w:right="848" w:firstLine="707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1.ДвижениеЗемли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rPr>
          <w:b/>
        </w:rPr>
        <w:t>2.</w:t>
      </w:r>
      <w:r>
        <w:t>Знакомство с картой звездного неба</w:t>
      </w:r>
      <w:r>
        <w:rPr>
          <w:spacing w:val="1"/>
        </w:rPr>
        <w:t xml:space="preserve"> </w:t>
      </w:r>
      <w:r>
        <w:t>3.Поиск и показ изучаемых объектов на глобусе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карте. 4.Знакомство 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картами.</w:t>
      </w:r>
    </w:p>
    <w:p>
      <w:pPr>
        <w:ind w:left="2290"/>
        <w:jc w:val="both"/>
        <w:rPr>
          <w:sz w:val="24"/>
        </w:rPr>
      </w:pPr>
      <w:r>
        <w:rPr>
          <w:b/>
          <w:sz w:val="24"/>
        </w:rPr>
        <w:t>Проект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Международная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книга»</w:t>
      </w:r>
    </w:p>
    <w:p>
      <w:pPr>
        <w:pStyle w:val="3"/>
        <w:spacing w:before="4" w:line="274" w:lineRule="exact"/>
        <w:jc w:val="both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>
      <w:pPr>
        <w:pStyle w:val="9"/>
        <w:ind w:right="842" w:firstLine="707"/>
      </w:pPr>
      <w:r>
        <w:t>Разнообразие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красота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Важнейшие</w:t>
      </w:r>
      <w:r>
        <w:rPr>
          <w:spacing w:val="13"/>
        </w:rPr>
        <w:t xml:space="preserve"> </w:t>
      </w:r>
      <w:r>
        <w:t>равнины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горы,</w:t>
      </w:r>
      <w:r>
        <w:rPr>
          <w:spacing w:val="15"/>
        </w:rPr>
        <w:t xml:space="preserve"> </w:t>
      </w:r>
      <w:r>
        <w:t>моря,</w:t>
      </w:r>
      <w:r>
        <w:rPr>
          <w:spacing w:val="14"/>
        </w:rPr>
        <w:t xml:space="preserve"> </w:t>
      </w:r>
      <w:r>
        <w:t>озера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 нашей</w:t>
      </w:r>
      <w:r>
        <w:rPr>
          <w:spacing w:val="1"/>
        </w:rPr>
        <w:t xml:space="preserve"> </w:t>
      </w:r>
      <w:r>
        <w:t>страны (в форме 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карте</w:t>
      </w:r>
      <w:r>
        <w:rPr>
          <w:spacing w:val="60"/>
        </w:rPr>
        <w:t xml:space="preserve"> </w:t>
      </w:r>
      <w:r>
        <w:t>России). Природные</w:t>
      </w:r>
      <w:r>
        <w:rPr>
          <w:spacing w:val="1"/>
        </w:rPr>
        <w:t xml:space="preserve"> </w:t>
      </w:r>
      <w:r>
        <w:t>зоны нашей страны: зона арктических пустынь, зона тундры, зона лесов, зона степей, зона</w:t>
      </w:r>
      <w:r>
        <w:rPr>
          <w:spacing w:val="1"/>
        </w:rPr>
        <w:t xml:space="preserve"> </w:t>
      </w:r>
      <w:r>
        <w:t>пустынь, субтропики. Карта природных зон России. Особенности природы каждой из зон.</w:t>
      </w:r>
      <w:r>
        <w:rPr>
          <w:spacing w:val="1"/>
        </w:rPr>
        <w:t xml:space="preserve"> </w:t>
      </w:r>
      <w:r>
        <w:t>Взаимосвязи в природе, приспособленность организмов к условиям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природы, виды растений и животных, внесенные в Красную книгу России. Необходимость</w:t>
      </w:r>
      <w:r>
        <w:rPr>
          <w:spacing w:val="-5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отдыхающих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равновесии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его</w:t>
      </w:r>
      <w:r>
        <w:rPr>
          <w:spacing w:val="1"/>
        </w:rPr>
        <w:t xml:space="preserve"> </w:t>
      </w:r>
      <w:r>
        <w:t>учета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>
      <w:pPr>
        <w:pStyle w:val="9"/>
        <w:ind w:right="846" w:firstLine="707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 объектов. 2. Поиск и показ изучаемых объектов на карте природных зон</w:t>
      </w:r>
      <w:r>
        <w:rPr>
          <w:spacing w:val="1"/>
        </w:rPr>
        <w:t xml:space="preserve"> </w:t>
      </w:r>
      <w:r>
        <w:t>России. 3. Рассматривание гербарных экземпляров растений различных природных зон,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признаков их</w:t>
      </w:r>
      <w:r>
        <w:rPr>
          <w:spacing w:val="1"/>
        </w:rPr>
        <w:t xml:space="preserve"> </w:t>
      </w:r>
      <w:r>
        <w:t>приспособленности 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жизни.</w:t>
      </w:r>
    </w:p>
    <w:p>
      <w:pPr>
        <w:pStyle w:val="9"/>
        <w:ind w:right="852" w:firstLine="707"/>
      </w:pPr>
      <w:r>
        <w:rPr>
          <w:b/>
        </w:rPr>
        <w:t>Проект</w:t>
      </w:r>
      <w:r>
        <w:t>ы «Путешествуем без опасности!», «Заповедники и национальные парки</w:t>
      </w:r>
      <w:r>
        <w:rPr>
          <w:spacing w:val="1"/>
        </w:rPr>
        <w:t xml:space="preserve"> </w:t>
      </w:r>
      <w:r>
        <w:t>России»</w:t>
      </w:r>
    </w:p>
    <w:p>
      <w:pPr>
        <w:pStyle w:val="3"/>
        <w:spacing w:before="3" w:line="274" w:lineRule="exact"/>
        <w:jc w:val="both"/>
      </w:pPr>
      <w:r>
        <w:t>Родной</w:t>
      </w:r>
      <w:r>
        <w:rPr>
          <w:spacing w:val="-2"/>
        </w:rPr>
        <w:t xml:space="preserve"> </w:t>
      </w:r>
      <w:r>
        <w:t>край –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страны</w:t>
      </w:r>
    </w:p>
    <w:p>
      <w:pPr>
        <w:pStyle w:val="9"/>
        <w:ind w:right="843" w:firstLine="707"/>
      </w:pPr>
      <w:r>
        <w:t>Наш край на карте Родины. Карта родного края. Формы земной поверхности в</w:t>
      </w:r>
      <w:r>
        <w:rPr>
          <w:spacing w:val="1"/>
        </w:rPr>
        <w:t xml:space="preserve"> </w:t>
      </w:r>
      <w:r>
        <w:t>нашем крае. Изменение поверхности края в результате деятельности человека. Охрана</w:t>
      </w:r>
      <w:r>
        <w:rPr>
          <w:spacing w:val="1"/>
        </w:rPr>
        <w:t xml:space="preserve"> </w:t>
      </w:r>
      <w:r>
        <w:t>поверхности края (восстановление земель на месте карьеров, предупреждение появления</w:t>
      </w:r>
      <w:r>
        <w:rPr>
          <w:spacing w:val="1"/>
        </w:rPr>
        <w:t xml:space="preserve"> </w:t>
      </w:r>
      <w:r>
        <w:t>свалок,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оврагами).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края,их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Изменение водоемов в результате деятельности человека. Охрана водоемов нашего края.</w:t>
      </w:r>
      <w:r>
        <w:rPr>
          <w:spacing w:val="1"/>
        </w:rPr>
        <w:t xml:space="preserve"> </w:t>
      </w:r>
      <w:r>
        <w:t>Полезные ископаемые нашего края, их основные свойства,практическое значение, места и</w:t>
      </w:r>
      <w:r>
        <w:rPr>
          <w:spacing w:val="1"/>
        </w:rPr>
        <w:t xml:space="preserve"> </w:t>
      </w:r>
      <w:r>
        <w:t>способы добычи. Охрана недр в нашем крае. Ознакомление с важнейшими видами почв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(подзолистые,</w:t>
      </w:r>
      <w:r>
        <w:rPr>
          <w:spacing w:val="1"/>
        </w:rPr>
        <w:t xml:space="preserve"> </w:t>
      </w:r>
      <w:r>
        <w:t>черноземные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луга,</w:t>
      </w:r>
      <w:r>
        <w:rPr>
          <w:spacing w:val="1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водоема).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растений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 различных сообществ. Экологические связи в сообществах. Охрана природных</w:t>
      </w:r>
      <w:r>
        <w:rPr>
          <w:spacing w:val="1"/>
        </w:rPr>
        <w:t xml:space="preserve"> </w:t>
      </w:r>
      <w:r>
        <w:t>сообществ. Особенности сельского хозяйства края, связанные с природными условиями.</w:t>
      </w:r>
      <w:r>
        <w:rPr>
          <w:spacing w:val="1"/>
        </w:rPr>
        <w:t xml:space="preserve"> </w:t>
      </w:r>
      <w:r>
        <w:t>Растениеводство в нашем крае, его отрасли (полеводство, овощеводство, плодоводство,</w:t>
      </w:r>
      <w:r>
        <w:rPr>
          <w:spacing w:val="1"/>
        </w:rPr>
        <w:t xml:space="preserve"> </w:t>
      </w:r>
      <w:r>
        <w:t>цветоводство).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урожая,</w:t>
      </w:r>
      <w:r>
        <w:rPr>
          <w:spacing w:val="51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значении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производства</w:t>
      </w:r>
      <w:r>
        <w:rPr>
          <w:spacing w:val="48"/>
        </w:rPr>
        <w:t xml:space="preserve"> </w:t>
      </w:r>
      <w:r>
        <w:t>экологически</w:t>
      </w:r>
    </w:p>
    <w:p>
      <w:p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7"/>
      </w:pPr>
      <w:r>
        <w:t>чистых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Животноводство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(разведение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рогатого</w:t>
      </w:r>
      <w:r>
        <w:rPr>
          <w:spacing w:val="1"/>
        </w:rPr>
        <w:t xml:space="preserve"> </w:t>
      </w:r>
      <w:r>
        <w:t>скота,</w:t>
      </w:r>
      <w:r>
        <w:rPr>
          <w:spacing w:val="1"/>
        </w:rPr>
        <w:t xml:space="preserve"> </w:t>
      </w:r>
      <w:r>
        <w:t>свиноводство,</w:t>
      </w:r>
      <w:r>
        <w:rPr>
          <w:spacing w:val="1"/>
        </w:rPr>
        <w:t xml:space="preserve"> </w:t>
      </w:r>
      <w:r>
        <w:t>птицеводство,</w:t>
      </w:r>
      <w:r>
        <w:rPr>
          <w:spacing w:val="1"/>
        </w:rPr>
        <w:t xml:space="preserve"> </w:t>
      </w:r>
      <w:r>
        <w:t>рыбоводство,</w:t>
      </w:r>
      <w:r>
        <w:rPr>
          <w:spacing w:val="1"/>
        </w:rPr>
        <w:t xml:space="preserve"> </w:t>
      </w:r>
      <w:r>
        <w:t>пчеловодство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Породы домашних</w:t>
      </w:r>
      <w:r>
        <w:rPr>
          <w:spacing w:val="2"/>
        </w:rPr>
        <w:t xml:space="preserve"> </w:t>
      </w:r>
      <w:r>
        <w:t>животных.</w:t>
      </w:r>
    </w:p>
    <w:p>
      <w:pPr>
        <w:pStyle w:val="9"/>
        <w:spacing w:before="1"/>
        <w:ind w:right="844" w:firstLine="707"/>
      </w:pPr>
      <w:r>
        <w:rPr>
          <w:b/>
        </w:rPr>
        <w:t>Экскурсии: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атласа-определителя;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луга,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атласа-</w:t>
      </w:r>
      <w:r>
        <w:rPr>
          <w:spacing w:val="1"/>
        </w:rPr>
        <w:t xml:space="preserve"> </w:t>
      </w:r>
      <w:r>
        <w:t>определителя;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водоема,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атласа-определителя.</w:t>
      </w:r>
    </w:p>
    <w:p>
      <w:pPr>
        <w:pStyle w:val="9"/>
        <w:ind w:right="844" w:firstLine="707"/>
      </w:pPr>
      <w:r>
        <w:rPr>
          <w:b/>
        </w:rPr>
        <w:t xml:space="preserve">Практические работы: </w:t>
      </w:r>
      <w:r>
        <w:t>1</w:t>
      </w:r>
      <w:r>
        <w:rPr>
          <w:b/>
        </w:rPr>
        <w:t>.</w:t>
      </w:r>
      <w:r>
        <w:t>Знакомство с картой края.2. Рассматривание образцов</w:t>
      </w:r>
      <w:r>
        <w:rPr>
          <w:spacing w:val="1"/>
        </w:rPr>
        <w:t xml:space="preserve"> </w:t>
      </w:r>
      <w:r>
        <w:t>полезных ископаемых своего края, определение их свойств. 3. Рассматривание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атласа-</w:t>
      </w:r>
      <w:r>
        <w:rPr>
          <w:spacing w:val="1"/>
        </w:rPr>
        <w:t xml:space="preserve"> </w:t>
      </w:r>
      <w:r>
        <w:t>определителя;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культурными растениями</w:t>
      </w:r>
      <w:r>
        <w:rPr>
          <w:spacing w:val="-3"/>
        </w:rPr>
        <w:t xml:space="preserve"> </w:t>
      </w:r>
      <w:r>
        <w:t>края.</w:t>
      </w:r>
    </w:p>
    <w:p>
      <w:pPr>
        <w:pStyle w:val="9"/>
        <w:ind w:left="2290"/>
      </w:pPr>
      <w:r>
        <w:rPr>
          <w:b/>
        </w:rPr>
        <w:t>Проекты</w:t>
      </w:r>
      <w:r>
        <w:rPr>
          <w:b/>
          <w:spacing w:val="-1"/>
        </w:rPr>
        <w:t xml:space="preserve"> </w:t>
      </w:r>
      <w:r>
        <w:t>«Экологическая</w:t>
      </w:r>
      <w:r>
        <w:rPr>
          <w:spacing w:val="-2"/>
        </w:rPr>
        <w:t xml:space="preserve"> </w:t>
      </w:r>
      <w:r>
        <w:t>обстановка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крае(городе)</w:t>
      </w:r>
    </w:p>
    <w:p>
      <w:pPr>
        <w:pStyle w:val="3"/>
        <w:spacing w:before="5" w:line="274" w:lineRule="exact"/>
        <w:jc w:val="both"/>
      </w:pPr>
      <w:r>
        <w:t>Страницы</w:t>
      </w:r>
      <w:r>
        <w:rPr>
          <w:spacing w:val="-3"/>
        </w:rPr>
        <w:t xml:space="preserve"> </w:t>
      </w:r>
      <w:r>
        <w:t>Всемирной</w:t>
      </w:r>
      <w:r>
        <w:rPr>
          <w:spacing w:val="-5"/>
        </w:rPr>
        <w:t xml:space="preserve"> </w:t>
      </w:r>
      <w:r>
        <w:t>истории</w:t>
      </w:r>
    </w:p>
    <w:p>
      <w:pPr>
        <w:pStyle w:val="9"/>
        <w:ind w:right="847" w:firstLine="70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прошлого.</w:t>
      </w:r>
      <w:r>
        <w:rPr>
          <w:spacing w:val="-57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христианский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феодала, дом крестьянина. Новое время; достижения науки и техники, объединившие весь</w:t>
      </w:r>
      <w:r>
        <w:rPr>
          <w:spacing w:val="-57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пароход,</w:t>
      </w:r>
      <w:r>
        <w:rPr>
          <w:spacing w:val="1"/>
        </w:rPr>
        <w:t xml:space="preserve"> </w:t>
      </w:r>
      <w:r>
        <w:t>паровоз,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электричество,</w:t>
      </w:r>
      <w:r>
        <w:rPr>
          <w:spacing w:val="1"/>
        </w:rPr>
        <w:t xml:space="preserve"> </w:t>
      </w:r>
      <w:r>
        <w:t>телеграф.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 открытия. Новейшее время. Представление о скорости перемен в XX в.</w:t>
      </w:r>
      <w:r>
        <w:rPr>
          <w:spacing w:val="1"/>
        </w:rPr>
        <w:t xml:space="preserve"> </w:t>
      </w:r>
      <w:r>
        <w:t>Достижения науки и техники. Осознание человечеством ответственности за сохранение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</w:p>
    <w:p>
      <w:pPr>
        <w:pStyle w:val="3"/>
        <w:spacing w:before="3" w:line="274" w:lineRule="exact"/>
        <w:jc w:val="both"/>
      </w:pPr>
      <w:r>
        <w:t>Страницы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</w:p>
    <w:p>
      <w:pPr>
        <w:pStyle w:val="9"/>
        <w:ind w:right="844" w:firstLine="707"/>
      </w:pPr>
      <w:r>
        <w:t>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Восточные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 их быт, нравы, верования. Века Древней Руси. Территория и население Древней</w:t>
      </w:r>
      <w:r>
        <w:rPr>
          <w:spacing w:val="1"/>
        </w:rPr>
        <w:t xml:space="preserve"> </w:t>
      </w:r>
      <w:r>
        <w:t>Руси. Княжеская власть. Крещение Руси. Русь - страна городов. Киев - столица Древней</w:t>
      </w:r>
      <w:r>
        <w:rPr>
          <w:spacing w:val="1"/>
        </w:rPr>
        <w:t xml:space="preserve"> </w:t>
      </w:r>
      <w:r>
        <w:t>Руси. Господин Великий Новгород. Первое свидетельство о Москве. Культура,</w:t>
      </w:r>
      <w:r>
        <w:rPr>
          <w:spacing w:val="1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хана</w:t>
      </w:r>
      <w:r>
        <w:rPr>
          <w:spacing w:val="1"/>
        </w:rPr>
        <w:t xml:space="preserve"> </w:t>
      </w:r>
      <w:r>
        <w:t>Батыя.</w:t>
      </w:r>
      <w:r>
        <w:rPr>
          <w:spacing w:val="1"/>
        </w:rPr>
        <w:t xml:space="preserve"> </w:t>
      </w:r>
      <w:r>
        <w:t>Русь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северо-западных</w:t>
      </w:r>
      <w:r>
        <w:rPr>
          <w:spacing w:val="1"/>
        </w:rPr>
        <w:t xml:space="preserve"> </w:t>
      </w:r>
      <w:r>
        <w:t>рубежей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Московская Русь. Московские князья - собиратели русских земель. Дмитрий Донской.</w:t>
      </w:r>
      <w:r>
        <w:rPr>
          <w:spacing w:val="1"/>
        </w:rPr>
        <w:t xml:space="preserve"> </w:t>
      </w:r>
      <w:r>
        <w:t>Куликовская битва. Иван Третий. Образование единого Русского государства. Культура,</w:t>
      </w:r>
      <w:r>
        <w:rPr>
          <w:spacing w:val="1"/>
        </w:rPr>
        <w:t xml:space="preserve"> </w:t>
      </w:r>
      <w:r>
        <w:t>быт и нравы страны в XIII—XV вв. Наше Отечество в XVI-XVII вв. Иван Грозный и его</w:t>
      </w:r>
      <w:r>
        <w:rPr>
          <w:spacing w:val="1"/>
        </w:rPr>
        <w:t xml:space="preserve"> </w:t>
      </w:r>
      <w:r>
        <w:t>правление. Патриотический подвиг Кузьмы Минина и Дмитрия Пожарского. Утверждение</w:t>
      </w:r>
      <w:r>
        <w:rPr>
          <w:spacing w:val="-57"/>
        </w:rPr>
        <w:t xml:space="preserve"> </w:t>
      </w:r>
      <w:r>
        <w:t>новой царской династии Романовых. Освоение Сибири. Землепроходцы. Культура, быт и</w:t>
      </w:r>
      <w:r>
        <w:rPr>
          <w:spacing w:val="1"/>
        </w:rPr>
        <w:t xml:space="preserve"> </w:t>
      </w:r>
      <w:r>
        <w:t>нравы страны в XVI-XVII вв. Россия в XVIII в. Петр Первый - царь-преобразователь.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Петербург.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Екатерине Второй. Дворяне и крестьяне. Век русской славы: А.В. Суворов, Ф.Ф. Ушаков.</w:t>
      </w:r>
      <w:r>
        <w:rPr>
          <w:spacing w:val="1"/>
        </w:rPr>
        <w:t xml:space="preserve"> </w:t>
      </w:r>
      <w:r>
        <w:t>Культура,</w:t>
      </w:r>
      <w:r>
        <w:rPr>
          <w:spacing w:val="40"/>
        </w:rPr>
        <w:t xml:space="preserve"> </w:t>
      </w:r>
      <w:r>
        <w:t>быт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нравы</w:t>
      </w:r>
      <w:r>
        <w:rPr>
          <w:spacing w:val="40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XIX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начале</w:t>
      </w:r>
      <w:r>
        <w:rPr>
          <w:spacing w:val="42"/>
        </w:rPr>
        <w:t xml:space="preserve"> </w:t>
      </w:r>
      <w:r>
        <w:t>XX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Отечественная</w:t>
      </w:r>
      <w:r>
        <w:rPr>
          <w:spacing w:val="-58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Бородинское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Кутузов.</w:t>
      </w:r>
      <w:r>
        <w:rPr>
          <w:spacing w:val="1"/>
        </w:rPr>
        <w:t xml:space="preserve"> </w:t>
      </w:r>
      <w:r>
        <w:t>Царь-освободитель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Второй. Культура, быт и нравы России в XIX - начале XX в. Россия в XX 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Революции 1917 г. Гражданская война Образование СССР. Жизнь страны в 20-30-е гг.</w:t>
      </w:r>
      <w:r>
        <w:rPr>
          <w:spacing w:val="1"/>
        </w:rPr>
        <w:t xml:space="preserve"> </w:t>
      </w:r>
      <w:r>
        <w:t>Великая</w:t>
      </w:r>
      <w:r>
        <w:rPr>
          <w:spacing w:val="7"/>
        </w:rPr>
        <w:t xml:space="preserve"> </w:t>
      </w:r>
      <w:r>
        <w:t>Отечественная</w:t>
      </w:r>
      <w:r>
        <w:rPr>
          <w:spacing w:val="9"/>
        </w:rPr>
        <w:t xml:space="preserve"> </w:t>
      </w:r>
      <w:r>
        <w:t>война</w:t>
      </w:r>
      <w:r>
        <w:rPr>
          <w:spacing w:val="6"/>
        </w:rPr>
        <w:t xml:space="preserve"> </w:t>
      </w:r>
      <w:r>
        <w:t>1941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1945</w:t>
      </w:r>
      <w:r>
        <w:rPr>
          <w:spacing w:val="7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Героизм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патриотизм</w:t>
      </w:r>
      <w:r>
        <w:rPr>
          <w:spacing w:val="6"/>
        </w:rPr>
        <w:t xml:space="preserve"> </w:t>
      </w:r>
      <w:r>
        <w:t>народа.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Победы</w:t>
      </w:r>
    </w:p>
    <w:p>
      <w:pPr>
        <w:pStyle w:val="9"/>
        <w:ind w:right="850"/>
      </w:pPr>
      <w:r>
        <w:t>-</w:t>
      </w:r>
      <w:r>
        <w:rPr>
          <w:spacing w:val="1"/>
        </w:rPr>
        <w:t xml:space="preserve"> </w:t>
      </w:r>
      <w:r>
        <w:t>всенародный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ученых: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искусственного спутника Земли, полет в космос Ю. А. Гагарина, космическая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«Мир».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Прошлое родного края. История страны и родного края в названиях городов, поселков,</w:t>
      </w:r>
      <w:r>
        <w:rPr>
          <w:spacing w:val="1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семьи.</w:t>
      </w:r>
    </w:p>
    <w:p>
      <w:pPr>
        <w:pStyle w:val="9"/>
        <w:ind w:right="851" w:firstLine="707"/>
      </w:pPr>
      <w:r>
        <w:rPr>
          <w:b/>
        </w:rPr>
        <w:t xml:space="preserve">Экскурсия: </w:t>
      </w:r>
      <w:r>
        <w:t>знакомство с историческими достопримечательностями родного края</w:t>
      </w:r>
      <w:r>
        <w:rPr>
          <w:spacing w:val="1"/>
        </w:rPr>
        <w:t xml:space="preserve"> </w:t>
      </w:r>
      <w:r>
        <w:t>(города).</w:t>
      </w:r>
    </w:p>
    <w:p>
      <w:pPr>
        <w:ind w:left="1582" w:right="854" w:firstLine="707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45" w:firstLine="707"/>
      </w:pPr>
      <w:r>
        <w:rPr>
          <w:b/>
        </w:rPr>
        <w:t xml:space="preserve">Проекты </w:t>
      </w:r>
      <w:r>
        <w:t>«Чему и как учились в начальной школе наши мамы и папы, бабушки и</w:t>
      </w:r>
      <w:r>
        <w:rPr>
          <w:spacing w:val="1"/>
        </w:rPr>
        <w:t xml:space="preserve"> </w:t>
      </w:r>
      <w:r>
        <w:t>дедушки»,</w:t>
      </w:r>
      <w:r>
        <w:rPr>
          <w:spacing w:val="3"/>
        </w:rPr>
        <w:t xml:space="preserve"> </w:t>
      </w:r>
      <w:r>
        <w:t>«Календарь праздников моей</w:t>
      </w:r>
      <w:r>
        <w:rPr>
          <w:spacing w:val="-1"/>
        </w:rPr>
        <w:t xml:space="preserve"> </w:t>
      </w:r>
      <w:r>
        <w:t>семьи»</w:t>
      </w:r>
    </w:p>
    <w:p>
      <w:pPr>
        <w:pStyle w:val="3"/>
        <w:spacing w:before="5" w:line="274" w:lineRule="exact"/>
        <w:jc w:val="both"/>
      </w:pPr>
      <w:r>
        <w:t>Современная</w:t>
      </w:r>
      <w:r>
        <w:rPr>
          <w:spacing w:val="-5"/>
        </w:rPr>
        <w:t xml:space="preserve"> </w:t>
      </w:r>
      <w:r>
        <w:t>Россия</w:t>
      </w:r>
    </w:p>
    <w:p>
      <w:pPr>
        <w:pStyle w:val="9"/>
        <w:ind w:right="848" w:firstLine="707"/>
      </w:pPr>
      <w:r>
        <w:t>Мы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граждане</w:t>
      </w:r>
      <w:r>
        <w:rPr>
          <w:spacing w:val="6"/>
        </w:rPr>
        <w:t xml:space="preserve"> </w:t>
      </w:r>
      <w:r>
        <w:t>России.</w:t>
      </w:r>
      <w:r>
        <w:rPr>
          <w:spacing w:val="7"/>
        </w:rPr>
        <w:t xml:space="preserve"> </w:t>
      </w:r>
      <w:r>
        <w:t>Конституция</w:t>
      </w:r>
      <w:r>
        <w:rPr>
          <w:spacing w:val="6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наш</w:t>
      </w:r>
      <w:r>
        <w:rPr>
          <w:spacing w:val="7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закон.</w:t>
      </w:r>
      <w:r>
        <w:rPr>
          <w:spacing w:val="7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 современной России. Права и обязанности гражданина. Права ребенка. Государственное</w:t>
      </w:r>
      <w:r>
        <w:rPr>
          <w:spacing w:val="1"/>
        </w:rPr>
        <w:t xml:space="preserve"> </w:t>
      </w:r>
      <w:r>
        <w:t>устройство России: Президент, Федеральное собрание, правительство. 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Многонациональный состав населения России. Регионы России. Дальний Восток, Сибирь,</w:t>
      </w:r>
      <w:r>
        <w:rPr>
          <w:spacing w:val="1"/>
        </w:rPr>
        <w:t xml:space="preserve"> </w:t>
      </w:r>
      <w:r>
        <w:t>Урал, Север Европейской России, Центр Европейской России, Юг Европейской России.</w:t>
      </w:r>
      <w:r>
        <w:rPr>
          <w:spacing w:val="1"/>
        </w:rPr>
        <w:t xml:space="preserve"> </w:t>
      </w:r>
      <w:r>
        <w:t>Природа, хозяйство, крупные города, исторические места, знаменитые люди, 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81"/>
        </w:numPr>
        <w:tabs>
          <w:tab w:val="left" w:pos="2474"/>
        </w:tabs>
        <w:ind w:left="2473" w:hanging="182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>
      <w:pPr>
        <w:pStyle w:val="9"/>
        <w:ind w:left="0"/>
        <w:jc w:val="left"/>
        <w:rPr>
          <w:b/>
          <w:sz w:val="26"/>
        </w:rPr>
      </w:pPr>
    </w:p>
    <w:p>
      <w:pPr>
        <w:pStyle w:val="9"/>
        <w:spacing w:before="213"/>
        <w:ind w:right="845" w:firstLine="299"/>
      </w:pPr>
      <w:r>
        <w:t>Изучение окружающего мира на уровне начального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48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>
      <w:pPr>
        <w:pStyle w:val="3"/>
        <w:spacing w:before="3" w:line="275" w:lineRule="exact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7" w:firstLine="0"/>
        <w:rPr>
          <w:sz w:val="20"/>
        </w:rPr>
      </w:pPr>
      <w:r>
        <w:rPr>
          <w:sz w:val="24"/>
        </w:rPr>
        <w:t>становление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0"/>
          <w:sz w:val="24"/>
        </w:rPr>
        <w:t xml:space="preserve"> </w:t>
      </w:r>
      <w:r>
        <w:rPr>
          <w:sz w:val="24"/>
        </w:rPr>
        <w:t>— России; 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многонациональной 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9" w:line="276" w:lineRule="auto"/>
        <w:ind w:right="854" w:firstLine="0"/>
        <w:rPr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национальной общности;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8" w:line="276" w:lineRule="auto"/>
        <w:ind w:right="852" w:firstLine="0"/>
        <w:rPr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3" w:line="276" w:lineRule="auto"/>
        <w:ind w:right="847" w:firstLine="0"/>
        <w:rPr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3"/>
        <w:spacing w:before="200" w:line="275" w:lineRule="exact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3" w:firstLine="0"/>
        <w:rPr>
          <w:sz w:val="20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4" w:line="276" w:lineRule="auto"/>
        <w:ind w:right="851" w:firstLine="0"/>
        <w:rPr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0" w:firstLine="0"/>
        <w:rPr>
          <w:sz w:val="20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3"/>
        <w:spacing w:before="202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jc w:val="both"/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6" w:lineRule="auto"/>
        <w:ind w:right="845" w:firstLine="0"/>
        <w:rPr>
          <w:sz w:val="20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3" w:line="276" w:lineRule="auto"/>
        <w:ind w:right="851" w:firstLine="0"/>
        <w:rPr>
          <w:sz w:val="20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>
      <w:pPr>
        <w:pStyle w:val="3"/>
        <w:spacing w:before="201"/>
        <w:ind w:right="843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0" w:firstLine="0"/>
        <w:rPr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 формационной);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7" w:line="278" w:lineRule="auto"/>
        <w:ind w:right="844" w:firstLine="0"/>
        <w:rPr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3"/>
        <w:spacing w:before="198" w:line="275" w:lineRule="exact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4" w:firstLine="0"/>
        <w:rPr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3"/>
        <w:spacing w:before="201" w:line="275" w:lineRule="exact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3" w:firstLine="0"/>
        <w:rPr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>
      <w:pPr>
        <w:pStyle w:val="3"/>
        <w:spacing w:before="202" w:line="275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5" w:lineRule="exact"/>
        <w:ind w:left="1865"/>
        <w:rPr>
          <w:sz w:val="20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9"/>
        <w:spacing w:before="1"/>
        <w:ind w:left="0"/>
        <w:jc w:val="left"/>
        <w:rPr>
          <w:sz w:val="21"/>
        </w:r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4" w:firstLine="0"/>
        <w:rPr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spacing w:before="179" w:line="274" w:lineRule="exact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ind w:right="849" w:firstLine="2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>
      <w:pPr>
        <w:ind w:left="158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57" w:firstLine="0"/>
        <w:rPr>
          <w:sz w:val="20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8" w:line="276" w:lineRule="auto"/>
        <w:ind w:right="845" w:firstLine="0"/>
        <w:rPr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8" w:lineRule="auto"/>
        <w:ind w:right="851" w:firstLine="0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5"/>
        <w:ind w:left="1865"/>
        <w:rPr>
          <w:sz w:val="20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jc w:val="both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8" w:lineRule="auto"/>
        <w:ind w:right="852" w:firstLine="0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6" w:line="278" w:lineRule="auto"/>
        <w:ind w:right="852" w:firstLine="0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5" w:line="276" w:lineRule="auto"/>
        <w:ind w:right="850" w:firstLine="0"/>
        <w:rPr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алгоритма.</w:t>
      </w:r>
    </w:p>
    <w:p>
      <w:pPr>
        <w:spacing w:before="198"/>
        <w:ind w:left="158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47" w:firstLine="0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учителя;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4" w:firstLine="0"/>
        <w:rPr>
          <w:sz w:val="20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1" w:line="276" w:lineRule="auto"/>
        <w:ind w:right="851" w:firstLine="0"/>
        <w:rPr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5" w:firstLine="0"/>
        <w:rPr>
          <w:sz w:val="20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 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42" w:firstLine="0"/>
        <w:rPr>
          <w:sz w:val="20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4" w:firstLine="0"/>
        <w:rPr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>
      <w:pPr>
        <w:spacing w:before="198"/>
        <w:ind w:left="158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" w:line="276" w:lineRule="auto"/>
        <w:ind w:right="85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1" w:firstLine="0"/>
        <w:rPr>
          <w:sz w:val="20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8" w:line="278" w:lineRule="auto"/>
        <w:ind w:right="852" w:firstLine="0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6" w:line="276" w:lineRule="auto"/>
        <w:ind w:right="853" w:firstLine="0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7" w:firstLine="0"/>
        <w:rPr>
          <w:sz w:val="20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1" w:line="276" w:lineRule="auto"/>
        <w:ind w:right="855" w:firstLine="0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>
      <w:pPr>
        <w:spacing w:line="276" w:lineRule="auto"/>
        <w:jc w:val="both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8" w:lineRule="auto"/>
        <w:ind w:right="856" w:firstLine="0"/>
        <w:jc w:val="left"/>
        <w:rPr>
          <w:sz w:val="20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14"/>
        <w:numPr>
          <w:ilvl w:val="0"/>
          <w:numId w:val="84"/>
        </w:numPr>
        <w:tabs>
          <w:tab w:val="left" w:pos="1866"/>
          <w:tab w:val="left" w:pos="3390"/>
          <w:tab w:val="left" w:pos="4843"/>
          <w:tab w:val="left" w:pos="6203"/>
          <w:tab w:val="left" w:pos="6532"/>
          <w:tab w:val="left" w:pos="7770"/>
          <w:tab w:val="left" w:pos="8638"/>
          <w:tab w:val="left" w:pos="9550"/>
        </w:tabs>
        <w:spacing w:before="196" w:line="278" w:lineRule="auto"/>
        <w:ind w:right="852" w:firstLine="0"/>
        <w:jc w:val="left"/>
        <w:rPr>
          <w:sz w:val="20"/>
        </w:rPr>
      </w:pPr>
      <w:r>
        <w:rPr>
          <w:sz w:val="24"/>
        </w:rPr>
        <w:t>фиксировать</w:t>
      </w:r>
      <w:r>
        <w:rPr>
          <w:sz w:val="24"/>
        </w:rPr>
        <w:tab/>
      </w:r>
      <w:r>
        <w:rPr>
          <w:sz w:val="24"/>
        </w:rPr>
        <w:t>полученные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текстовой</w:t>
      </w:r>
      <w:r>
        <w:rPr>
          <w:sz w:val="24"/>
        </w:rPr>
        <w:tab/>
      </w:r>
      <w:r>
        <w:rPr>
          <w:sz w:val="24"/>
        </w:rPr>
        <w:t>форме</w:t>
      </w:r>
      <w:r>
        <w:rPr>
          <w:sz w:val="24"/>
        </w:rPr>
        <w:tab/>
      </w:r>
      <w:r>
        <w:rPr>
          <w:sz w:val="24"/>
        </w:rPr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169"/>
        <w:jc w:val="left"/>
        <w:rPr>
          <w:b/>
        </w:rPr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7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  <w:r>
        <w:rPr>
          <w:spacing w:val="26"/>
        </w:rPr>
        <w:t xml:space="preserve"> </w:t>
      </w:r>
      <w:r>
        <w:rPr>
          <w:b/>
        </w:rPr>
        <w:t>коммуникативные</w:t>
      </w:r>
    </w:p>
    <w:p>
      <w:pPr>
        <w:pStyle w:val="9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>
      <w:pPr>
        <w:ind w:left="1582"/>
        <w:rPr>
          <w:i/>
          <w:sz w:val="24"/>
        </w:rPr>
      </w:pPr>
      <w:r>
        <w:rPr>
          <w:i/>
          <w:sz w:val="24"/>
        </w:rPr>
        <w:t>Общение: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" w:line="276" w:lineRule="auto"/>
        <w:ind w:right="853" w:firstLine="0"/>
        <w:jc w:val="left"/>
        <w:rPr>
          <w:sz w:val="20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>
      <w:pPr>
        <w:pStyle w:val="14"/>
        <w:numPr>
          <w:ilvl w:val="0"/>
          <w:numId w:val="84"/>
        </w:numPr>
        <w:tabs>
          <w:tab w:val="left" w:pos="1866"/>
          <w:tab w:val="left" w:pos="3265"/>
          <w:tab w:val="left" w:pos="4859"/>
          <w:tab w:val="left" w:pos="6665"/>
          <w:tab w:val="left" w:pos="7656"/>
          <w:tab w:val="left" w:pos="8481"/>
          <w:tab w:val="left" w:pos="9495"/>
          <w:tab w:val="left" w:pos="10805"/>
        </w:tabs>
        <w:spacing w:before="200" w:line="276" w:lineRule="auto"/>
        <w:ind w:right="850" w:firstLine="0"/>
        <w:jc w:val="left"/>
        <w:rPr>
          <w:sz w:val="20"/>
        </w:rPr>
      </w:pPr>
      <w:r>
        <w:rPr>
          <w:sz w:val="24"/>
        </w:rPr>
        <w:t>признавать</w:t>
      </w:r>
      <w:r>
        <w:rPr>
          <w:sz w:val="24"/>
        </w:rPr>
        <w:tab/>
      </w:r>
      <w:r>
        <w:rPr>
          <w:sz w:val="24"/>
        </w:rPr>
        <w:t>возможность</w:t>
      </w:r>
      <w:r>
        <w:rPr>
          <w:sz w:val="24"/>
        </w:rPr>
        <w:tab/>
      </w:r>
      <w:r>
        <w:rPr>
          <w:sz w:val="24"/>
        </w:rPr>
        <w:t>существования</w:t>
      </w:r>
      <w:r>
        <w:rPr>
          <w:sz w:val="24"/>
        </w:rPr>
        <w:tab/>
      </w:r>
      <w:r>
        <w:rPr>
          <w:sz w:val="24"/>
        </w:rPr>
        <w:t>разных</w:t>
      </w:r>
      <w:r>
        <w:rPr>
          <w:sz w:val="24"/>
        </w:rPr>
        <w:tab/>
      </w:r>
      <w:r>
        <w:rPr>
          <w:sz w:val="24"/>
        </w:rPr>
        <w:t>точек</w:t>
      </w:r>
      <w:r>
        <w:rPr>
          <w:sz w:val="24"/>
        </w:rPr>
        <w:tab/>
      </w:r>
      <w:r>
        <w:rPr>
          <w:sz w:val="24"/>
        </w:rPr>
        <w:t>зрения;</w:t>
      </w:r>
      <w:r>
        <w:rPr>
          <w:sz w:val="24"/>
        </w:rPr>
        <w:tab/>
      </w:r>
      <w:r>
        <w:rPr>
          <w:sz w:val="24"/>
        </w:rPr>
        <w:t>корректно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1" w:line="276" w:lineRule="auto"/>
        <w:ind w:right="853" w:firstLine="0"/>
        <w:jc w:val="left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 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1" w:line="276" w:lineRule="auto"/>
        <w:ind w:right="852" w:firstLine="0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темы,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4"/>
          <w:sz w:val="24"/>
        </w:rPr>
        <w:t xml:space="preserve"> </w:t>
      </w:r>
      <w:r>
        <w:rPr>
          <w:sz w:val="24"/>
        </w:rPr>
        <w:t>мысли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8"/>
        <w:ind w:left="1865"/>
        <w:jc w:val="left"/>
        <w:rPr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9"/>
        <w:spacing w:before="1"/>
        <w:ind w:left="0"/>
        <w:jc w:val="left"/>
        <w:rPr>
          <w:sz w:val="21"/>
        </w:r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8" w:firstLine="0"/>
        <w:jc w:val="left"/>
        <w:rPr>
          <w:sz w:val="20"/>
        </w:rPr>
      </w:pPr>
      <w:r>
        <w:rPr>
          <w:sz w:val="24"/>
        </w:rPr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0" w:line="276" w:lineRule="auto"/>
        <w:ind w:right="853" w:firstLine="0"/>
        <w:jc w:val="left"/>
        <w:rPr>
          <w:sz w:val="20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01" w:line="276" w:lineRule="auto"/>
        <w:ind w:right="847" w:firstLine="0"/>
        <w:jc w:val="left"/>
        <w:rPr>
          <w:sz w:val="20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spacing w:before="178" w:line="275" w:lineRule="exact"/>
        <w:ind w:left="1810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9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2" w:lineRule="exact"/>
        <w:ind w:left="1865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0" w:line="276" w:lineRule="auto"/>
        <w:ind w:right="853" w:firstLine="0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 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взрослого;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/>
        <w:ind w:left="1865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9"/>
        <w:spacing w:before="122" w:line="237" w:lineRule="auto"/>
        <w:ind w:left="1810" w:right="855"/>
      </w:pPr>
      <w:r>
        <w:t xml:space="preserve">К     </w:t>
      </w:r>
      <w:r>
        <w:rPr>
          <w:spacing w:val="1"/>
        </w:rPr>
        <w:t xml:space="preserve"> </w:t>
      </w:r>
      <w:r>
        <w:t xml:space="preserve">концу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начальной     </w:t>
      </w:r>
      <w:r>
        <w:rPr>
          <w:spacing w:val="1"/>
        </w:rPr>
        <w:t xml:space="preserve"> </w:t>
      </w:r>
      <w:r>
        <w:t xml:space="preserve">школе     </w:t>
      </w:r>
      <w:r>
        <w:rPr>
          <w:spacing w:val="1"/>
        </w:rPr>
        <w:t xml:space="preserve"> </w:t>
      </w:r>
      <w:r>
        <w:t xml:space="preserve">у      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регулятивные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>
      <w:pPr>
        <w:spacing w:before="1"/>
        <w:ind w:left="1582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8" w:lineRule="auto"/>
        <w:ind w:right="851" w:firstLine="0"/>
        <w:rPr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6"/>
        <w:ind w:left="1865"/>
        <w:jc w:val="left"/>
        <w:rPr>
          <w:sz w:val="20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>
      <w:pPr>
        <w:pStyle w:val="9"/>
        <w:spacing w:before="10"/>
        <w:ind w:left="0"/>
        <w:jc w:val="left"/>
        <w:rPr>
          <w:sz w:val="20"/>
        </w:rPr>
      </w:pPr>
    </w:p>
    <w:p>
      <w:pPr>
        <w:ind w:left="1582"/>
        <w:rPr>
          <w:i/>
          <w:sz w:val="24"/>
        </w:rPr>
      </w:pPr>
      <w:r>
        <w:rPr>
          <w:i/>
          <w:sz w:val="24"/>
        </w:rPr>
        <w:t>Самоконтроль: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/>
        <w:ind w:left="1865"/>
        <w:jc w:val="left"/>
        <w:rPr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9"/>
        <w:spacing w:before="10"/>
        <w:ind w:left="0"/>
        <w:jc w:val="left"/>
        <w:rPr>
          <w:sz w:val="20"/>
        </w:r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5" w:firstLine="0"/>
        <w:rPr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5" w:line="276" w:lineRule="auto"/>
        <w:ind w:right="853" w:firstLine="0"/>
        <w:rPr>
          <w:sz w:val="20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>
      <w:pPr>
        <w:spacing w:before="198"/>
        <w:ind w:left="1582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" w:line="278" w:lineRule="auto"/>
        <w:ind w:right="850" w:firstLine="0"/>
        <w:jc w:val="left"/>
        <w:rPr>
          <w:sz w:val="20"/>
        </w:rPr>
      </w:pPr>
      <w:r>
        <w:rPr>
          <w:sz w:val="24"/>
        </w:rPr>
        <w:t>объективно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свою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95" w:line="276" w:lineRule="auto"/>
        <w:ind w:right="852" w:firstLine="0"/>
        <w:jc w:val="left"/>
        <w:rPr>
          <w:sz w:val="20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spacing w:before="180" w:line="274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53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85"/>
        </w:numPr>
        <w:tabs>
          <w:tab w:val="left" w:pos="2662"/>
        </w:tabs>
        <w:ind w:right="85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Организации, родному краю, России, ее истории и культуре, природе;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 победы;</w:t>
      </w:r>
    </w:p>
    <w:p>
      <w:pPr>
        <w:pStyle w:val="14"/>
        <w:numPr>
          <w:ilvl w:val="0"/>
          <w:numId w:val="85"/>
        </w:numPr>
        <w:tabs>
          <w:tab w:val="left" w:pos="2662"/>
        </w:tabs>
        <w:ind w:right="849" w:firstLine="707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решений;</w:t>
      </w:r>
    </w:p>
    <w:p>
      <w:pPr>
        <w:pStyle w:val="14"/>
        <w:numPr>
          <w:ilvl w:val="0"/>
          <w:numId w:val="85"/>
        </w:numPr>
        <w:tabs>
          <w:tab w:val="left" w:pos="2561"/>
        </w:tabs>
        <w:ind w:right="847" w:firstLine="707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85"/>
        </w:numPr>
        <w:tabs>
          <w:tab w:val="left" w:pos="2583"/>
        </w:tabs>
        <w:ind w:right="853" w:firstLine="707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14"/>
        <w:numPr>
          <w:ilvl w:val="0"/>
          <w:numId w:val="85"/>
        </w:numPr>
        <w:tabs>
          <w:tab w:val="left" w:pos="2578"/>
        </w:tabs>
        <w:ind w:right="852" w:firstLine="707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края);</w:t>
      </w:r>
    </w:p>
    <w:p>
      <w:pPr>
        <w:pStyle w:val="14"/>
        <w:numPr>
          <w:ilvl w:val="0"/>
          <w:numId w:val="85"/>
        </w:numPr>
        <w:tabs>
          <w:tab w:val="left" w:pos="2564"/>
        </w:tabs>
        <w:ind w:right="85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 рамках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5"/>
        </w:numPr>
        <w:tabs>
          <w:tab w:val="left" w:pos="2607"/>
        </w:tabs>
        <w:ind w:right="851" w:firstLine="707"/>
        <w:jc w:val="both"/>
        <w:rPr>
          <w:sz w:val="24"/>
        </w:rPr>
      </w:pPr>
      <w:r>
        <w:rPr>
          <w:sz w:val="24"/>
        </w:rPr>
        <w:t>приобретение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работы с доступной информацией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 среде;</w:t>
      </w:r>
    </w:p>
    <w:p>
      <w:pPr>
        <w:pStyle w:val="14"/>
        <w:numPr>
          <w:ilvl w:val="0"/>
          <w:numId w:val="85"/>
        </w:numPr>
        <w:tabs>
          <w:tab w:val="left" w:pos="2645"/>
        </w:tabs>
        <w:ind w:right="853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в окружающей среде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3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измерительных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9"/>
        <w:spacing w:before="66"/>
        <w:ind w:right="854"/>
      </w:pP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следованием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наблюдений и опытов;</w:t>
      </w:r>
    </w:p>
    <w:p>
      <w:pPr>
        <w:pStyle w:val="14"/>
        <w:numPr>
          <w:ilvl w:val="0"/>
          <w:numId w:val="85"/>
        </w:numPr>
        <w:tabs>
          <w:tab w:val="left" w:pos="2648"/>
        </w:tabs>
        <w:ind w:right="84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     среде,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людьми вне семьи, в сети Интернет и опыта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использовании 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9"/>
        <w:spacing w:before="1"/>
        <w:ind w:right="846" w:firstLine="707"/>
      </w:pPr>
      <w:r>
        <w:t>1О) приобретение опыта положительного эмоционально-ценностного отношения к</w:t>
      </w:r>
      <w:r>
        <w:rPr>
          <w:spacing w:val="1"/>
        </w:rPr>
        <w:t xml:space="preserve"> </w:t>
      </w:r>
      <w:r>
        <w:t>природе; стремления действовать в окружающей среде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поведения.</w:t>
      </w:r>
    </w:p>
    <w:p>
      <w:pPr>
        <w:ind w:left="229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48" w:firstLine="0"/>
        <w:rPr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/>
        <w:ind w:left="1865"/>
        <w:rPr>
          <w:sz w:val="20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3" w:line="276" w:lineRule="auto"/>
        <w:ind w:right="852" w:firstLine="0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8" w:firstLine="0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0" w:firstLine="0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14"/>
        <w:numPr>
          <w:ilvl w:val="0"/>
          <w:numId w:val="84"/>
        </w:numPr>
        <w:tabs>
          <w:tab w:val="left" w:pos="1866"/>
        </w:tabs>
        <w:ind w:left="1865"/>
        <w:rPr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0" w:line="276" w:lineRule="auto"/>
        <w:ind w:right="848" w:firstLine="0"/>
        <w:rPr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/>
        <w:ind w:left="1865"/>
        <w:rPr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52" w:firstLine="0"/>
        <w:rPr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52" w:firstLine="0"/>
        <w:rPr>
          <w:sz w:val="20"/>
        </w:rPr>
      </w:pPr>
      <w:r>
        <w:rPr>
          <w:sz w:val="24"/>
        </w:rPr>
        <w:t>соблюдать правила безопасности на учебном месте школьника; во время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5" w:lineRule="exact"/>
        <w:ind w:left="1865"/>
        <w:rPr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/>
        <w:ind w:left="1865"/>
        <w:rPr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3"/>
        <w:ind w:left="1865"/>
        <w:rPr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47" w:firstLine="0"/>
        <w:rPr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>
      <w:pPr>
        <w:pStyle w:val="9"/>
        <w:spacing w:before="8"/>
        <w:ind w:left="0"/>
        <w:jc w:val="left"/>
        <w:rPr>
          <w:sz w:val="23"/>
        </w:rPr>
      </w:pPr>
    </w:p>
    <w:p>
      <w:pPr>
        <w:spacing w:before="1"/>
        <w:ind w:left="229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8" w:lineRule="auto"/>
        <w:ind w:right="847" w:firstLine="0"/>
        <w:jc w:val="left"/>
        <w:rPr>
          <w:sz w:val="20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карте</w:t>
      </w:r>
      <w:r>
        <w:rPr>
          <w:spacing w:val="14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карте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17"/>
          <w:sz w:val="24"/>
        </w:rPr>
        <w:t xml:space="preserve"> </w:t>
      </w:r>
      <w:r>
        <w:rPr>
          <w:sz w:val="24"/>
        </w:rPr>
        <w:t>свой</w:t>
      </w:r>
      <w:r>
        <w:rPr>
          <w:spacing w:val="15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7" w:firstLine="0"/>
        <w:jc w:val="left"/>
        <w:rPr>
          <w:sz w:val="20"/>
        </w:rPr>
      </w:pPr>
      <w:r>
        <w:rPr>
          <w:sz w:val="24"/>
        </w:rPr>
        <w:t>узнавать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(гимн,</w:t>
      </w:r>
      <w:r>
        <w:rPr>
          <w:spacing w:val="18"/>
          <w:sz w:val="24"/>
        </w:rPr>
        <w:t xml:space="preserve"> </w:t>
      </w:r>
      <w:r>
        <w:rPr>
          <w:sz w:val="24"/>
        </w:rPr>
        <w:t>герб,</w:t>
      </w:r>
      <w:r>
        <w:rPr>
          <w:spacing w:val="18"/>
          <w:sz w:val="24"/>
        </w:rPr>
        <w:t xml:space="preserve"> </w:t>
      </w:r>
      <w:r>
        <w:rPr>
          <w:sz w:val="24"/>
        </w:rPr>
        <w:t>флаг)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>
      <w:pPr>
        <w:spacing w:line="276" w:lineRule="auto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6" w:lineRule="auto"/>
        <w:ind w:right="851" w:firstLine="0"/>
        <w:rPr>
          <w:sz w:val="20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56" w:firstLine="0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47" w:firstLine="0"/>
        <w:rPr>
          <w:sz w:val="20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 родного края;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4" w:firstLine="0"/>
        <w:rPr>
          <w:sz w:val="20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4" w:firstLine="0"/>
        <w:rPr>
          <w:sz w:val="20"/>
        </w:rPr>
      </w:pPr>
      <w:r>
        <w:rPr>
          <w:sz w:val="24"/>
        </w:rPr>
        <w:t>приводить примеры изученных взаимосвязей в природе, при 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5" w:firstLine="0"/>
        <w:rPr>
          <w:sz w:val="20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 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экспонаты);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1" w:firstLine="0"/>
        <w:rPr>
          <w:sz w:val="20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2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2" w:lineRule="exact"/>
        <w:ind w:left="1865"/>
        <w:rPr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9"/>
        <w:ind w:left="1865"/>
        <w:jc w:val="left"/>
        <w:rPr>
          <w:sz w:val="20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>
      <w:pPr>
        <w:pStyle w:val="14"/>
        <w:numPr>
          <w:ilvl w:val="0"/>
          <w:numId w:val="84"/>
        </w:numPr>
        <w:tabs>
          <w:tab w:val="left" w:pos="1925"/>
          <w:tab w:val="left" w:pos="1926"/>
        </w:tabs>
        <w:spacing w:before="40"/>
        <w:ind w:left="1925" w:hanging="344"/>
        <w:jc w:val="left"/>
        <w:rPr>
          <w:sz w:val="20"/>
        </w:rPr>
      </w:pPr>
      <w:r>
        <w:rPr>
          <w:sz w:val="24"/>
        </w:rPr>
        <w:t>создавать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плану</w:t>
      </w:r>
      <w:r>
        <w:rPr>
          <w:spacing w:val="5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5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4"/>
        <w:ind w:left="1865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50" w:firstLine="0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0" w:firstLine="0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2" w:lineRule="exact"/>
        <w:ind w:left="1865"/>
        <w:rPr>
          <w:sz w:val="20"/>
        </w:rPr>
      </w:pPr>
      <w:r>
        <w:rPr>
          <w:sz w:val="24"/>
        </w:rPr>
        <w:t>соблюдать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9" w:line="276" w:lineRule="auto"/>
        <w:ind w:right="854" w:firstLine="0"/>
        <w:rPr>
          <w:sz w:val="20"/>
        </w:rPr>
      </w:pPr>
      <w:r>
        <w:rPr>
          <w:sz w:val="24"/>
        </w:rPr>
        <w:t>безопасно использовать мессенджеры Интернета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 контролируемого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55" w:firstLine="0"/>
        <w:rPr>
          <w:sz w:val="20"/>
        </w:rPr>
      </w:pPr>
      <w:r>
        <w:rPr>
          <w:sz w:val="24"/>
        </w:rPr>
        <w:t>безопасно осуществлять коммуникацию в школьных сообществах с помощью учителя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>
      <w:pPr>
        <w:pStyle w:val="9"/>
        <w:spacing w:before="8"/>
        <w:ind w:left="0"/>
        <w:jc w:val="left"/>
        <w:rPr>
          <w:sz w:val="23"/>
        </w:rPr>
      </w:pPr>
    </w:p>
    <w:p>
      <w:pPr>
        <w:ind w:left="229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55" w:firstLine="0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55" w:firstLine="0"/>
        <w:rPr>
          <w:sz w:val="20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5" w:firstLine="0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pStyle w:val="14"/>
        <w:numPr>
          <w:ilvl w:val="0"/>
          <w:numId w:val="84"/>
        </w:numPr>
        <w:tabs>
          <w:tab w:val="left" w:pos="1866"/>
        </w:tabs>
        <w:ind w:left="1865"/>
        <w:jc w:val="left"/>
        <w:rPr>
          <w:sz w:val="20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0"/>
        <w:ind w:left="1865"/>
        <w:jc w:val="left"/>
        <w:rPr>
          <w:sz w:val="20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3" w:line="276" w:lineRule="auto"/>
        <w:ind w:right="855" w:firstLine="0"/>
        <w:jc w:val="left"/>
        <w:rPr>
          <w:sz w:val="20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20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spacing w:line="276" w:lineRule="auto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6" w:lineRule="auto"/>
        <w:ind w:right="853" w:firstLine="0"/>
        <w:rPr>
          <w:sz w:val="20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" w:line="276" w:lineRule="auto"/>
        <w:ind w:right="853" w:firstLine="0"/>
        <w:rPr>
          <w:sz w:val="20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/>
        <w:ind w:left="1865"/>
        <w:rPr>
          <w:sz w:val="20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51" w:firstLine="0"/>
        <w:jc w:val="left"/>
        <w:rPr>
          <w:sz w:val="20"/>
        </w:rPr>
      </w:pPr>
      <w:r>
        <w:rPr>
          <w:sz w:val="24"/>
        </w:rPr>
        <w:t>описывать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49" w:firstLine="0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2" w:firstLine="0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2" w:firstLine="0"/>
        <w:jc w:val="left"/>
        <w:rPr>
          <w:sz w:val="20"/>
        </w:rPr>
      </w:pPr>
      <w:r>
        <w:rPr>
          <w:sz w:val="24"/>
        </w:rPr>
        <w:t>фиксировать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9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делать выводы;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6" w:firstLine="0"/>
        <w:jc w:val="left"/>
        <w:rPr>
          <w:sz w:val="20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1" w:firstLine="0"/>
        <w:jc w:val="left"/>
        <w:rPr>
          <w:sz w:val="20"/>
        </w:rPr>
      </w:pPr>
      <w:r>
        <w:rPr>
          <w:sz w:val="24"/>
        </w:rPr>
        <w:t>соблюдать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5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5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2" w:lineRule="exact"/>
        <w:ind w:left="1865"/>
        <w:jc w:val="left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29"/>
        <w:ind w:left="1865"/>
        <w:jc w:val="left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/>
        <w:ind w:left="1865"/>
        <w:jc w:val="left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3" w:line="276" w:lineRule="auto"/>
        <w:ind w:right="845" w:firstLine="0"/>
        <w:rPr>
          <w:sz w:val="20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>
      <w:pPr>
        <w:pStyle w:val="9"/>
        <w:spacing w:before="7"/>
        <w:ind w:left="0"/>
        <w:jc w:val="left"/>
        <w:rPr>
          <w:sz w:val="23"/>
        </w:rPr>
      </w:pPr>
    </w:p>
    <w:p>
      <w:pPr>
        <w:ind w:left="229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" w:line="276" w:lineRule="auto"/>
        <w:ind w:right="851" w:firstLine="0"/>
        <w:rPr>
          <w:sz w:val="20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56" w:firstLine="0"/>
        <w:rPr>
          <w:sz w:val="20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 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5" w:lineRule="exact"/>
        <w:ind w:left="1865"/>
        <w:rPr>
          <w:sz w:val="20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3"/>
        <w:ind w:left="1865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/>
        <w:ind w:left="1865"/>
        <w:rPr>
          <w:sz w:val="20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52" w:firstLine="0"/>
        <w:rPr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 w:line="276" w:lineRule="auto"/>
        <w:ind w:right="848" w:firstLine="0"/>
        <w:rPr>
          <w:sz w:val="20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 периодов,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0" w:firstLine="0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0" w:firstLine="0"/>
        <w:rPr>
          <w:sz w:val="20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 несложные наблюдения, опыты с объектами природы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spacing w:line="276" w:lineRule="auto"/>
        <w:jc w:val="both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14"/>
        <w:numPr>
          <w:ilvl w:val="0"/>
          <w:numId w:val="84"/>
        </w:numPr>
        <w:tabs>
          <w:tab w:val="left" w:pos="1866"/>
        </w:tabs>
        <w:spacing w:before="68" w:line="278" w:lineRule="auto"/>
        <w:ind w:right="851" w:firstLine="0"/>
        <w:rPr>
          <w:sz w:val="20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8" w:firstLine="0"/>
        <w:rPr>
          <w:sz w:val="20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8" w:lineRule="auto"/>
        <w:ind w:right="853" w:firstLine="0"/>
        <w:rPr>
          <w:sz w:val="20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свойств;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7" w:firstLine="0"/>
        <w:rPr>
          <w:sz w:val="20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ночи,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53" w:firstLine="0"/>
        <w:rPr>
          <w:sz w:val="20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5" w:lineRule="exact"/>
        <w:ind w:left="1865"/>
        <w:rPr>
          <w:sz w:val="20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3" w:line="278" w:lineRule="auto"/>
        <w:ind w:right="853" w:firstLine="0"/>
        <w:rPr>
          <w:sz w:val="20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6" w:lineRule="auto"/>
        <w:ind w:right="843" w:firstLine="0"/>
        <w:rPr>
          <w:sz w:val="20"/>
        </w:rPr>
      </w:pPr>
      <w:r>
        <w:rPr>
          <w:sz w:val="24"/>
        </w:rPr>
        <w:t>использовать различные источники информации для поиска и извлечения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line="275" w:lineRule="exact"/>
        <w:ind w:left="1865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39"/>
        <w:ind w:left="1865"/>
        <w:rPr>
          <w:sz w:val="20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52" w:firstLine="0"/>
        <w:rPr>
          <w:sz w:val="20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(музеях,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1"/>
        <w:ind w:left="1865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самокате;</w:t>
      </w:r>
    </w:p>
    <w:p>
      <w:pPr>
        <w:pStyle w:val="14"/>
        <w:numPr>
          <w:ilvl w:val="0"/>
          <w:numId w:val="84"/>
        </w:numPr>
        <w:tabs>
          <w:tab w:val="left" w:pos="1866"/>
        </w:tabs>
        <w:spacing w:before="41" w:line="276" w:lineRule="auto"/>
        <w:ind w:right="846" w:firstLine="0"/>
        <w:rPr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Интернете.</w:t>
      </w:r>
    </w:p>
    <w:p>
      <w:pPr>
        <w:spacing w:line="276" w:lineRule="auto"/>
        <w:jc w:val="both"/>
        <w:rPr>
          <w:sz w:val="20"/>
        </w:rPr>
        <w:sectPr>
          <w:pgSz w:w="11910" w:h="16840"/>
          <w:pgMar w:top="1040" w:right="0" w:bottom="70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3055"/>
        </w:tabs>
        <w:spacing w:before="71"/>
        <w:ind w:left="3054" w:hanging="2320"/>
        <w:jc w:val="left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14"/>
        <w:numPr>
          <w:ilvl w:val="3"/>
          <w:numId w:val="49"/>
        </w:numPr>
        <w:tabs>
          <w:tab w:val="left" w:pos="4582"/>
        </w:tabs>
        <w:ind w:left="4581" w:hanging="3849"/>
        <w:jc w:val="left"/>
        <w:rPr>
          <w:b/>
        </w:rPr>
      </w:pPr>
      <w:r>
        <w:pict>
          <v:rect id="_x0000_s1037" o:spid="_x0000_s1037" o:spt="1" style="position:absolute;left:0pt;margin-left:83.65pt;margin-top:15pt;height:0.45pt;width:470.7pt;mso-position-horizontal-relative:page;mso-wrap-distance-bottom:0pt;mso-wrap-distance-top:0pt;z-index:-2516387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ind w:right="850"/>
      </w:pPr>
      <w:r>
        <w:t>Рабочая программа предметной области «Основы религиозных культур и светской этики»,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31.05.2021г№286),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начального общего образования по основам религиозных культур и светской</w:t>
      </w:r>
      <w:r>
        <w:rPr>
          <w:spacing w:val="1"/>
        </w:rPr>
        <w:t xml:space="preserve"> </w:t>
      </w:r>
      <w:r>
        <w:t>этики,</w:t>
      </w:r>
    </w:p>
    <w:p>
      <w:pPr>
        <w:pStyle w:val="9"/>
        <w:ind w:right="843"/>
      </w:pPr>
      <w:r>
        <w:t>с учётом современных мировых требований, предъявляемых к образованию, и традиций</w:t>
      </w:r>
      <w:r>
        <w:rPr>
          <w:spacing w:val="1"/>
        </w:rPr>
        <w:t xml:space="preserve"> </w:t>
      </w:r>
      <w:r>
        <w:t>российского образования, которые обеспечивают овладение ключевыми 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 общекультурного,</w:t>
      </w:r>
      <w:r>
        <w:rPr>
          <w:spacing w:val="-1"/>
        </w:rPr>
        <w:t xml:space="preserve"> </w:t>
      </w:r>
      <w:r>
        <w:t>личностного и</w:t>
      </w:r>
      <w:r>
        <w:rPr>
          <w:spacing w:val="-3"/>
        </w:rPr>
        <w:t xml:space="preserve"> </w:t>
      </w:r>
      <w:r>
        <w:t>познавательного развития.</w:t>
      </w:r>
    </w:p>
    <w:p>
      <w:pPr>
        <w:pStyle w:val="9"/>
        <w:ind w:right="850" w:firstLine="228"/>
      </w:pPr>
      <w:r>
        <w:t>авторской программы « Основы религиозных культур и светской этики» по модулю «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светской этики»</w:t>
      </w:r>
      <w:r>
        <w:rPr>
          <w:spacing w:val="-3"/>
        </w:rPr>
        <w:t xml:space="preserve"> </w:t>
      </w:r>
      <w:r>
        <w:t>Шемшуриной</w:t>
      </w:r>
      <w:r>
        <w:rPr>
          <w:spacing w:val="-1"/>
        </w:rPr>
        <w:t xml:space="preserve"> </w:t>
      </w:r>
      <w:r>
        <w:t>А.И.-М.:Просвещение, 2015г.</w:t>
      </w:r>
    </w:p>
    <w:p>
      <w:pPr>
        <w:pStyle w:val="9"/>
        <w:ind w:right="846" w:firstLine="228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 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>
      <w:pPr>
        <w:pStyle w:val="9"/>
        <w:ind w:right="845" w:firstLine="228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 роли буддизма, православия, ислама, иудаизма, светской этики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-57"/>
        </w:rPr>
        <w:t xml:space="preserve"> </w:t>
      </w:r>
      <w:r>
        <w:t>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</w:t>
      </w:r>
    </w:p>
    <w:p>
      <w:pPr>
        <w:pStyle w:val="9"/>
        <w:tabs>
          <w:tab w:val="left" w:pos="2637"/>
          <w:tab w:val="left" w:pos="3277"/>
          <w:tab w:val="left" w:pos="4803"/>
          <w:tab w:val="left" w:pos="4957"/>
          <w:tab w:val="left" w:pos="5898"/>
          <w:tab w:val="left" w:pos="6336"/>
          <w:tab w:val="left" w:pos="8295"/>
          <w:tab w:val="left" w:pos="8347"/>
          <w:tab w:val="left" w:pos="9809"/>
          <w:tab w:val="left" w:pos="10215"/>
        </w:tabs>
        <w:ind w:right="843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79"/>
        </w:rPr>
        <w:t xml:space="preserve"> </w:t>
      </w:r>
      <w:r>
        <w:t xml:space="preserve">законов  </w:t>
      </w:r>
      <w:r>
        <w:rPr>
          <w:spacing w:val="17"/>
        </w:rPr>
        <w:t xml:space="preserve"> </w:t>
      </w:r>
      <w:r>
        <w:t xml:space="preserve">существования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социуме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принятию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>руководства</w:t>
      </w:r>
      <w:r>
        <w:rPr>
          <w:spacing w:val="-58"/>
        </w:rPr>
        <w:t xml:space="preserve"> </w:t>
      </w:r>
      <w:r>
        <w:t>к собственному поведению. Вместе с тем в процессе обучения необходимо учитывать, что</w:t>
      </w:r>
      <w:r>
        <w:rPr>
          <w:spacing w:val="-57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tab/>
      </w:r>
      <w:r>
        <w:tab/>
      </w:r>
      <w:r>
        <w:t>дающих</w:t>
      </w:r>
      <w:r>
        <w:tab/>
      </w:r>
      <w:r>
        <w:t>образцы</w:t>
      </w:r>
      <w:r>
        <w:tab/>
      </w:r>
      <w:r>
        <w:tab/>
      </w:r>
      <w:r>
        <w:t>нравственно</w:t>
      </w:r>
      <w:r>
        <w:tab/>
      </w:r>
      <w:r>
        <w:t>ценного</w:t>
      </w:r>
      <w:r>
        <w:tab/>
      </w:r>
      <w:r>
        <w:t>поведения.</w:t>
      </w:r>
      <w:r>
        <w:rPr>
          <w:spacing w:val="-58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b/>
        </w:rPr>
        <w:t xml:space="preserve">ОРКСЭ </w:t>
      </w:r>
      <w:r>
        <w:t>(</w:t>
      </w:r>
      <w:r>
        <w:rPr>
          <w:b/>
        </w:rPr>
        <w:t xml:space="preserve">модуль </w:t>
      </w:r>
      <w:r>
        <w:t>«</w:t>
      </w:r>
      <w:r>
        <w:rPr>
          <w:b/>
        </w:rPr>
        <w:t>Основы светской этики</w:t>
      </w:r>
      <w:r>
        <w:t>»)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 xml:space="preserve">с </w:t>
      </w:r>
      <w:r>
        <w:rPr>
          <w:b/>
        </w:rPr>
        <w:t xml:space="preserve">основными </w:t>
      </w:r>
      <w:r>
        <w:t>нормами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нравственного развития младших школьников, воспитания культуры поведения с опорой</w:t>
      </w:r>
      <w:r>
        <w:rPr>
          <w:spacing w:val="1"/>
        </w:rPr>
        <w:t xml:space="preserve"> </w:t>
      </w:r>
      <w:r>
        <w:t>на</w:t>
      </w:r>
      <w:r>
        <w:tab/>
      </w:r>
      <w:r>
        <w:t>представления</w:t>
      </w:r>
      <w:r>
        <w:tab/>
      </w:r>
      <w:r>
        <w:tab/>
      </w:r>
      <w:r>
        <w:t>о</w:t>
      </w:r>
      <w:r>
        <w:tab/>
      </w:r>
      <w:r>
        <w:t>положительных</w:t>
      </w:r>
      <w:r>
        <w:tab/>
      </w:r>
      <w:r>
        <w:tab/>
      </w:r>
      <w:r>
        <w:t>поступках</w:t>
      </w:r>
      <w:r>
        <w:tab/>
      </w:r>
      <w:r>
        <w:tab/>
      </w:r>
      <w:r>
        <w:t>людей.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tabs>
          <w:tab w:val="left" w:pos="3734"/>
          <w:tab w:val="left" w:pos="5951"/>
          <w:tab w:val="left" w:pos="8024"/>
          <w:tab w:val="left" w:pos="10122"/>
        </w:tabs>
        <w:spacing w:before="66"/>
        <w:ind w:right="845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светской этики, нравственности, дает первичные представления о морали и ее значении в</w:t>
      </w:r>
      <w:r>
        <w:rPr>
          <w:spacing w:val="1"/>
        </w:rPr>
        <w:t xml:space="preserve"> </w:t>
      </w:r>
      <w:r>
        <w:t xml:space="preserve">жизни      </w:t>
      </w:r>
      <w:r>
        <w:rPr>
          <w:spacing w:val="1"/>
        </w:rPr>
        <w:t xml:space="preserve"> </w:t>
      </w:r>
      <w:r>
        <w:t xml:space="preserve">человека,      </w:t>
      </w:r>
      <w:r>
        <w:rPr>
          <w:spacing w:val="1"/>
        </w:rPr>
        <w:t xml:space="preserve"> </w:t>
      </w:r>
      <w:r>
        <w:t xml:space="preserve">опираясь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положительные      </w:t>
      </w:r>
      <w:r>
        <w:rPr>
          <w:spacing w:val="1"/>
        </w:rPr>
        <w:t xml:space="preserve"> </w:t>
      </w:r>
      <w:r>
        <w:t xml:space="preserve">поступки      </w:t>
      </w:r>
      <w:r>
        <w:rPr>
          <w:spacing w:val="1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Данный</w:t>
      </w:r>
      <w:r>
        <w:tab/>
      </w:r>
      <w:r>
        <w:t>учебный</w:t>
      </w:r>
      <w:r>
        <w:tab/>
      </w:r>
      <w:r>
        <w:t>модуль</w:t>
      </w:r>
      <w:r>
        <w:tab/>
      </w:r>
      <w:r>
        <w:t>создает</w:t>
      </w:r>
      <w:r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t>для воспитания патриотизма, любви и уважении к Отечеству, чувства гордости за свою</w:t>
      </w:r>
      <w:r>
        <w:rPr>
          <w:spacing w:val="1"/>
        </w:rPr>
        <w:t xml:space="preserve"> </w:t>
      </w:r>
      <w:r>
        <w:t>Родину.</w:t>
      </w:r>
    </w:p>
    <w:p>
      <w:pPr>
        <w:pStyle w:val="9"/>
        <w:tabs>
          <w:tab w:val="left" w:pos="3233"/>
          <w:tab w:val="left" w:pos="5086"/>
          <w:tab w:val="left" w:pos="7044"/>
          <w:tab w:val="left" w:pos="10067"/>
        </w:tabs>
        <w:spacing w:before="1"/>
        <w:ind w:right="844" w:firstLine="60"/>
      </w:pPr>
      <w:r>
        <w:t>Светская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подскажет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поможет стать добрее, отзывчивее, более чутко и бережно относиться к людям и природе,</w:t>
      </w:r>
      <w:r>
        <w:rPr>
          <w:spacing w:val="1"/>
        </w:rPr>
        <w:t xml:space="preserve"> </w:t>
      </w:r>
      <w:r>
        <w:t>то</w:t>
      </w:r>
      <w:r>
        <w:tab/>
      </w:r>
      <w:r>
        <w:t>есть</w:t>
      </w:r>
      <w:r>
        <w:tab/>
      </w:r>
      <w:r>
        <w:t>стать</w:t>
      </w:r>
      <w:r>
        <w:tab/>
      </w:r>
      <w:r>
        <w:t>нравственными</w:t>
      </w:r>
      <w:r>
        <w:tab/>
      </w:r>
      <w:r>
        <w:t>людьми,</w:t>
      </w:r>
      <w:r>
        <w:rPr>
          <w:spacing w:val="-58"/>
        </w:rPr>
        <w:t xml:space="preserve"> </w:t>
      </w:r>
      <w:r>
        <w:t>даст</w:t>
      </w:r>
      <w:r>
        <w:rPr>
          <w:spacing w:val="-3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2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поступки.</w:t>
      </w:r>
    </w:p>
    <w:p>
      <w:pPr>
        <w:pStyle w:val="9"/>
        <w:spacing w:before="4"/>
        <w:ind w:left="0"/>
        <w:jc w:val="left"/>
      </w:pPr>
    </w:p>
    <w:p>
      <w:pPr>
        <w:pStyle w:val="3"/>
        <w:ind w:right="849"/>
        <w:jc w:val="both"/>
      </w:pPr>
      <w:r>
        <w:t>ЦЕЛИ ИЗУЧЕНИЯ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ЭТИКИ», 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9"/>
        <w:ind w:right="846" w:firstLine="228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мировоззрений.</w:t>
      </w:r>
    </w:p>
    <w:p>
      <w:pPr>
        <w:pStyle w:val="9"/>
        <w:ind w:right="846" w:firstLine="228"/>
      </w:pP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культуре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 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9"/>
        <w:spacing w:before="1"/>
        <w:ind w:left="0"/>
        <w:jc w:val="left"/>
      </w:pPr>
    </w:p>
    <w:p>
      <w:pPr>
        <w:pStyle w:val="3"/>
        <w:ind w:right="851"/>
        <w:jc w:val="both"/>
      </w:pPr>
      <w:r>
        <w:t>Воспитательный потенциал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реализуется через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53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52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53" w:firstLine="0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0"/>
          <w:numId w:val="84"/>
        </w:numPr>
        <w:tabs>
          <w:tab w:val="left" w:pos="1789"/>
        </w:tabs>
        <w:ind w:right="845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4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50" w:firstLine="0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49" w:firstLine="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0"/>
          <w:numId w:val="86"/>
        </w:numPr>
        <w:tabs>
          <w:tab w:val="left" w:pos="2301"/>
          <w:tab w:val="left" w:pos="2302"/>
        </w:tabs>
        <w:ind w:right="85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jc w:val="both"/>
        <w:rPr>
          <w:sz w:val="24"/>
        </w:r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spacing w:before="66"/>
        <w:ind w:right="84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школьникам 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 самостоятельного решения теоретической</w:t>
      </w:r>
      <w:r>
        <w:rPr>
          <w:spacing w:val="1"/>
        </w:rPr>
        <w:t xml:space="preserve"> </w:t>
      </w:r>
      <w:r>
        <w:t>проблемы, навык генерирования и оформления собственных идей, навык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 выступления 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</w:t>
      </w:r>
    </w:p>
    <w:p>
      <w:pPr>
        <w:pStyle w:val="3"/>
        <w:spacing w:before="5"/>
        <w:ind w:right="850"/>
        <w:jc w:val="both"/>
      </w:pPr>
      <w:r>
        <w:t>МЕСТО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spacing w:before="116"/>
        <w:ind w:right="851" w:firstLine="228"/>
      </w:pPr>
      <w:r>
        <w:t>Учебная</w:t>
      </w:r>
      <w:r>
        <w:rPr>
          <w:spacing w:val="1"/>
        </w:rPr>
        <w:t xml:space="preserve"> </w:t>
      </w:r>
      <w:r>
        <w:t>область"Основы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этики"</w:t>
      </w:r>
      <w:r>
        <w:rPr>
          <w:spacing w:val="1"/>
        </w:rPr>
        <w:t xml:space="preserve"> </w:t>
      </w:r>
      <w:r>
        <w:t>входит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 часть учебного плана. На изучение учебной области на уровне начального</w:t>
      </w:r>
      <w:r>
        <w:rPr>
          <w:spacing w:val="1"/>
        </w:rPr>
        <w:t xml:space="preserve"> </w:t>
      </w:r>
      <w:r>
        <w:t>общего   образования   отводится   34   часа</w:t>
      </w:r>
      <w:r>
        <w:rPr>
          <w:rFonts w:hint="default"/>
          <w:lang w:val="ru-RU"/>
        </w:rPr>
        <w:t xml:space="preserve"> </w:t>
      </w:r>
      <w:r>
        <w:t>(</w:t>
      </w:r>
      <w:r>
        <w:rPr>
          <w:rFonts w:hint="default"/>
          <w:lang w:val="ru-RU"/>
        </w:rPr>
        <w:t>1</w:t>
      </w:r>
      <w:r>
        <w:t xml:space="preserve">   час   в   неделю,</w:t>
      </w:r>
      <w:r>
        <w:rPr>
          <w:rFonts w:hint="default"/>
          <w:lang w:val="ru-RU"/>
        </w:rPr>
        <w:t xml:space="preserve"> </w:t>
      </w:r>
      <w:r>
        <w:t>34    учебные   недели).</w:t>
      </w:r>
      <w:r>
        <w:rPr>
          <w:spacing w:val="1"/>
        </w:rPr>
        <w:t xml:space="preserve"> </w:t>
      </w:r>
      <w:r>
        <w:t>Для реализации программного содержания используется УМК: Шемшурина А.И.»Основы</w:t>
      </w:r>
      <w:r>
        <w:rPr>
          <w:spacing w:val="-57"/>
        </w:rPr>
        <w:t xml:space="preserve"> </w:t>
      </w:r>
      <w:r>
        <w:t>духовно- нравственной культуры народов России» по</w:t>
      </w:r>
      <w:r>
        <w:rPr>
          <w:spacing w:val="1"/>
        </w:rPr>
        <w:t xml:space="preserve"> </w:t>
      </w:r>
      <w:r>
        <w:t>модулю»Основы светской этики» 4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А.О.»Издательство»</w:t>
      </w:r>
      <w:r>
        <w:rPr>
          <w:spacing w:val="-8"/>
        </w:rPr>
        <w:t xml:space="preserve"> </w:t>
      </w:r>
      <w:r>
        <w:t>Просвещение»</w:t>
      </w:r>
    </w:p>
    <w:p>
      <w:pPr>
        <w:pStyle w:val="3"/>
        <w:numPr>
          <w:ilvl w:val="3"/>
          <w:numId w:val="49"/>
        </w:numPr>
        <w:tabs>
          <w:tab w:val="left" w:pos="1764"/>
          <w:tab w:val="left" w:pos="10938"/>
        </w:tabs>
        <w:spacing w:before="11" w:line="528" w:lineRule="exact"/>
        <w:ind w:left="1762" w:right="816" w:hanging="209"/>
        <w:jc w:val="left"/>
        <w:rPr>
          <w:sz w:val="22"/>
        </w:rPr>
      </w:pPr>
      <w:r>
        <w:rPr>
          <w:u w:val="single"/>
          <w:lang w:val="ru-RU"/>
        </w:rPr>
        <w:t>СОДЕР</w:t>
      </w:r>
      <w:r>
        <w:rPr>
          <w:u w:val="single"/>
        </w:rPr>
        <w:t>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предмета</w:t>
      </w:r>
      <w:r>
        <w:rPr>
          <w:u w:val="single"/>
        </w:rPr>
        <w:tab/>
      </w:r>
      <w:r>
        <w:t xml:space="preserve"> Введение.</w:t>
      </w:r>
      <w:r>
        <w:rPr>
          <w:spacing w:val="-1"/>
        </w:rPr>
        <w:t xml:space="preserve"> </w:t>
      </w:r>
      <w:r>
        <w:t>Этика-</w:t>
      </w:r>
      <w:r>
        <w:rPr>
          <w:spacing w:val="-1"/>
        </w:rPr>
        <w:t xml:space="preserve"> </w:t>
      </w:r>
      <w:r>
        <w:t>наука о</w:t>
      </w:r>
      <w:r>
        <w:rPr>
          <w:spacing w:val="-1"/>
        </w:rPr>
        <w:t xml:space="preserve"> </w:t>
      </w:r>
      <w:r>
        <w:t>нравственной жизни человека.</w:t>
      </w:r>
    </w:p>
    <w:p>
      <w:pPr>
        <w:pStyle w:val="9"/>
        <w:spacing w:line="218" w:lineRule="exact"/>
        <w:ind w:left="1762"/>
      </w:pPr>
      <w:r>
        <w:t>Этика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формах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</w:p>
    <w:p>
      <w:pPr>
        <w:pStyle w:val="9"/>
        <w:ind w:right="850"/>
      </w:pPr>
      <w:r>
        <w:t>окружающем мире и в отношениях с людьми. Понятие»воспитанность»,определяющее</w:t>
      </w:r>
      <w:r>
        <w:rPr>
          <w:spacing w:val="1"/>
        </w:rPr>
        <w:t xml:space="preserve"> </w:t>
      </w:r>
      <w:r>
        <w:t>культуру поведения человека. Вежливость как основа воспитанности. Древнегреческий</w:t>
      </w:r>
      <w:r>
        <w:rPr>
          <w:spacing w:val="1"/>
        </w:rPr>
        <w:t xml:space="preserve"> </w:t>
      </w:r>
      <w:r>
        <w:t>мыслитель</w:t>
      </w:r>
      <w:r>
        <w:rPr>
          <w:spacing w:val="1"/>
        </w:rPr>
        <w:t xml:space="preserve"> </w:t>
      </w:r>
      <w:r>
        <w:t>Аристотель-основатель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Вековой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смысловой сущности норм поведения человека. Основные понятия: этика, воспитанность,</w:t>
      </w:r>
      <w:r>
        <w:rPr>
          <w:spacing w:val="1"/>
        </w:rPr>
        <w:t xml:space="preserve"> </w:t>
      </w:r>
      <w:r>
        <w:t>вежливость.</w:t>
      </w:r>
    </w:p>
    <w:p>
      <w:pPr>
        <w:pStyle w:val="3"/>
        <w:spacing w:before="5" w:line="274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Этика общения</w:t>
      </w:r>
    </w:p>
    <w:p>
      <w:pPr>
        <w:pStyle w:val="9"/>
        <w:ind w:right="845"/>
      </w:pPr>
      <w:r>
        <w:rPr>
          <w:b/>
        </w:rPr>
        <w:t>Тема 1</w:t>
      </w:r>
      <w:r>
        <w:rPr>
          <w:b/>
          <w:spacing w:val="1"/>
        </w:rPr>
        <w:t xml:space="preserve"> </w:t>
      </w:r>
      <w:r>
        <w:t>Добрым жить на белом свете веселей(1ч.) Понятия»добро» и «зло» как главные</w:t>
      </w:r>
      <w:r>
        <w:rPr>
          <w:spacing w:val="1"/>
        </w:rPr>
        <w:t xml:space="preserve"> </w:t>
      </w:r>
      <w:r>
        <w:t>этические категории. Смысловое значение понятия»доброта»,его взаимосвязь с другими</w:t>
      </w:r>
      <w:r>
        <w:rPr>
          <w:spacing w:val="1"/>
        </w:rPr>
        <w:t xml:space="preserve"> </w:t>
      </w:r>
      <w:r>
        <w:t>понятиями этики. Смысловое значение понятия «зло», его сочетание с другими понятиями</w:t>
      </w:r>
      <w:r>
        <w:rPr>
          <w:spacing w:val="-57"/>
        </w:rPr>
        <w:t xml:space="preserve"> </w:t>
      </w:r>
      <w:r>
        <w:t>этики.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понятия: добро и</w:t>
      </w:r>
      <w:r>
        <w:rPr>
          <w:spacing w:val="-2"/>
        </w:rPr>
        <w:t xml:space="preserve"> </w:t>
      </w:r>
      <w:r>
        <w:t>зло.</w:t>
      </w:r>
    </w:p>
    <w:p>
      <w:pPr>
        <w:pStyle w:val="9"/>
        <w:ind w:right="842"/>
      </w:pPr>
      <w:r>
        <w:rPr>
          <w:b/>
        </w:rPr>
        <w:t xml:space="preserve">Тема 2 </w:t>
      </w:r>
      <w:r>
        <w:t>Правила общения для всех(1ч.) Значение высказывания «Люди, как камни в реке,</w:t>
      </w:r>
      <w:r>
        <w:rPr>
          <w:spacing w:val="1"/>
        </w:rPr>
        <w:t xml:space="preserve"> </w:t>
      </w:r>
      <w:r>
        <w:t>обтачивают друг друга». Общение как потребность человека. Стремление к пониманию -</w:t>
      </w:r>
      <w:r>
        <w:rPr>
          <w:spacing w:val="1"/>
        </w:rPr>
        <w:t xml:space="preserve"> </w:t>
      </w:r>
      <w:r>
        <w:t>главное в общении людей. Тактичность</w:t>
      </w:r>
      <w:r>
        <w:rPr>
          <w:spacing w:val="1"/>
        </w:rPr>
        <w:t xml:space="preserve"> </w:t>
      </w:r>
      <w:r>
        <w:t>как условие общения. Чуткость</w:t>
      </w:r>
      <w:r>
        <w:rPr>
          <w:spacing w:val="60"/>
        </w:rPr>
        <w:t xml:space="preserve"> </w:t>
      </w:r>
      <w:r>
        <w:t>и деликатность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тактичность,</w:t>
      </w:r>
      <w:r>
        <w:rPr>
          <w:spacing w:val="-1"/>
        </w:rPr>
        <w:t xml:space="preserve"> </w:t>
      </w:r>
      <w:r>
        <w:t>чуткость,</w:t>
      </w:r>
      <w:r>
        <w:rPr>
          <w:spacing w:val="2"/>
        </w:rPr>
        <w:t xml:space="preserve"> </w:t>
      </w:r>
      <w:r>
        <w:t>деликатность.</w:t>
      </w:r>
    </w:p>
    <w:p>
      <w:pPr>
        <w:pStyle w:val="9"/>
        <w:ind w:right="852"/>
      </w:pPr>
      <w:r>
        <w:rPr>
          <w:b/>
        </w:rPr>
        <w:t xml:space="preserve">Тема 3 </w:t>
      </w:r>
      <w:r>
        <w:t>От добрых правил добрые слова и поступки(1ч.) Вековой опыт о добром начале в</w:t>
      </w:r>
      <w:r>
        <w:rPr>
          <w:spacing w:val="1"/>
        </w:rPr>
        <w:t xml:space="preserve"> </w:t>
      </w:r>
      <w:r>
        <w:t>человеке. Добро в нашей повседневной жизни. «От доброты добро, от зла зло родится».</w:t>
      </w:r>
      <w:r>
        <w:rPr>
          <w:spacing w:val="1"/>
        </w:rPr>
        <w:t xml:space="preserve"> </w:t>
      </w:r>
      <w:r>
        <w:t>Копилка</w:t>
      </w:r>
      <w:r>
        <w:rPr>
          <w:spacing w:val="-2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поступков. Основные</w:t>
      </w:r>
      <w:r>
        <w:rPr>
          <w:spacing w:val="-3"/>
        </w:rPr>
        <w:t xml:space="preserve"> </w:t>
      </w:r>
      <w:r>
        <w:t>понятия: доброта,</w:t>
      </w:r>
      <w:r>
        <w:rPr>
          <w:spacing w:val="-1"/>
        </w:rPr>
        <w:t xml:space="preserve"> </w:t>
      </w:r>
      <w:r>
        <w:t>красота.</w:t>
      </w:r>
    </w:p>
    <w:p>
      <w:pPr>
        <w:pStyle w:val="9"/>
        <w:ind w:right="850"/>
      </w:pPr>
      <w:r>
        <w:rPr>
          <w:b/>
        </w:rPr>
        <w:t xml:space="preserve">Тема 4 </w:t>
      </w:r>
      <w:r>
        <w:t>Каждый интересен(1ч.)Основные принципы, заложенные в правилах общении, как</w:t>
      </w:r>
      <w:r>
        <w:rPr>
          <w:spacing w:val="-57"/>
        </w:rPr>
        <w:t xml:space="preserve"> </w:t>
      </w:r>
      <w:r>
        <w:t>условие для каждого в классе. Проявление индивидуальных особенностей и интересов</w:t>
      </w:r>
      <w:r>
        <w:rPr>
          <w:spacing w:val="1"/>
        </w:rPr>
        <w:t xml:space="preserve"> </w:t>
      </w:r>
      <w:r>
        <w:t>учащихся.Условия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дружбы.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уважение,</w:t>
      </w:r>
      <w:r>
        <w:rPr>
          <w:spacing w:val="-1"/>
        </w:rPr>
        <w:t xml:space="preserve"> </w:t>
      </w:r>
      <w:r>
        <w:t>приветливость.</w:t>
      </w:r>
    </w:p>
    <w:p>
      <w:pPr>
        <w:pStyle w:val="3"/>
        <w:spacing w:before="3" w:line="274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Этика</w:t>
      </w:r>
    </w:p>
    <w:p>
      <w:pPr>
        <w:pStyle w:val="9"/>
        <w:tabs>
          <w:tab w:val="left" w:pos="3184"/>
          <w:tab w:val="left" w:pos="4486"/>
          <w:tab w:val="left" w:pos="5213"/>
          <w:tab w:val="left" w:pos="7278"/>
          <w:tab w:val="left" w:pos="8480"/>
          <w:tab w:val="left" w:pos="9902"/>
        </w:tabs>
        <w:ind w:right="845"/>
        <w:jc w:val="left"/>
      </w:pPr>
      <w:r>
        <w:rPr>
          <w:b/>
        </w:rPr>
        <w:t>Тема</w:t>
      </w:r>
      <w:r>
        <w:rPr>
          <w:b/>
          <w:spacing w:val="51"/>
        </w:rPr>
        <w:t xml:space="preserve"> </w:t>
      </w:r>
      <w:r>
        <w:rPr>
          <w:b/>
        </w:rPr>
        <w:t>1</w:t>
      </w:r>
      <w:r>
        <w:rPr>
          <w:b/>
          <w:spacing w:val="53"/>
        </w:rPr>
        <w:t xml:space="preserve"> </w:t>
      </w:r>
      <w:r>
        <w:t>Этикет</w:t>
      </w:r>
      <w:r>
        <w:rPr>
          <w:spacing w:val="50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этическое</w:t>
      </w:r>
      <w:r>
        <w:rPr>
          <w:spacing w:val="52"/>
        </w:rPr>
        <w:t xml:space="preserve"> </w:t>
      </w:r>
      <w:r>
        <w:t>понятие.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сущность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содержание.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этикета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смысловые</w:t>
      </w:r>
      <w:r>
        <w:rPr>
          <w:spacing w:val="46"/>
        </w:rPr>
        <w:t xml:space="preserve"> </w:t>
      </w:r>
      <w:r>
        <w:t>значения.</w:t>
      </w:r>
      <w:r>
        <w:rPr>
          <w:spacing w:val="47"/>
        </w:rPr>
        <w:t xml:space="preserve"> </w:t>
      </w:r>
      <w:r>
        <w:t>История</w:t>
      </w:r>
      <w:r>
        <w:rPr>
          <w:spacing w:val="47"/>
        </w:rPr>
        <w:t xml:space="preserve"> </w:t>
      </w:r>
      <w:r>
        <w:t>возникновения</w:t>
      </w:r>
      <w:r>
        <w:rPr>
          <w:spacing w:val="44"/>
        </w:rPr>
        <w:t xml:space="preserve"> </w:t>
      </w:r>
      <w:r>
        <w:t>этикета.</w:t>
      </w:r>
      <w:r>
        <w:rPr>
          <w:spacing w:val="46"/>
        </w:rPr>
        <w:t xml:space="preserve"> </w:t>
      </w:r>
      <w:r>
        <w:t>Аккуратность,</w:t>
      </w:r>
      <w:r>
        <w:rPr>
          <w:spacing w:val="-57"/>
        </w:rPr>
        <w:t xml:space="preserve"> </w:t>
      </w:r>
      <w:r>
        <w:t>опрятность,</w:t>
      </w:r>
      <w:r>
        <w:tab/>
      </w:r>
      <w:r>
        <w:t>точность</w:t>
      </w:r>
      <w:r>
        <w:tab/>
      </w:r>
      <w:r>
        <w:t>как</w:t>
      </w:r>
      <w:r>
        <w:tab/>
      </w:r>
      <w:r>
        <w:t>первоначальные</w:t>
      </w:r>
      <w:r>
        <w:tab/>
      </w:r>
      <w:r>
        <w:t>условия</w:t>
      </w:r>
      <w:r>
        <w:tab/>
      </w:r>
      <w:r>
        <w:t>этической</w:t>
      </w:r>
      <w:r>
        <w:tab/>
      </w:r>
      <w:r>
        <w:t>культуры.</w:t>
      </w:r>
      <w:r>
        <w:rPr>
          <w:spacing w:val="-57"/>
        </w:rPr>
        <w:t xml:space="preserve"> </w:t>
      </w:r>
      <w:r>
        <w:t>Привлекательность правил этикета. Основные понятия: этикет, аккуратность, опрятность.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33"/>
        </w:rPr>
        <w:t xml:space="preserve"> </w:t>
      </w:r>
      <w:r>
        <w:rPr>
          <w:b/>
        </w:rPr>
        <w:t>2</w:t>
      </w:r>
      <w:r>
        <w:rPr>
          <w:b/>
          <w:spacing w:val="34"/>
        </w:rPr>
        <w:t xml:space="preserve"> </w:t>
      </w:r>
      <w:r>
        <w:t>Красота</w:t>
      </w:r>
      <w:r>
        <w:rPr>
          <w:spacing w:val="33"/>
        </w:rPr>
        <w:t xml:space="preserve"> </w:t>
      </w:r>
      <w:r>
        <w:t>этикета(1ч.)</w:t>
      </w:r>
      <w:r>
        <w:rPr>
          <w:spacing w:val="37"/>
        </w:rPr>
        <w:t xml:space="preserve"> </w:t>
      </w:r>
      <w:r>
        <w:t>Целесообразность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красота</w:t>
      </w:r>
      <w:r>
        <w:rPr>
          <w:spacing w:val="33"/>
        </w:rPr>
        <w:t xml:space="preserve"> </w:t>
      </w:r>
      <w:r>
        <w:t>этикета.</w:t>
      </w:r>
      <w:r>
        <w:rPr>
          <w:spacing w:val="3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принципы,</w:t>
      </w:r>
      <w:r>
        <w:rPr>
          <w:spacing w:val="-57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столовыми</w:t>
      </w:r>
      <w:r>
        <w:rPr>
          <w:spacing w:val="22"/>
        </w:rPr>
        <w:t xml:space="preserve"> </w:t>
      </w:r>
      <w:r>
        <w:t>приборами.</w:t>
      </w:r>
      <w:r>
        <w:rPr>
          <w:spacing w:val="21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разумности</w:t>
      </w:r>
      <w:r>
        <w:rPr>
          <w:spacing w:val="23"/>
        </w:rPr>
        <w:t xml:space="preserve"> </w:t>
      </w:r>
      <w:r>
        <w:t>этикета.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церемониал,</w:t>
      </w:r>
      <w:r>
        <w:rPr>
          <w:spacing w:val="-57"/>
        </w:rPr>
        <w:t xml:space="preserve"> </w:t>
      </w:r>
      <w:r>
        <w:t>церемонимейстер.</w:t>
      </w:r>
    </w:p>
    <w:p>
      <w:pPr>
        <w:pStyle w:val="9"/>
        <w:jc w:val="left"/>
      </w:pPr>
      <w:r>
        <w:rPr>
          <w:b/>
        </w:rPr>
        <w:t>Тема</w:t>
      </w:r>
      <w:r>
        <w:rPr>
          <w:b/>
          <w:spacing w:val="41"/>
        </w:rPr>
        <w:t xml:space="preserve"> </w:t>
      </w:r>
      <w:r>
        <w:rPr>
          <w:b/>
        </w:rPr>
        <w:t>3</w:t>
      </w:r>
      <w:r>
        <w:rPr>
          <w:b/>
          <w:spacing w:val="101"/>
        </w:rPr>
        <w:t xml:space="preserve"> </w:t>
      </w:r>
      <w:r>
        <w:t>Простые</w:t>
      </w:r>
      <w:r>
        <w:rPr>
          <w:spacing w:val="100"/>
        </w:rPr>
        <w:t xml:space="preserve"> </w:t>
      </w:r>
      <w:r>
        <w:t>школьные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домашние</w:t>
      </w:r>
      <w:r>
        <w:rPr>
          <w:spacing w:val="98"/>
        </w:rPr>
        <w:t xml:space="preserve"> </w:t>
      </w:r>
      <w:r>
        <w:t>правила</w:t>
      </w:r>
      <w:r>
        <w:rPr>
          <w:spacing w:val="100"/>
        </w:rPr>
        <w:t xml:space="preserve"> </w:t>
      </w:r>
      <w:r>
        <w:t>этикета(1ч).Правила</w:t>
      </w:r>
      <w:r>
        <w:rPr>
          <w:spacing w:val="100"/>
        </w:rPr>
        <w:t xml:space="preserve"> </w:t>
      </w:r>
      <w:r>
        <w:t>соответствия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spacing w:before="66"/>
        <w:ind w:right="851"/>
      </w:pPr>
      <w:r>
        <w:t>школьному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этикета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пословицах.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разумность, благодарность.</w:t>
      </w:r>
    </w:p>
    <w:p>
      <w:pPr>
        <w:pStyle w:val="9"/>
        <w:spacing w:before="1"/>
        <w:ind w:right="851"/>
      </w:pPr>
      <w:r>
        <w:rPr>
          <w:b/>
        </w:rPr>
        <w:t xml:space="preserve">Тема 4 </w:t>
      </w:r>
      <w:r>
        <w:t>Чистый ручеёк нашей речи(1ч.) Характеристика и определение понятия »речь»,его</w:t>
      </w:r>
      <w:r>
        <w:rPr>
          <w:spacing w:val="-57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значения. Основные</w:t>
      </w:r>
      <w:r>
        <w:rPr>
          <w:spacing w:val="-2"/>
        </w:rPr>
        <w:t xml:space="preserve"> </w:t>
      </w:r>
      <w:r>
        <w:t>понятия: слово,</w:t>
      </w:r>
      <w:r>
        <w:rPr>
          <w:spacing w:val="-1"/>
        </w:rPr>
        <w:t xml:space="preserve"> </w:t>
      </w:r>
      <w:r>
        <w:t>речь,  образ.</w:t>
      </w:r>
    </w:p>
    <w:p>
      <w:pPr>
        <w:pStyle w:val="3"/>
        <w:spacing w:before="4" w:line="274" w:lineRule="exact"/>
        <w:jc w:val="both"/>
      </w:pPr>
      <w:r>
        <w:t>Раздел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отношений</w:t>
      </w:r>
    </w:p>
    <w:p>
      <w:pPr>
        <w:pStyle w:val="9"/>
        <w:spacing w:line="274" w:lineRule="exact"/>
      </w:pPr>
      <w:r>
        <w:rPr>
          <w:b/>
        </w:rPr>
        <w:t>Тема</w:t>
      </w:r>
      <w:r>
        <w:rPr>
          <w:b/>
          <w:spacing w:val="103"/>
        </w:rPr>
        <w:t xml:space="preserve"> </w:t>
      </w:r>
      <w:r>
        <w:rPr>
          <w:b/>
        </w:rPr>
        <w:t>1</w:t>
      </w:r>
      <w:r>
        <w:rPr>
          <w:b/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развитии</w:t>
      </w:r>
      <w:r>
        <w:rPr>
          <w:spacing w:val="101"/>
        </w:rPr>
        <w:t xml:space="preserve"> </w:t>
      </w:r>
      <w:r>
        <w:t>добрых</w:t>
      </w:r>
      <w:r>
        <w:rPr>
          <w:spacing w:val="106"/>
        </w:rPr>
        <w:t xml:space="preserve"> </w:t>
      </w:r>
      <w:r>
        <w:t>чувств-</w:t>
      </w:r>
      <w:r>
        <w:rPr>
          <w:spacing w:val="102"/>
        </w:rPr>
        <w:t xml:space="preserve"> </w:t>
      </w:r>
      <w:r>
        <w:t>творение</w:t>
      </w:r>
      <w:r>
        <w:rPr>
          <w:spacing w:val="103"/>
        </w:rPr>
        <w:t xml:space="preserve"> </w:t>
      </w:r>
      <w:r>
        <w:t>души.(1ч.)Этическая</w:t>
      </w:r>
      <w:r>
        <w:rPr>
          <w:spacing w:val="103"/>
        </w:rPr>
        <w:t xml:space="preserve"> </w:t>
      </w:r>
      <w:r>
        <w:t>основа</w:t>
      </w:r>
      <w:r>
        <w:rPr>
          <w:spacing w:val="102"/>
        </w:rPr>
        <w:t xml:space="preserve"> </w:t>
      </w:r>
      <w:r>
        <w:t>понятия</w:t>
      </w:r>
    </w:p>
    <w:p>
      <w:pPr>
        <w:pStyle w:val="9"/>
        <w:ind w:right="847"/>
      </w:pPr>
      <w:r>
        <w:t>»душа»,его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.Смысловые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значения данного понятия. Взаимодействие разума и чувств</w:t>
      </w:r>
      <w:r>
        <w:rPr>
          <w:spacing w:val="1"/>
        </w:rPr>
        <w:t xml:space="preserve"> </w:t>
      </w:r>
      <w:r>
        <w:t>различных состояниях души.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«душевность».Общее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понятиях</w:t>
      </w:r>
      <w:r>
        <w:rPr>
          <w:spacing w:val="61"/>
        </w:rPr>
        <w:t xml:space="preserve"> </w:t>
      </w:r>
      <w:r>
        <w:t>»душа»</w:t>
      </w:r>
      <w:r>
        <w:rPr>
          <w:spacing w:val="58"/>
        </w:rPr>
        <w:t xml:space="preserve"> </w:t>
      </w:r>
      <w:r>
        <w:t>»дух»,</w:t>
      </w:r>
    </w:p>
    <w:p>
      <w:pPr>
        <w:pStyle w:val="9"/>
        <w:ind w:right="849"/>
      </w:pPr>
      <w:r>
        <w:t>»духовность».Пути</w:t>
      </w:r>
      <w:r>
        <w:rPr>
          <w:spacing w:val="1"/>
        </w:rPr>
        <w:t xml:space="preserve"> </w:t>
      </w:r>
      <w:r>
        <w:t>творения</w:t>
      </w:r>
      <w:r>
        <w:rPr>
          <w:spacing w:val="1"/>
        </w:rPr>
        <w:t xml:space="preserve"> </w:t>
      </w:r>
      <w:r>
        <w:t>души.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душа,</w:t>
      </w:r>
      <w:r>
        <w:rPr>
          <w:spacing w:val="1"/>
        </w:rPr>
        <w:t xml:space="preserve"> </w:t>
      </w:r>
      <w:r>
        <w:t>душевность,</w:t>
      </w:r>
      <w:r>
        <w:rPr>
          <w:spacing w:val="1"/>
        </w:rPr>
        <w:t xml:space="preserve"> </w:t>
      </w:r>
      <w:r>
        <w:t>чувство,</w:t>
      </w:r>
      <w:r>
        <w:rPr>
          <w:spacing w:val="1"/>
        </w:rPr>
        <w:t xml:space="preserve"> </w:t>
      </w:r>
      <w:r>
        <w:t>духовность.</w:t>
      </w:r>
    </w:p>
    <w:p>
      <w:pPr>
        <w:pStyle w:val="9"/>
        <w:ind w:right="845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t>Природа-волшебные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добру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доверию.(1ч.)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 Природа- книга, которую</w:t>
      </w:r>
      <w:r>
        <w:rPr>
          <w:spacing w:val="1"/>
        </w:rPr>
        <w:t xml:space="preserve"> </w:t>
      </w:r>
      <w:r>
        <w:t>надо 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понять. Соотношение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понятия: природа,</w:t>
      </w:r>
      <w:r>
        <w:rPr>
          <w:spacing w:val="-1"/>
        </w:rPr>
        <w:t xml:space="preserve"> </w:t>
      </w:r>
      <w:r>
        <w:t>жизнь, человек.</w:t>
      </w:r>
    </w:p>
    <w:p>
      <w:pPr>
        <w:pStyle w:val="9"/>
        <w:spacing w:before="1"/>
        <w:ind w:right="851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Родины(1ч.)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понятия»Родина».Взаимосвязь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Родиной.</w:t>
      </w:r>
      <w:r>
        <w:rPr>
          <w:spacing w:val="14"/>
        </w:rPr>
        <w:t xml:space="preserve"> </w:t>
      </w:r>
      <w:r>
        <w:t>Взаимосвязь</w:t>
      </w:r>
      <w:r>
        <w:rPr>
          <w:spacing w:val="15"/>
        </w:rPr>
        <w:t xml:space="preserve"> </w:t>
      </w:r>
      <w:r>
        <w:t>понятий</w:t>
      </w:r>
      <w:r>
        <w:rPr>
          <w:spacing w:val="18"/>
        </w:rPr>
        <w:t xml:space="preserve"> </w:t>
      </w:r>
      <w:r>
        <w:t>»Родина»</w:t>
      </w:r>
      <w:r>
        <w:rPr>
          <w:spacing w:val="7"/>
        </w:rPr>
        <w:t xml:space="preserve"> </w:t>
      </w:r>
      <w:r>
        <w:t>и</w:t>
      </w:r>
    </w:p>
    <w:p>
      <w:pPr>
        <w:pStyle w:val="9"/>
        <w:ind w:right="847"/>
      </w:pPr>
      <w:r>
        <w:t>»Отчизна».Ценностное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понятия»патриотизм»,основные</w:t>
      </w:r>
      <w:r>
        <w:rPr>
          <w:spacing w:val="-3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род,</w:t>
      </w:r>
      <w:r>
        <w:rPr>
          <w:spacing w:val="-4"/>
        </w:rPr>
        <w:t xml:space="preserve"> </w:t>
      </w:r>
      <w:r>
        <w:t>родина,</w:t>
      </w:r>
      <w:r>
        <w:rPr>
          <w:spacing w:val="59"/>
        </w:rPr>
        <w:t xml:space="preserve"> </w:t>
      </w:r>
      <w:r>
        <w:t>отчизна,</w:t>
      </w:r>
      <w:r>
        <w:rPr>
          <w:spacing w:val="-1"/>
        </w:rPr>
        <w:t xml:space="preserve"> </w:t>
      </w:r>
      <w:r>
        <w:t>патриотизм.</w:t>
      </w:r>
    </w:p>
    <w:p>
      <w:pPr>
        <w:pStyle w:val="9"/>
        <w:ind w:right="847"/>
      </w:pPr>
      <w:r>
        <w:rPr>
          <w:b/>
        </w:rPr>
        <w:t>Тема</w:t>
      </w:r>
      <w:r>
        <w:rPr>
          <w:b/>
          <w:spacing w:val="31"/>
        </w:rPr>
        <w:t xml:space="preserve"> </w:t>
      </w:r>
      <w:r>
        <w:rPr>
          <w:b/>
        </w:rPr>
        <w:t>4</w:t>
      </w:r>
      <w:r>
        <w:rPr>
          <w:b/>
          <w:spacing w:val="32"/>
        </w:rPr>
        <w:t xml:space="preserve"> </w:t>
      </w:r>
      <w:r>
        <w:t>Жизнь</w:t>
      </w:r>
      <w:r>
        <w:rPr>
          <w:spacing w:val="33"/>
        </w:rPr>
        <w:t xml:space="preserve"> </w:t>
      </w:r>
      <w:r>
        <w:t>протекает</w:t>
      </w:r>
      <w:r>
        <w:rPr>
          <w:spacing w:val="32"/>
        </w:rPr>
        <w:t xml:space="preserve"> </w:t>
      </w:r>
      <w:r>
        <w:t>среди</w:t>
      </w:r>
      <w:r>
        <w:rPr>
          <w:spacing w:val="32"/>
        </w:rPr>
        <w:t xml:space="preserve"> </w:t>
      </w:r>
      <w:r>
        <w:t>людей(1ч.)Многообразие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с ними. Потребность доставлять радость людям и в то же время уважать</w:t>
      </w:r>
      <w:r>
        <w:rPr>
          <w:spacing w:val="1"/>
        </w:rPr>
        <w:t xml:space="preserve"> </w:t>
      </w:r>
      <w:r>
        <w:t>себя- одна 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понятия: человек, человечность.</w:t>
      </w:r>
    </w:p>
    <w:p>
      <w:pPr>
        <w:pStyle w:val="3"/>
        <w:spacing w:before="5" w:line="274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</w:p>
    <w:p>
      <w:pPr>
        <w:pStyle w:val="9"/>
        <w:tabs>
          <w:tab w:val="left" w:pos="2609"/>
          <w:tab w:val="left" w:pos="2890"/>
          <w:tab w:val="left" w:pos="3085"/>
          <w:tab w:val="left" w:pos="3630"/>
          <w:tab w:val="left" w:pos="4484"/>
          <w:tab w:val="left" w:pos="4567"/>
          <w:tab w:val="left" w:pos="4933"/>
          <w:tab w:val="left" w:pos="5257"/>
          <w:tab w:val="left" w:pos="6679"/>
          <w:tab w:val="left" w:pos="6872"/>
          <w:tab w:val="left" w:pos="7881"/>
          <w:tab w:val="left" w:pos="8124"/>
          <w:tab w:val="left" w:pos="8313"/>
          <w:tab w:val="left" w:pos="9335"/>
          <w:tab w:val="left" w:pos="9543"/>
          <w:tab w:val="left" w:pos="9718"/>
          <w:tab w:val="left" w:pos="10819"/>
        </w:tabs>
        <w:ind w:right="851"/>
        <w:jc w:val="left"/>
      </w:pPr>
      <w:r>
        <w:rPr>
          <w:b/>
        </w:rPr>
        <w:t>Тема1</w:t>
      </w:r>
      <w:r>
        <w:rPr>
          <w:b/>
        </w:rPr>
        <w:tab/>
      </w:r>
      <w:r>
        <w:t>Чтобы</w:t>
      </w:r>
      <w:r>
        <w:tab/>
      </w:r>
      <w:r>
        <w:t>быть</w:t>
      </w:r>
      <w:r>
        <w:tab/>
      </w:r>
      <w:r>
        <w:t>коллективом(1ч.)Содержание</w:t>
      </w:r>
      <w:r>
        <w:tab/>
      </w:r>
      <w:r>
        <w:t>понятия»коллектив».Главные</w:t>
      </w:r>
      <w:r>
        <w:rPr>
          <w:spacing w:val="-57"/>
        </w:rPr>
        <w:t xml:space="preserve"> </w:t>
      </w:r>
      <w:r>
        <w:t>характеристики и</w:t>
      </w:r>
      <w:r>
        <w:rPr>
          <w:spacing w:val="3"/>
        </w:rPr>
        <w:t xml:space="preserve"> </w:t>
      </w:r>
      <w:r>
        <w:t>значимые принципы</w:t>
      </w:r>
      <w:r>
        <w:rPr>
          <w:spacing w:val="2"/>
        </w:rPr>
        <w:t xml:space="preserve"> </w:t>
      </w:r>
      <w:r>
        <w:t>коллективных</w:t>
      </w:r>
      <w:r>
        <w:rPr>
          <w:spacing w:val="3"/>
        </w:rPr>
        <w:t xml:space="preserve"> </w:t>
      </w:r>
      <w:r>
        <w:t>отношений.</w:t>
      </w:r>
      <w:r>
        <w:rPr>
          <w:spacing w:val="2"/>
        </w:rPr>
        <w:t xml:space="preserve"> </w:t>
      </w:r>
      <w:r>
        <w:t>Типичное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tab/>
      </w:r>
      <w:r>
        <w:t>коллективной</w:t>
      </w:r>
      <w:r>
        <w:tab/>
      </w:r>
      <w:r>
        <w:tab/>
      </w:r>
      <w:r>
        <w:t>жизнедеятельности.</w:t>
      </w:r>
      <w:r>
        <w:tab/>
      </w:r>
      <w:r>
        <w:tab/>
      </w:r>
      <w:r>
        <w:t>Ценности</w:t>
      </w:r>
      <w:r>
        <w:tab/>
      </w:r>
      <w:r>
        <w:tab/>
      </w:r>
      <w:r>
        <w:t>личности</w:t>
      </w:r>
      <w:r>
        <w:tab/>
      </w:r>
      <w:r>
        <w:t>и</w:t>
      </w:r>
      <w:r>
        <w:tab/>
      </w:r>
      <w:r>
        <w:tab/>
      </w:r>
      <w:r>
        <w:t>коллектива,</w:t>
      </w:r>
      <w:r>
        <w:rPr>
          <w:spacing w:val="-57"/>
        </w:rPr>
        <w:t xml:space="preserve"> </w:t>
      </w:r>
      <w:r>
        <w:t>особенности</w:t>
      </w:r>
      <w:r>
        <w:tab/>
      </w:r>
      <w:r>
        <w:tab/>
      </w:r>
      <w:r>
        <w:t>взаимодействия</w:t>
      </w:r>
      <w:r>
        <w:tab/>
      </w:r>
      <w:r>
        <w:t>в</w:t>
      </w:r>
      <w:r>
        <w:tab/>
      </w:r>
      <w:r>
        <w:t>коллективе.</w:t>
      </w:r>
      <w:r>
        <w:tab/>
      </w:r>
      <w:r>
        <w:t>Нравственная</w:t>
      </w:r>
      <w:r>
        <w:tab/>
      </w:r>
      <w:r>
        <w:tab/>
      </w:r>
      <w:r>
        <w:rPr>
          <w:spacing w:val="-1"/>
        </w:rPr>
        <w:t>установка</w:t>
      </w:r>
      <w:r>
        <w:rPr>
          <w:spacing w:val="-1"/>
        </w:rPr>
        <w:tab/>
      </w:r>
      <w:r>
        <w:rPr>
          <w:spacing w:val="-1"/>
        </w:rPr>
        <w:tab/>
      </w:r>
      <w:r>
        <w:t>поведения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коллективе. Основные понятия: коллектив , личность , понимание, доверие,</w:t>
      </w:r>
      <w:r>
        <w:rPr>
          <w:spacing w:val="1"/>
        </w:rPr>
        <w:t xml:space="preserve"> </w:t>
      </w:r>
      <w:r>
        <w:t>достоинство.</w:t>
      </w:r>
      <w:r>
        <w:rPr>
          <w:spacing w:val="1"/>
        </w:rPr>
        <w:t xml:space="preserve"> </w:t>
      </w:r>
      <w:r>
        <w:rPr>
          <w:b/>
        </w:rPr>
        <w:t>Тема2</w:t>
      </w:r>
      <w:r>
        <w:rPr>
          <w:b/>
          <w:spacing w:val="7"/>
        </w:rPr>
        <w:t xml:space="preserve"> </w:t>
      </w:r>
      <w:r>
        <w:t>Коллектив</w:t>
      </w:r>
      <w:r>
        <w:rPr>
          <w:spacing w:val="8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меня(1ч.)Индивидуальная</w:t>
      </w:r>
      <w:r>
        <w:rPr>
          <w:spacing w:val="7"/>
        </w:rPr>
        <w:t xml:space="preserve"> </w:t>
      </w:r>
      <w:r>
        <w:t>потребность</w:t>
      </w:r>
      <w:r>
        <w:rPr>
          <w:spacing w:val="10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взаимодействии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сближения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самовоспитание.</w:t>
      </w:r>
      <w:r>
        <w:rPr>
          <w:spacing w:val="1"/>
        </w:rPr>
        <w:t xml:space="preserve"> </w:t>
      </w:r>
      <w:r>
        <w:t>Основные понятия:</w:t>
      </w:r>
      <w:r>
        <w:rPr>
          <w:spacing w:val="1"/>
        </w:rPr>
        <w:t xml:space="preserve"> </w:t>
      </w:r>
      <w:r>
        <w:t>уважение,</w:t>
      </w:r>
      <w:r>
        <w:rPr>
          <w:spacing w:val="-57"/>
        </w:rPr>
        <w:t xml:space="preserve"> </w:t>
      </w:r>
      <w:r>
        <w:t>дружба.</w:t>
      </w:r>
    </w:p>
    <w:p>
      <w:pPr>
        <w:pStyle w:val="9"/>
        <w:ind w:right="849"/>
      </w:pPr>
      <w:r>
        <w:rPr>
          <w:b/>
        </w:rPr>
        <w:t>Тема3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класс-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друзья(1ч.)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реагировать на него. Нюансы дружеских отношений .Преодоление обид и</w:t>
      </w:r>
      <w:r>
        <w:rPr>
          <w:spacing w:val="1"/>
        </w:rPr>
        <w:t xml:space="preserve"> </w:t>
      </w:r>
      <w:r>
        <w:t>позитивность стремлений в дружеских отношениях. Умение заглянуть в себя и увидеть</w:t>
      </w:r>
      <w:r>
        <w:rPr>
          <w:spacing w:val="1"/>
        </w:rPr>
        <w:t xml:space="preserve"> </w:t>
      </w:r>
      <w:r>
        <w:t>хорошее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понятия: помощь,</w:t>
      </w:r>
      <w:r>
        <w:rPr>
          <w:spacing w:val="-1"/>
        </w:rPr>
        <w:t xml:space="preserve"> </w:t>
      </w:r>
      <w:r>
        <w:t>поддержка,</w:t>
      </w:r>
      <w:r>
        <w:rPr>
          <w:spacing w:val="-3"/>
        </w:rPr>
        <w:t xml:space="preserve"> </w:t>
      </w:r>
      <w:r>
        <w:t>участие.</w:t>
      </w:r>
    </w:p>
    <w:p>
      <w:pPr>
        <w:pStyle w:val="9"/>
      </w:pPr>
      <w:r>
        <w:rPr>
          <w:b/>
        </w:rPr>
        <w:t>Тема4</w:t>
      </w:r>
      <w:r>
        <w:rPr>
          <w:b/>
          <w:spacing w:val="-4"/>
        </w:rPr>
        <w:t xml:space="preserve"> </w:t>
      </w:r>
      <w:r>
        <w:t>Скажи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сам.</w:t>
      </w:r>
      <w:r>
        <w:rPr>
          <w:spacing w:val="-1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сочинение(1ч.)</w:t>
      </w:r>
    </w:p>
    <w:p>
      <w:pPr>
        <w:pStyle w:val="9"/>
        <w:ind w:right="845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rPr>
          <w:b/>
        </w:rPr>
        <w:t>Ежели</w:t>
      </w:r>
      <w:r>
        <w:rPr>
          <w:b/>
          <w:spacing w:val="1"/>
        </w:rPr>
        <w:t xml:space="preserve"> </w:t>
      </w:r>
      <w:r>
        <w:rPr>
          <w:b/>
        </w:rPr>
        <w:t>душевны</w:t>
      </w:r>
      <w:r>
        <w:rPr>
          <w:b/>
          <w:spacing w:val="1"/>
        </w:rPr>
        <w:t xml:space="preserve"> </w:t>
      </w:r>
      <w:r>
        <w:rPr>
          <w:b/>
        </w:rPr>
        <w:t>вы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этике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глухи…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-его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Вековой</w:t>
      </w:r>
      <w:r>
        <w:rPr>
          <w:spacing w:val="1"/>
        </w:rPr>
        <w:t xml:space="preserve"> </w:t>
      </w:r>
      <w:r>
        <w:t>человеческий опыт о простых и важных нравственных истинах. Взаимодействие разных</w:t>
      </w:r>
      <w:r>
        <w:rPr>
          <w:spacing w:val="1"/>
        </w:rPr>
        <w:t xml:space="preserve"> </w:t>
      </w:r>
      <w:r>
        <w:t>культур в нашей многонациональной стране. Общее и особенное в традициях. Единое 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общечеловеческих ценностей. Азбука простых норм нравственности. Основные понятия: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человек ,общечеловеческие</w:t>
      </w:r>
      <w:r>
        <w:rPr>
          <w:spacing w:val="-1"/>
        </w:rPr>
        <w:t xml:space="preserve"> </w:t>
      </w:r>
      <w:r>
        <w:t>ценности.</w:t>
      </w:r>
    </w:p>
    <w:p>
      <w:pPr>
        <w:pStyle w:val="3"/>
        <w:spacing w:before="4" w:line="274" w:lineRule="exact"/>
        <w:jc w:val="both"/>
      </w:pPr>
      <w:r>
        <w:t>Раздел1Простые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истины</w:t>
      </w:r>
    </w:p>
    <w:p>
      <w:pPr>
        <w:pStyle w:val="9"/>
        <w:ind w:right="842"/>
      </w:pPr>
      <w:r>
        <w:rPr>
          <w:b/>
        </w:rPr>
        <w:t xml:space="preserve">Тема 1 </w:t>
      </w:r>
      <w:r>
        <w:t>Жизнь священна(1ч.) Жизнь как главная потребность человека. Жизнь священна 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,их</w:t>
      </w:r>
      <w:r>
        <w:rPr>
          <w:spacing w:val="1"/>
        </w:rPr>
        <w:t xml:space="preserve"> </w:t>
      </w:r>
      <w:r>
        <w:t>смысловая</w:t>
      </w:r>
      <w:r>
        <w:rPr>
          <w:spacing w:val="68"/>
        </w:rPr>
        <w:t xml:space="preserve"> </w:t>
      </w:r>
      <w:r>
        <w:t>значимость</w:t>
      </w:r>
      <w:r>
        <w:rPr>
          <w:spacing w:val="70"/>
        </w:rPr>
        <w:t xml:space="preserve"> </w:t>
      </w:r>
      <w:r>
        <w:t>.Реализация</w:t>
      </w:r>
      <w:r>
        <w:rPr>
          <w:spacing w:val="68"/>
        </w:rPr>
        <w:t xml:space="preserve"> </w:t>
      </w:r>
      <w:r>
        <w:t>духовных</w:t>
      </w:r>
      <w:r>
        <w:rPr>
          <w:spacing w:val="68"/>
        </w:rPr>
        <w:t xml:space="preserve"> </w:t>
      </w:r>
      <w:r>
        <w:t>потребностей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личной</w:t>
      </w:r>
      <w:r>
        <w:rPr>
          <w:spacing w:val="69"/>
        </w:rPr>
        <w:t xml:space="preserve"> </w:t>
      </w:r>
      <w:r>
        <w:t>жизни</w:t>
      </w:r>
      <w:r>
        <w:rPr>
          <w:spacing w:val="68"/>
        </w:rPr>
        <w:t xml:space="preserve"> </w:t>
      </w:r>
      <w:r>
        <w:t>человека</w:t>
      </w:r>
    </w:p>
    <w:p>
      <w:pPr>
        <w:pStyle w:val="9"/>
      </w:pPr>
      <w:r>
        <w:t>.Высокие</w:t>
      </w:r>
      <w:r>
        <w:rPr>
          <w:spacing w:val="46"/>
        </w:rPr>
        <w:t xml:space="preserve"> </w:t>
      </w:r>
      <w:r>
        <w:t>смыслы</w:t>
      </w:r>
      <w:r>
        <w:rPr>
          <w:spacing w:val="50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Жизнь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человек</w:t>
      </w:r>
      <w:r>
        <w:rPr>
          <w:spacing w:val="54"/>
        </w:rPr>
        <w:t xml:space="preserve"> </w:t>
      </w:r>
      <w:r>
        <w:t>-основные</w:t>
      </w:r>
      <w:r>
        <w:rPr>
          <w:spacing w:val="45"/>
        </w:rPr>
        <w:t xml:space="preserve"> </w:t>
      </w:r>
      <w:r>
        <w:t>нравственные</w:t>
      </w:r>
      <w:r>
        <w:rPr>
          <w:spacing w:val="47"/>
        </w:rPr>
        <w:t xml:space="preserve"> </w:t>
      </w:r>
      <w:r>
        <w:t>ценности.</w:t>
      </w:r>
      <w:r>
        <w:rPr>
          <w:spacing w:val="48"/>
        </w:rPr>
        <w:t xml:space="preserve"> </w:t>
      </w:r>
      <w:r>
        <w:t>Жить</w:t>
      </w:r>
      <w:r>
        <w:rPr>
          <w:spacing w:val="49"/>
        </w:rPr>
        <w:t xml:space="preserve"> </w:t>
      </w:r>
      <w:r>
        <w:t>с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spacing w:before="66"/>
        <w:ind w:right="853"/>
      </w:pPr>
      <w:r>
        <w:t>нравственным законом в душе. Человеческий опыт о качестве жизни. Основные понятия:</w:t>
      </w:r>
      <w:r>
        <w:rPr>
          <w:spacing w:val="1"/>
        </w:rPr>
        <w:t xml:space="preserve"> </w:t>
      </w:r>
      <w:r>
        <w:t>потребность,</w:t>
      </w:r>
      <w:r>
        <w:rPr>
          <w:spacing w:val="-1"/>
        </w:rPr>
        <w:t xml:space="preserve"> </w:t>
      </w:r>
      <w:r>
        <w:t>смысл,</w:t>
      </w:r>
      <w:r>
        <w:rPr>
          <w:spacing w:val="-1"/>
        </w:rPr>
        <w:t xml:space="preserve"> </w:t>
      </w:r>
      <w:r>
        <w:t>нравственный закон.</w:t>
      </w:r>
    </w:p>
    <w:p>
      <w:pPr>
        <w:pStyle w:val="9"/>
        <w:ind w:right="845"/>
      </w:pPr>
      <w:r>
        <w:rPr>
          <w:b/>
        </w:rPr>
        <w:t xml:space="preserve">Тема 2 </w:t>
      </w:r>
      <w:r>
        <w:t>Человек рождён для добра(1ч.) Благо жизни -в развитии добра. Отражение жизни в</w:t>
      </w:r>
      <w:r>
        <w:rPr>
          <w:spacing w:val="-57"/>
        </w:rPr>
        <w:t xml:space="preserve"> </w:t>
      </w:r>
      <w:r>
        <w:t>народном творчестве. Сказки как учебник жизни. Бескорыстность и доброта как 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зла. Необходимость отойти от зла и сотворить благо. Основные понятия:</w:t>
      </w:r>
      <w:r>
        <w:rPr>
          <w:spacing w:val="1"/>
        </w:rPr>
        <w:t xml:space="preserve"> </w:t>
      </w:r>
      <w:r>
        <w:t>добро,</w:t>
      </w:r>
      <w:r>
        <w:rPr>
          <w:spacing w:val="-1"/>
        </w:rPr>
        <w:t xml:space="preserve"> </w:t>
      </w:r>
      <w:r>
        <w:t>зло,</w:t>
      </w:r>
      <w:r>
        <w:rPr>
          <w:spacing w:val="59"/>
        </w:rPr>
        <w:t xml:space="preserve"> </w:t>
      </w:r>
      <w:r>
        <w:t>истина, красота, благо,</w:t>
      </w:r>
      <w:r>
        <w:rPr>
          <w:spacing w:val="-1"/>
        </w:rPr>
        <w:t xml:space="preserve"> </w:t>
      </w:r>
      <w:r>
        <w:t>труд.</w:t>
      </w:r>
    </w:p>
    <w:p>
      <w:pPr>
        <w:pStyle w:val="9"/>
        <w:spacing w:before="1"/>
      </w:pPr>
      <w:r>
        <w:rPr>
          <w:b/>
        </w:rPr>
        <w:t>Тема</w:t>
      </w:r>
      <w:r>
        <w:rPr>
          <w:b/>
          <w:spacing w:val="88"/>
        </w:rPr>
        <w:t xml:space="preserve"> </w:t>
      </w:r>
      <w:r>
        <w:rPr>
          <w:b/>
        </w:rPr>
        <w:t>3</w:t>
      </w:r>
      <w:r>
        <w:rPr>
          <w:b/>
          <w:spacing w:val="90"/>
        </w:rPr>
        <w:t xml:space="preserve"> </w:t>
      </w:r>
      <w:r>
        <w:t>Милосердие-закон</w:t>
      </w:r>
      <w:r>
        <w:rPr>
          <w:spacing w:val="89"/>
        </w:rPr>
        <w:t xml:space="preserve"> </w:t>
      </w:r>
      <w:r>
        <w:t>жизни(1ч.).Значимость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взаимосвязь</w:t>
      </w:r>
      <w:r>
        <w:rPr>
          <w:spacing w:val="87"/>
        </w:rPr>
        <w:t xml:space="preserve"> </w:t>
      </w:r>
      <w:r>
        <w:t>этических</w:t>
      </w:r>
      <w:r>
        <w:rPr>
          <w:spacing w:val="91"/>
        </w:rPr>
        <w:t xml:space="preserve"> </w:t>
      </w:r>
      <w:r>
        <w:t>понятий:</w:t>
      </w:r>
    </w:p>
    <w:p>
      <w:pPr>
        <w:pStyle w:val="9"/>
        <w:tabs>
          <w:tab w:val="left" w:pos="3170"/>
          <w:tab w:val="left" w:pos="4633"/>
          <w:tab w:val="left" w:pos="5388"/>
          <w:tab w:val="left" w:pos="7602"/>
          <w:tab w:val="left" w:pos="8765"/>
          <w:tab w:val="left" w:pos="10799"/>
        </w:tabs>
        <w:ind w:right="850"/>
        <w:jc w:val="left"/>
      </w:pPr>
      <w:r>
        <w:t>»сочувствие»,»сопереживание»,»сострадание»,»милосердие»,»участие».Чувство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9"/>
        </w:rPr>
        <w:t xml:space="preserve"> </w:t>
      </w:r>
      <w:r>
        <w:t>другому</w:t>
      </w:r>
      <w:r>
        <w:rPr>
          <w:spacing w:val="15"/>
        </w:rPr>
        <w:t xml:space="preserve"> </w:t>
      </w:r>
      <w:r>
        <w:t>человеку.</w:t>
      </w:r>
      <w:r>
        <w:rPr>
          <w:spacing w:val="21"/>
        </w:rPr>
        <w:t xml:space="preserve"> </w:t>
      </w:r>
      <w:r>
        <w:t>Милосердие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основа</w:t>
      </w:r>
      <w:r>
        <w:rPr>
          <w:spacing w:val="16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истины</w:t>
      </w:r>
      <w:r>
        <w:rPr>
          <w:spacing w:val="-57"/>
        </w:rPr>
        <w:t xml:space="preserve"> </w:t>
      </w:r>
      <w:r>
        <w:t>милосердия.</w:t>
      </w:r>
      <w:r>
        <w:tab/>
      </w:r>
      <w:r>
        <w:t>Смысловая</w:t>
      </w:r>
      <w:r>
        <w:tab/>
      </w:r>
      <w:r>
        <w:t>суть</w:t>
      </w:r>
      <w:r>
        <w:tab/>
      </w:r>
      <w:r>
        <w:t>противоположных</w:t>
      </w:r>
      <w:r>
        <w:tab/>
      </w:r>
      <w:r>
        <w:t>понятий</w:t>
      </w:r>
      <w:r>
        <w:tab/>
      </w:r>
      <w:r>
        <w:t>«благодарность»</w:t>
      </w:r>
      <w:r>
        <w:tab/>
      </w:r>
      <w:r>
        <w:t>и</w:t>
      </w:r>
    </w:p>
    <w:p>
      <w:pPr>
        <w:pStyle w:val="9"/>
        <w:tabs>
          <w:tab w:val="left" w:pos="3851"/>
          <w:tab w:val="left" w:pos="5141"/>
          <w:tab w:val="left" w:pos="6293"/>
          <w:tab w:val="left" w:pos="7739"/>
          <w:tab w:val="left" w:pos="9617"/>
        </w:tabs>
        <w:ind w:right="852"/>
        <w:jc w:val="left"/>
      </w:pPr>
      <w:r>
        <w:t>«неблагодарность».</w:t>
      </w:r>
      <w:r>
        <w:tab/>
      </w:r>
      <w:r>
        <w:t>Основные</w:t>
      </w:r>
      <w:r>
        <w:tab/>
      </w:r>
      <w:r>
        <w:t>понятия:</w:t>
      </w:r>
      <w:r>
        <w:tab/>
      </w:r>
      <w:r>
        <w:t>сочувствие,</w:t>
      </w:r>
      <w:r>
        <w:tab/>
      </w:r>
      <w:r>
        <w:t>сопереживание,</w:t>
      </w:r>
      <w:r>
        <w:tab/>
      </w:r>
      <w:r>
        <w:rPr>
          <w:spacing w:val="-1"/>
        </w:rPr>
        <w:t>сострадание,</w:t>
      </w:r>
      <w:r>
        <w:rPr>
          <w:spacing w:val="-57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участие, благодарность.</w:t>
      </w:r>
    </w:p>
    <w:p>
      <w:pPr>
        <w:pStyle w:val="9"/>
        <w:ind w:right="848"/>
      </w:pPr>
      <w:r>
        <w:rPr>
          <w:b/>
        </w:rPr>
        <w:t xml:space="preserve">Тема 4 </w:t>
      </w:r>
      <w:r>
        <w:t>Жить во благо себе и другим (1ч.) Конфликтные ситуации и их благоприятное</w:t>
      </w:r>
      <w:r>
        <w:rPr>
          <w:spacing w:val="1"/>
        </w:rPr>
        <w:t xml:space="preserve"> </w:t>
      </w:r>
      <w:r>
        <w:t>решение. Необходимость следования нравственным принципам в любых ситуациях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вероисповеданий.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недоброжелательности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благо,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тактичность.</w:t>
      </w:r>
    </w:p>
    <w:p>
      <w:pPr>
        <w:pStyle w:val="3"/>
        <w:spacing w:before="5" w:line="274" w:lineRule="exact"/>
        <w:ind w:left="2002"/>
        <w:jc w:val="both"/>
      </w:pPr>
      <w:r>
        <w:t>Раздел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обязана трудиться</w:t>
      </w:r>
    </w:p>
    <w:p>
      <w:pPr>
        <w:pStyle w:val="9"/>
        <w:ind w:right="844"/>
      </w:pPr>
      <w:r>
        <w:rPr>
          <w:b/>
        </w:rPr>
        <w:t>Тема1</w:t>
      </w:r>
      <w:r>
        <w:t>Следовать нравственной установке(1ч.) Намерение и поступки, их соответствие и</w:t>
      </w:r>
      <w:r>
        <w:rPr>
          <w:spacing w:val="1"/>
        </w:rPr>
        <w:t xml:space="preserve"> </w:t>
      </w:r>
      <w:r>
        <w:t>несоответствие. Следование добру как нравственная установка в действиях человека. Её</w:t>
      </w:r>
      <w:r>
        <w:rPr>
          <w:spacing w:val="1"/>
        </w:rPr>
        <w:t xml:space="preserve"> </w:t>
      </w:r>
      <w:r>
        <w:t>смысловая суть и содержание. Труд и необходимые нравственные усилия души. Вековой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установка, нравственные</w:t>
      </w:r>
      <w:r>
        <w:rPr>
          <w:spacing w:val="2"/>
        </w:rPr>
        <w:t xml:space="preserve"> </w:t>
      </w:r>
      <w:r>
        <w:t>усилия, позиция</w:t>
      </w:r>
      <w:r>
        <w:rPr>
          <w:spacing w:val="-4"/>
        </w:rPr>
        <w:t xml:space="preserve"> </w:t>
      </w:r>
      <w:r>
        <w:t>добра.</w:t>
      </w:r>
    </w:p>
    <w:p>
      <w:pPr>
        <w:pStyle w:val="9"/>
      </w:pPr>
      <w:r>
        <w:rPr>
          <w:b/>
        </w:rPr>
        <w:t>Тема2</w:t>
      </w:r>
      <w:r>
        <w:rPr>
          <w:b/>
          <w:spacing w:val="120"/>
        </w:rPr>
        <w:t xml:space="preserve"> </w:t>
      </w:r>
      <w:r>
        <w:t xml:space="preserve">Достоинство  </w:t>
      </w:r>
      <w:r>
        <w:rPr>
          <w:spacing w:val="58"/>
        </w:rPr>
        <w:t xml:space="preserve"> </w:t>
      </w:r>
      <w:r>
        <w:t xml:space="preserve">жить    среди  </w:t>
      </w:r>
      <w:r>
        <w:rPr>
          <w:spacing w:val="59"/>
        </w:rPr>
        <w:t xml:space="preserve"> </w:t>
      </w:r>
      <w:r>
        <w:t xml:space="preserve">людей(1ч.)  </w:t>
      </w:r>
      <w:r>
        <w:rPr>
          <w:spacing w:val="58"/>
        </w:rPr>
        <w:t xml:space="preserve"> </w:t>
      </w:r>
      <w:r>
        <w:t xml:space="preserve">Взаимосвязь  </w:t>
      </w:r>
      <w:r>
        <w:rPr>
          <w:spacing w:val="58"/>
        </w:rPr>
        <w:t xml:space="preserve"> </w:t>
      </w:r>
      <w:r>
        <w:t xml:space="preserve">понятий»достойно»  </w:t>
      </w:r>
      <w:r>
        <w:rPr>
          <w:spacing w:val="51"/>
        </w:rPr>
        <w:t xml:space="preserve"> </w:t>
      </w:r>
      <w:r>
        <w:t>и</w:t>
      </w:r>
    </w:p>
    <w:p>
      <w:pPr>
        <w:pStyle w:val="9"/>
        <w:ind w:right="848"/>
      </w:pPr>
      <w:r>
        <w:t>«достоинство». Погружение во внутренний мир собственной жизни и опора на лучшее 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разумности.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канонам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действиях. Достижение понимания другого человека. Общие правила разных</w:t>
      </w:r>
      <w:r>
        <w:rPr>
          <w:spacing w:val="-57"/>
        </w:rPr>
        <w:t xml:space="preserve"> </w:t>
      </w:r>
      <w:r>
        <w:t>народов : законы гостеприимства, уважение к старшим, почитание родителей, забота о</w:t>
      </w:r>
      <w:r>
        <w:rPr>
          <w:spacing w:val="1"/>
        </w:rPr>
        <w:t xml:space="preserve"> </w:t>
      </w:r>
      <w:r>
        <w:t>младших, слабых. Бескорыстие как качество личности и основа достойной жизни человека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Гуманность,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достоинство,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бескорыстие,</w:t>
      </w:r>
      <w:r>
        <w:rPr>
          <w:spacing w:val="-1"/>
        </w:rPr>
        <w:t xml:space="preserve"> </w:t>
      </w:r>
      <w:r>
        <w:t>гуманность,</w:t>
      </w:r>
      <w:r>
        <w:rPr>
          <w:spacing w:val="57"/>
        </w:rPr>
        <w:t xml:space="preserve"> </w:t>
      </w:r>
      <w:r>
        <w:t>гуманизм.</w:t>
      </w:r>
    </w:p>
    <w:p>
      <w:pPr>
        <w:pStyle w:val="9"/>
        <w:ind w:right="842"/>
      </w:pPr>
      <w:r>
        <w:rPr>
          <w:b/>
        </w:rPr>
        <w:t xml:space="preserve">Тема 3 </w:t>
      </w:r>
      <w:r>
        <w:t>Уметь понять и простить(1ч.) Необходимость и умение посмотреть на себя со</w:t>
      </w:r>
      <w:r>
        <w:rPr>
          <w:spacing w:val="1"/>
        </w:rPr>
        <w:t xml:space="preserve"> </w:t>
      </w:r>
      <w:r>
        <w:t>стороны. Забота о равновесии между чувствами и их проявлениями. Стремление увидеть и</w:t>
      </w:r>
      <w:r>
        <w:rPr>
          <w:spacing w:val="-57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отношениях. Как</w:t>
      </w:r>
      <w:r>
        <w:rPr>
          <w:spacing w:val="60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 порывы. Вековой человеческий опыт о понимании и прощении. Основные понятия: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прощение,</w:t>
      </w:r>
      <w:r>
        <w:rPr>
          <w:spacing w:val="-3"/>
        </w:rPr>
        <w:t xml:space="preserve"> </w:t>
      </w:r>
      <w:r>
        <w:t>семья, гармония, гуманность.</w:t>
      </w:r>
    </w:p>
    <w:p>
      <w:pPr>
        <w:pStyle w:val="9"/>
        <w:ind w:right="842"/>
      </w:pPr>
      <w:r>
        <w:rPr>
          <w:b/>
        </w:rPr>
        <w:t xml:space="preserve">Тема 4 </w:t>
      </w:r>
      <w:r>
        <w:t>Простая этика поступков (1ч.) Суть простой этики поступков. Основной ориентир-</w:t>
      </w:r>
      <w:r>
        <w:rPr>
          <w:spacing w:val="-57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действия всегда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  <w:r>
        <w:rPr>
          <w:spacing w:val="60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взаимодействия с людьми различных национальностей. В основе терпимости лежит такое</w:t>
      </w:r>
      <w:r>
        <w:rPr>
          <w:spacing w:val="1"/>
        </w:rPr>
        <w:t xml:space="preserve"> </w:t>
      </w:r>
      <w:r>
        <w:t>понятие, как дружелюбие. Закономерность простой этики поступков. Основные понятия:</w:t>
      </w:r>
      <w:r>
        <w:rPr>
          <w:spacing w:val="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поступков, нравственный</w:t>
      </w:r>
      <w:r>
        <w:rPr>
          <w:spacing w:val="-1"/>
        </w:rPr>
        <w:t xml:space="preserve"> </w:t>
      </w:r>
      <w:r>
        <w:t>выбор, терпимость,</w:t>
      </w:r>
      <w:r>
        <w:rPr>
          <w:spacing w:val="-1"/>
        </w:rPr>
        <w:t xml:space="preserve"> </w:t>
      </w:r>
      <w:r>
        <w:t>дружелюбие.</w:t>
      </w:r>
    </w:p>
    <w:p>
      <w:pPr>
        <w:pStyle w:val="3"/>
        <w:spacing w:before="4" w:line="274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Посеешь</w:t>
      </w:r>
      <w:r>
        <w:rPr>
          <w:spacing w:val="-1"/>
        </w:rPr>
        <w:t xml:space="preserve"> </w:t>
      </w:r>
      <w:r>
        <w:t>поступок-</w:t>
      </w:r>
      <w:r>
        <w:rPr>
          <w:spacing w:val="-2"/>
        </w:rPr>
        <w:t xml:space="preserve"> </w:t>
      </w:r>
      <w:r>
        <w:t>пожнёшь</w:t>
      </w:r>
      <w:r>
        <w:rPr>
          <w:spacing w:val="-1"/>
        </w:rPr>
        <w:t xml:space="preserve"> </w:t>
      </w:r>
      <w:r>
        <w:t>характер</w:t>
      </w:r>
    </w:p>
    <w:p>
      <w:pPr>
        <w:pStyle w:val="9"/>
        <w:ind w:right="843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обид(1ч.)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привлекающих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общаемся.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обид,</w:t>
      </w:r>
      <w:r>
        <w:rPr>
          <w:spacing w:val="1"/>
        </w:rPr>
        <w:t xml:space="preserve"> </w:t>
      </w:r>
      <w:r>
        <w:t>неприятностей,</w:t>
      </w:r>
      <w:r>
        <w:rPr>
          <w:spacing w:val="1"/>
        </w:rPr>
        <w:t xml:space="preserve"> </w:t>
      </w:r>
      <w:r>
        <w:t>плохого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грустного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души?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неприятных</w:t>
      </w:r>
      <w:r>
        <w:rPr>
          <w:spacing w:val="20"/>
        </w:rPr>
        <w:t xml:space="preserve"> </w:t>
      </w:r>
      <w:r>
        <w:t>моментов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классе.</w:t>
      </w:r>
      <w:r>
        <w:rPr>
          <w:spacing w:val="18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векового</w:t>
      </w:r>
      <w:r>
        <w:rPr>
          <w:spacing w:val="20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человечества,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spacing w:before="66"/>
        <w:ind w:right="851"/>
      </w:pPr>
      <w:r>
        <w:t>способствующие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-1"/>
        </w:rPr>
        <w:t xml:space="preserve"> </w:t>
      </w:r>
      <w:r>
        <w:t>воспитанность , терпимость к</w:t>
      </w:r>
      <w:r>
        <w:rPr>
          <w:spacing w:val="-3"/>
        </w:rPr>
        <w:t xml:space="preserve"> </w:t>
      </w:r>
      <w:r>
        <w:t>недостаткам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>
      <w:pPr>
        <w:pStyle w:val="9"/>
        <w:ind w:right="849"/>
      </w:pPr>
      <w:r>
        <w:rPr>
          <w:b/>
        </w:rPr>
        <w:t xml:space="preserve">Тема 2 </w:t>
      </w:r>
      <w:r>
        <w:t>Ростки нравственного опыта поведения(1ч.) Направленность душевных усилий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состояний человека и возможность их изменения. Необходимость стремления каждого</w:t>
      </w:r>
      <w:r>
        <w:rPr>
          <w:spacing w:val="1"/>
        </w:rPr>
        <w:t xml:space="preserve"> </w:t>
      </w:r>
      <w:r>
        <w:t>понять чувства другого и соответственно вести себя. Параметры данного соответствия.</w:t>
      </w:r>
      <w:r>
        <w:rPr>
          <w:spacing w:val="1"/>
        </w:rPr>
        <w:t xml:space="preserve"> </w:t>
      </w:r>
      <w:r>
        <w:t>Практические действия для сокращения расстояния между «знаю» и « поступаю». Когда</w:t>
      </w:r>
      <w:r>
        <w:rPr>
          <w:spacing w:val="1"/>
        </w:rPr>
        <w:t xml:space="preserve"> </w:t>
      </w:r>
      <w:r>
        <w:t>чувства руководствуются разумом. Формирование привычки поступать в соответствии 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нравственность,</w:t>
      </w:r>
      <w:r>
        <w:rPr>
          <w:spacing w:val="-1"/>
        </w:rPr>
        <w:t xml:space="preserve"> </w:t>
      </w:r>
      <w:r>
        <w:t>норма.</w:t>
      </w:r>
    </w:p>
    <w:p>
      <w:pPr>
        <w:pStyle w:val="9"/>
        <w:spacing w:before="1"/>
        <w:ind w:right="846"/>
      </w:pPr>
      <w:r>
        <w:rPr>
          <w:b/>
        </w:rPr>
        <w:t xml:space="preserve">Тема 3 </w:t>
      </w:r>
      <w:r>
        <w:t>Доброте сопутствует терпение (1ч.) Взаимосвязь добра и терпения. Значимость</w:t>
      </w:r>
      <w:r>
        <w:rPr>
          <w:spacing w:val="1"/>
        </w:rPr>
        <w:t xml:space="preserve"> </w:t>
      </w:r>
      <w:r>
        <w:t>осознанного нравственного выбора. Результаты терпимости. Качества, соответствующие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терпимости.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терпеливость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снисходительность, деликатность.</w:t>
      </w:r>
      <w:r>
        <w:rPr>
          <w:spacing w:val="1"/>
        </w:rPr>
        <w:t xml:space="preserve"> </w:t>
      </w:r>
      <w:r>
        <w:rPr>
          <w:b/>
        </w:rPr>
        <w:t>Тема 4</w:t>
      </w:r>
      <w:r>
        <w:rPr>
          <w:b/>
          <w:spacing w:val="1"/>
        </w:rPr>
        <w:t xml:space="preserve"> </w:t>
      </w:r>
      <w:r>
        <w:t>Действия с приставкой</w:t>
      </w:r>
      <w:r>
        <w:rPr>
          <w:spacing w:val="1"/>
        </w:rPr>
        <w:t xml:space="preserve"> </w:t>
      </w:r>
      <w:r>
        <w:t>«со» (1ч.)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обозначаемые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приставкой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Ценностно-смысловая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 и их значимость для человека. Сочувствие, содействие как помощь в совместном</w:t>
      </w:r>
      <w:r>
        <w:rPr>
          <w:spacing w:val="1"/>
        </w:rPr>
        <w:t xml:space="preserve"> </w:t>
      </w:r>
      <w:r>
        <w:t>проживании горя и радости. Осознание своей полезности другому человеку. Равнодушие,</w:t>
      </w:r>
      <w:r>
        <w:rPr>
          <w:spacing w:val="1"/>
        </w:rPr>
        <w:t xml:space="preserve"> </w:t>
      </w:r>
      <w:r>
        <w:t>зависть как противопоставления нравственности. Образ жизни неравнодушного человека.</w:t>
      </w:r>
      <w:r>
        <w:rPr>
          <w:spacing w:val="1"/>
        </w:rPr>
        <w:t xml:space="preserve"> </w:t>
      </w:r>
      <w:r>
        <w:t>Главная ценность этической культуры человека. Основные понятия: равнодушие, зависть,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образ жизни,</w:t>
      </w:r>
      <w:r>
        <w:rPr>
          <w:spacing w:val="-3"/>
        </w:rPr>
        <w:t xml:space="preserve"> </w:t>
      </w:r>
      <w:r>
        <w:t>этическая культура.</w:t>
      </w:r>
    </w:p>
    <w:p>
      <w:pPr>
        <w:pStyle w:val="3"/>
        <w:spacing w:before="5" w:line="274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4 Судьба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едины</w:t>
      </w:r>
    </w:p>
    <w:p>
      <w:pPr>
        <w:pStyle w:val="9"/>
        <w:ind w:right="851"/>
      </w:pPr>
      <w:r>
        <w:rPr>
          <w:b/>
        </w:rPr>
        <w:t xml:space="preserve">Тема1 </w:t>
      </w:r>
      <w:r>
        <w:t>С чего начинается Родина…(1ч.) Смысловой оттенок понятия «чувство Родины».</w:t>
      </w:r>
      <w:r>
        <w:rPr>
          <w:spacing w:val="1"/>
        </w:rPr>
        <w:t xml:space="preserve"> </w:t>
      </w:r>
      <w:r>
        <w:t>Соотношение понятий « Родина» и « Отечество». Связь семьи и родины зарождается от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порога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крепнет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человека. Ценностно - смысловые оттенки этой связи. Значение лада в семье. Простые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Родина, Отечество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лад.</w:t>
      </w:r>
    </w:p>
    <w:p>
      <w:pPr>
        <w:pStyle w:val="9"/>
        <w:ind w:right="845"/>
      </w:pPr>
      <w:r>
        <w:rPr>
          <w:b/>
        </w:rPr>
        <w:t xml:space="preserve">Тема 2 </w:t>
      </w:r>
      <w:r>
        <w:t>В тебе рождается патриот и гражданин.(1ч.) Основы чувства любви к матери и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особенное.</w:t>
      </w:r>
      <w:r>
        <w:rPr>
          <w:spacing w:val="1"/>
        </w:rPr>
        <w:t xml:space="preserve"> </w:t>
      </w:r>
      <w:r>
        <w:t>Патриот,</w:t>
      </w:r>
      <w:r>
        <w:rPr>
          <w:spacing w:val="1"/>
        </w:rPr>
        <w:t xml:space="preserve"> </w:t>
      </w:r>
      <w:r>
        <w:t>гражданин-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защитник.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 :</w:t>
      </w:r>
      <w:r>
        <w:rPr>
          <w:spacing w:val="-3"/>
        </w:rPr>
        <w:t xml:space="preserve"> </w:t>
      </w:r>
      <w:r>
        <w:t>патриот, патриотизм,</w:t>
      </w:r>
      <w:r>
        <w:rPr>
          <w:spacing w:val="-1"/>
        </w:rPr>
        <w:t xml:space="preserve"> </w:t>
      </w:r>
      <w:r>
        <w:t>гражданин, служение,</w:t>
      </w:r>
      <w:r>
        <w:rPr>
          <w:spacing w:val="-1"/>
        </w:rPr>
        <w:t xml:space="preserve"> </w:t>
      </w:r>
      <w:r>
        <w:t>долг.</w:t>
      </w:r>
    </w:p>
    <w:p>
      <w:pPr>
        <w:pStyle w:val="9"/>
        <w:ind w:right="844"/>
      </w:pPr>
      <w:r>
        <w:rPr>
          <w:b/>
        </w:rPr>
        <w:t xml:space="preserve">Тема 3 </w:t>
      </w:r>
      <w:r>
        <w:t>Человек – чело века. Смысловое содержание понятия « человек». Определение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таков,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мыслит.</w:t>
      </w:r>
      <w:r>
        <w:rPr>
          <w:spacing w:val="1"/>
        </w:rPr>
        <w:t xml:space="preserve"> </w:t>
      </w:r>
      <w:r>
        <w:t>Главенствующие</w:t>
      </w:r>
      <w:r>
        <w:rPr>
          <w:spacing w:val="1"/>
        </w:rPr>
        <w:t xml:space="preserve"> </w:t>
      </w:r>
      <w:r>
        <w:t>ценности и качества людей. Мыслители о сути человека. Основные понятия : человек,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человека, ценность, мировоззрение.</w:t>
      </w:r>
    </w:p>
    <w:p>
      <w:pPr>
        <w:pStyle w:val="9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обращенное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себе.</w:t>
      </w:r>
      <w:r>
        <w:rPr>
          <w:spacing w:val="-1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сочинение.(1ч.)</w:t>
      </w:r>
    </w:p>
    <w:p>
      <w:pPr>
        <w:pStyle w:val="9"/>
        <w:spacing w:before="3"/>
        <w:ind w:left="0"/>
        <w:jc w:val="left"/>
      </w:pPr>
    </w:p>
    <w:p>
      <w:pPr>
        <w:pStyle w:val="3"/>
        <w:spacing w:line="274" w:lineRule="exact"/>
        <w:ind w:left="181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>
      <w:pPr>
        <w:pStyle w:val="9"/>
        <w:ind w:right="848" w:firstLine="228"/>
      </w:pPr>
      <w:r>
        <w:t>Россия — наша Родина. Культура и религия. Этика и её значение в жизни человека.</w:t>
      </w:r>
      <w:r>
        <w:rPr>
          <w:spacing w:val="1"/>
        </w:rPr>
        <w:t xml:space="preserve"> </w:t>
      </w:r>
      <w:r>
        <w:t>Праздники как одна из форм исторической памяти. Образцы нравственности в культурах</w:t>
      </w:r>
      <w:r>
        <w:rPr>
          <w:spacing w:val="1"/>
        </w:rPr>
        <w:t xml:space="preserve"> </w:t>
      </w:r>
      <w:r>
        <w:t>разных народов. Государство и мораль гражданина. Образцы нравственности в культуре</w:t>
      </w:r>
      <w:r>
        <w:rPr>
          <w:spacing w:val="1"/>
        </w:rPr>
        <w:t xml:space="preserve"> </w:t>
      </w:r>
      <w:r>
        <w:t>Отечества. Трудовая мораль. Нравственные традиции предпринимательства. Что значит</w:t>
      </w:r>
      <w:r>
        <w:rPr>
          <w:spacing w:val="1"/>
        </w:rPr>
        <w:t xml:space="preserve"> </w:t>
      </w:r>
      <w:r>
        <w:t>быть нравственным в наше время. Высшие нравственные ценности, идеалы, 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самосовершенствования.</w:t>
      </w:r>
    </w:p>
    <w:p>
      <w:pPr>
        <w:pStyle w:val="9"/>
        <w:spacing w:line="242" w:lineRule="auto"/>
        <w:ind w:right="852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>
      <w:pPr>
        <w:pStyle w:val="3"/>
        <w:numPr>
          <w:ilvl w:val="3"/>
          <w:numId w:val="49"/>
        </w:numPr>
        <w:tabs>
          <w:tab w:val="left" w:pos="1764"/>
          <w:tab w:val="left" w:pos="10938"/>
        </w:tabs>
        <w:spacing w:line="530" w:lineRule="exact"/>
        <w:ind w:left="1582" w:right="816" w:hanging="29"/>
        <w:jc w:val="both"/>
        <w:rPr>
          <w:sz w:val="22"/>
        </w:rPr>
      </w:pPr>
      <w:r>
        <w:rPr>
          <w:u w:val="single"/>
        </w:rPr>
        <w:t>ПЛАНИРУЕМЫЕ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ОРКСЭ</w:t>
      </w:r>
      <w:r>
        <w:rPr>
          <w:u w:val="single"/>
        </w:rPr>
        <w:tab/>
      </w:r>
      <w:r>
        <w:t xml:space="preserve"> ЛИЧНОСТНЫЕ</w:t>
      </w:r>
      <w:r>
        <w:rPr>
          <w:spacing w:val="-1"/>
        </w:rPr>
        <w:t xml:space="preserve"> </w:t>
      </w:r>
      <w:r>
        <w:t>РЕЗУЛЬТАТЫ</w:t>
      </w:r>
    </w:p>
    <w:p>
      <w:pPr>
        <w:pStyle w:val="9"/>
        <w:spacing w:before="61"/>
        <w:ind w:right="857" w:firstLine="228"/>
      </w:pPr>
      <w:r>
        <w:t>В результате изучения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4"/>
        <w:numPr>
          <w:ilvl w:val="1"/>
          <w:numId w:val="86"/>
        </w:numPr>
        <w:tabs>
          <w:tab w:val="left" w:pos="2214"/>
        </w:tabs>
        <w:ind w:right="847" w:firstLine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>
      <w:pPr>
        <w:jc w:val="both"/>
        <w:rPr>
          <w:sz w:val="24"/>
        </w:r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14"/>
        <w:numPr>
          <w:ilvl w:val="1"/>
          <w:numId w:val="86"/>
        </w:numPr>
        <w:tabs>
          <w:tab w:val="left" w:pos="2187"/>
        </w:tabs>
        <w:spacing w:before="66"/>
        <w:ind w:right="851" w:firstLine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>
      <w:pPr>
        <w:pStyle w:val="14"/>
        <w:numPr>
          <w:ilvl w:val="1"/>
          <w:numId w:val="86"/>
        </w:numPr>
        <w:tabs>
          <w:tab w:val="left" w:pos="2166"/>
        </w:tabs>
        <w:ind w:right="853" w:firstLine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человеческой жизни;</w:t>
      </w:r>
    </w:p>
    <w:p>
      <w:pPr>
        <w:pStyle w:val="14"/>
        <w:numPr>
          <w:ilvl w:val="1"/>
          <w:numId w:val="86"/>
        </w:numPr>
        <w:tabs>
          <w:tab w:val="left" w:pos="2154"/>
        </w:tabs>
        <w:spacing w:before="1"/>
        <w:ind w:right="852" w:firstLine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1"/>
          <w:numId w:val="86"/>
        </w:numPr>
        <w:tabs>
          <w:tab w:val="left" w:pos="2137"/>
        </w:tabs>
        <w:ind w:right="853" w:firstLine="228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 религии;</w:t>
      </w:r>
    </w:p>
    <w:p>
      <w:pPr>
        <w:pStyle w:val="14"/>
        <w:numPr>
          <w:ilvl w:val="1"/>
          <w:numId w:val="86"/>
        </w:numPr>
        <w:tabs>
          <w:tab w:val="left" w:pos="2146"/>
        </w:tabs>
        <w:ind w:right="850" w:firstLine="228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 религии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атеизму;</w:t>
      </w:r>
    </w:p>
    <w:p>
      <w:pPr>
        <w:pStyle w:val="14"/>
        <w:numPr>
          <w:ilvl w:val="1"/>
          <w:numId w:val="86"/>
        </w:numPr>
        <w:tabs>
          <w:tab w:val="left" w:pos="2146"/>
        </w:tabs>
        <w:ind w:right="843" w:firstLine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вероисповедания;</w:t>
      </w:r>
    </w:p>
    <w:p>
      <w:pPr>
        <w:pStyle w:val="14"/>
        <w:numPr>
          <w:ilvl w:val="1"/>
          <w:numId w:val="86"/>
        </w:numPr>
        <w:tabs>
          <w:tab w:val="left" w:pos="2209"/>
        </w:tabs>
        <w:ind w:right="845" w:firstLine="22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>
      <w:pPr>
        <w:pStyle w:val="14"/>
        <w:numPr>
          <w:ilvl w:val="1"/>
          <w:numId w:val="86"/>
        </w:numPr>
        <w:tabs>
          <w:tab w:val="left" w:pos="2137"/>
        </w:tabs>
        <w:ind w:right="850" w:firstLine="228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анализировать своё поведение, избегать негативных поступков и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1"/>
          <w:numId w:val="86"/>
        </w:numPr>
        <w:tabs>
          <w:tab w:val="left" w:pos="2218"/>
        </w:tabs>
        <w:spacing w:before="1"/>
        <w:ind w:right="852" w:firstLine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>
      <w:pPr>
        <w:pStyle w:val="14"/>
        <w:numPr>
          <w:ilvl w:val="1"/>
          <w:numId w:val="86"/>
        </w:numPr>
        <w:tabs>
          <w:tab w:val="left" w:pos="2110"/>
        </w:tabs>
        <w:ind w:left="2110" w:hanging="30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обучению;</w:t>
      </w:r>
    </w:p>
    <w:p>
      <w:pPr>
        <w:pStyle w:val="14"/>
        <w:numPr>
          <w:ilvl w:val="1"/>
          <w:numId w:val="86"/>
        </w:numPr>
        <w:tabs>
          <w:tab w:val="left" w:pos="2110"/>
        </w:tabs>
        <w:ind w:left="2110" w:hanging="300"/>
        <w:rPr>
          <w:sz w:val="24"/>
        </w:rPr>
      </w:pP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14"/>
        <w:numPr>
          <w:ilvl w:val="1"/>
          <w:numId w:val="86"/>
        </w:numPr>
        <w:tabs>
          <w:tab w:val="left" w:pos="2110"/>
        </w:tabs>
        <w:ind w:left="2110" w:hanging="300"/>
        <w:rPr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9"/>
        <w:ind w:left="0"/>
        <w:jc w:val="left"/>
        <w:rPr>
          <w:sz w:val="26"/>
        </w:rPr>
      </w:pPr>
    </w:p>
    <w:p>
      <w:pPr>
        <w:pStyle w:val="4"/>
        <w:tabs>
          <w:tab w:val="left" w:pos="3183"/>
          <w:tab w:val="left" w:pos="4728"/>
          <w:tab w:val="left" w:pos="5903"/>
          <w:tab w:val="left" w:pos="7323"/>
          <w:tab w:val="left" w:pos="8870"/>
          <w:tab w:val="left" w:pos="10007"/>
        </w:tabs>
        <w:spacing w:before="0" w:line="240" w:lineRule="auto"/>
        <w:ind w:left="1582" w:right="850"/>
        <w:jc w:val="left"/>
      </w:pPr>
      <w:r>
        <w:t>Личностные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предметной</w:t>
      </w:r>
      <w:r>
        <w:tab/>
      </w:r>
      <w:r>
        <w:t>области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 светской</w:t>
      </w:r>
      <w:r>
        <w:rPr>
          <w:spacing w:val="-2"/>
        </w:rPr>
        <w:t xml:space="preserve"> </w:t>
      </w:r>
      <w:r>
        <w:t>этики характеризуются:</w:t>
      </w:r>
    </w:p>
    <w:p>
      <w:pPr>
        <w:pStyle w:val="9"/>
        <w:spacing w:before="1"/>
        <w:ind w:left="0"/>
        <w:jc w:val="left"/>
        <w:rPr>
          <w:b/>
          <w:i/>
        </w:rPr>
      </w:pPr>
    </w:p>
    <w:p>
      <w:pPr>
        <w:spacing w:line="274" w:lineRule="exact"/>
        <w:ind w:left="1582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>
      <w:pPr>
        <w:pStyle w:val="9"/>
        <w:spacing w:line="274" w:lineRule="exact"/>
        <w:ind w:left="1810"/>
        <w:jc w:val="left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>
      <w:pPr>
        <w:pStyle w:val="9"/>
        <w:ind w:left="1810" w:right="1311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>
      <w:pPr>
        <w:pStyle w:val="9"/>
        <w:ind w:right="847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4"/>
        <w:ind w:left="1810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line="274" w:lineRule="exact"/>
        <w:ind w:left="1810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>
      <w:pPr>
        <w:pStyle w:val="9"/>
        <w:ind w:left="181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>
      <w:pPr>
        <w:pStyle w:val="9"/>
        <w:ind w:right="852" w:firstLine="22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>
      <w:pPr>
        <w:pStyle w:val="4"/>
        <w:ind w:left="181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ind w:right="853" w:firstLine="228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>
      <w:pPr>
        <w:pStyle w:val="9"/>
        <w:ind w:left="181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4"/>
        <w:spacing w:before="3" w:line="240" w:lineRule="auto"/>
        <w:ind w:left="1582" w:firstLine="228"/>
        <w:jc w:val="left"/>
      </w:pPr>
      <w:r>
        <w:t>Физического</w:t>
      </w:r>
      <w:r>
        <w:rPr>
          <w:spacing w:val="48"/>
        </w:rPr>
        <w:t xml:space="preserve"> </w:t>
      </w:r>
      <w:r>
        <w:t>воспитания,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здоровья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>
      <w:pPr>
        <w:pStyle w:val="9"/>
        <w:ind w:firstLine="228"/>
        <w:jc w:val="left"/>
      </w:pP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людей)</w:t>
      </w:r>
      <w:r>
        <w:rPr>
          <w:spacing w:val="10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9"/>
        <w:spacing w:before="66"/>
        <w:ind w:left="181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</w:p>
    <w:p>
      <w:pPr>
        <w:pStyle w:val="4"/>
        <w:ind w:left="181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ind w:right="847" w:firstLine="228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>
      <w:pPr>
        <w:pStyle w:val="4"/>
        <w:spacing w:before="3"/>
        <w:ind w:left="181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spacing w:line="242" w:lineRule="auto"/>
        <w:ind w:left="1810" w:right="5626"/>
        <w:rPr>
          <w:b/>
          <w:i/>
          <w:sz w:val="24"/>
        </w:rPr>
      </w:pPr>
      <w:r>
        <w:rPr>
          <w:sz w:val="24"/>
        </w:rPr>
        <w:t>бережное отношение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познания:</w:t>
      </w:r>
    </w:p>
    <w:p>
      <w:pPr>
        <w:pStyle w:val="9"/>
        <w:spacing w:line="268" w:lineRule="exact"/>
        <w:ind w:left="1810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>
      <w:pPr>
        <w:pStyle w:val="9"/>
        <w:tabs>
          <w:tab w:val="left" w:pos="3752"/>
          <w:tab w:val="left" w:pos="5081"/>
          <w:tab w:val="left" w:pos="6587"/>
          <w:tab w:val="left" w:pos="8620"/>
          <w:tab w:val="left" w:pos="10803"/>
        </w:tabs>
        <w:ind w:right="852" w:firstLine="228"/>
        <w:jc w:val="left"/>
      </w:pPr>
      <w:r>
        <w:t>познавательные</w:t>
      </w:r>
      <w:r>
        <w:tab/>
      </w:r>
      <w:r>
        <w:t>интересы,</w:t>
      </w:r>
      <w:r>
        <w:tab/>
      </w:r>
      <w:r>
        <w:t>активность,</w:t>
      </w:r>
      <w:r>
        <w:tab/>
      </w:r>
      <w:r>
        <w:t>инициативность,</w:t>
      </w:r>
      <w:r>
        <w:tab/>
      </w:r>
      <w:r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самостоятельность познания.</w:t>
      </w:r>
    </w:p>
    <w:p>
      <w:pPr>
        <w:pStyle w:val="9"/>
        <w:spacing w:before="2"/>
        <w:ind w:left="0"/>
        <w:jc w:val="left"/>
      </w:pPr>
    </w:p>
    <w:p>
      <w:pPr>
        <w:pStyle w:val="4"/>
        <w:spacing w:before="0" w:line="240" w:lineRule="auto"/>
        <w:ind w:left="1723" w:right="85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 среды:</w:t>
      </w:r>
    </w:p>
    <w:p>
      <w:pPr>
        <w:pStyle w:val="9"/>
        <w:ind w:left="1723" w:right="852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>
      <w:pPr>
        <w:pStyle w:val="9"/>
        <w:ind w:left="1723" w:right="846"/>
        <w:jc w:val="left"/>
      </w:pPr>
      <w:r>
        <w:t>необходимостью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формировании</w:t>
      </w:r>
      <w:r>
        <w:rPr>
          <w:spacing w:val="13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понятия,</w:t>
      </w:r>
      <w:r>
        <w:rPr>
          <w:spacing w:val="26"/>
        </w:rPr>
        <w:t xml:space="preserve"> </w:t>
      </w:r>
      <w:r>
        <w:t>гипотезы</w:t>
      </w:r>
      <w:r>
        <w:rPr>
          <w:spacing w:val="26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объектах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явлениях,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ранее</w:t>
      </w:r>
      <w:r>
        <w:rPr>
          <w:spacing w:val="25"/>
        </w:rPr>
        <w:t xml:space="preserve"> </w:t>
      </w:r>
      <w:r>
        <w:t>неизвестных,</w:t>
      </w:r>
      <w:r>
        <w:rPr>
          <w:spacing w:val="26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дефициты собственных знаний и компетентностей, планировать своё развитие;</w:t>
      </w:r>
      <w:r>
        <w:rPr>
          <w:spacing w:val="1"/>
        </w:rPr>
        <w:t xml:space="preserve"> </w:t>
      </w:r>
      <w:r>
        <w:t>способностью осознавать стрессовую ситуацию, воспринимать стрессовую ситуацию как</w:t>
      </w:r>
      <w:r>
        <w:rPr>
          <w:spacing w:val="-57"/>
        </w:rPr>
        <w:t xml:space="preserve"> </w:t>
      </w:r>
      <w:r>
        <w:t>вызов,</w:t>
      </w:r>
      <w:r>
        <w:rPr>
          <w:spacing w:val="3"/>
        </w:rPr>
        <w:t xml:space="preserve"> </w:t>
      </w:r>
      <w:r>
        <w:t>требующий</w:t>
      </w:r>
      <w:r>
        <w:rPr>
          <w:spacing w:val="4"/>
        </w:rPr>
        <w:t xml:space="preserve"> </w:t>
      </w:r>
      <w:r>
        <w:t>контрмер,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принимаемые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формулировать и оценивать 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 формировать опыт.</w:t>
      </w:r>
    </w:p>
    <w:p>
      <w:pPr>
        <w:pStyle w:val="3"/>
        <w:spacing w:before="1" w:line="274" w:lineRule="exact"/>
        <w:ind w:left="172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tabs>
          <w:tab w:val="left" w:pos="3769"/>
          <w:tab w:val="left" w:pos="5295"/>
          <w:tab w:val="left" w:pos="6144"/>
          <w:tab w:val="left" w:pos="7768"/>
          <w:tab w:val="left" w:pos="9188"/>
        </w:tabs>
        <w:ind w:left="1723" w:right="847"/>
        <w:jc w:val="both"/>
        <w:rPr>
          <w:i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z w:val="24"/>
        </w:rPr>
        <w:tab/>
      </w:r>
      <w:r>
        <w:rPr>
          <w:sz w:val="24"/>
        </w:rPr>
        <w:t>культур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светской</w:t>
      </w:r>
      <w:r>
        <w:rPr>
          <w:sz w:val="24"/>
        </w:rPr>
        <w:tab/>
      </w:r>
      <w:r>
        <w:rPr>
          <w:sz w:val="24"/>
        </w:rPr>
        <w:t>этики»</w:t>
      </w:r>
      <w:r>
        <w:rPr>
          <w:sz w:val="24"/>
        </w:rPr>
        <w:tab/>
      </w:r>
      <w:r>
        <w:rPr>
          <w:sz w:val="24"/>
        </w:rPr>
        <w:t>характеризуются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</w:p>
    <w:p>
      <w:pPr>
        <w:tabs>
          <w:tab w:val="left" w:pos="7475"/>
        </w:tabs>
        <w:ind w:left="1723"/>
        <w:rPr>
          <w:b/>
          <w:i/>
          <w:sz w:val="24"/>
        </w:rPr>
      </w:pPr>
      <w:r>
        <w:rPr>
          <w:i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коммуникативными </w:t>
      </w:r>
      <w:r>
        <w:rPr>
          <w:i/>
          <w:sz w:val="24"/>
        </w:rPr>
        <w:t>действиями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универсальными</w:t>
      </w:r>
      <w:r>
        <w:rPr>
          <w:i/>
          <w:spacing w:val="35"/>
          <w:sz w:val="24"/>
        </w:rPr>
        <w:t xml:space="preserve"> </w:t>
      </w:r>
      <w:r>
        <w:rPr>
          <w:b/>
          <w:i/>
          <w:sz w:val="24"/>
        </w:rPr>
        <w:t>регулятивными</w:t>
      </w:r>
    </w:p>
    <w:p>
      <w:pPr>
        <w:ind w:left="1723"/>
        <w:rPr>
          <w:i/>
          <w:sz w:val="24"/>
        </w:rPr>
      </w:pPr>
      <w:r>
        <w:rPr>
          <w:i/>
          <w:sz w:val="24"/>
        </w:rPr>
        <w:t>действиями.</w:t>
      </w:r>
    </w:p>
    <w:p>
      <w:pPr>
        <w:pStyle w:val="3"/>
        <w:spacing w:before="22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14"/>
        <w:numPr>
          <w:ilvl w:val="1"/>
          <w:numId w:val="86"/>
        </w:numPr>
        <w:tabs>
          <w:tab w:val="left" w:pos="2247"/>
        </w:tabs>
        <w:spacing w:before="115"/>
        <w:ind w:right="852" w:firstLine="22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>
      <w:pPr>
        <w:pStyle w:val="14"/>
        <w:numPr>
          <w:ilvl w:val="1"/>
          <w:numId w:val="86"/>
        </w:numPr>
        <w:tabs>
          <w:tab w:val="left" w:pos="2132"/>
        </w:tabs>
        <w:ind w:right="844" w:firstLine="228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 учебной деятельности;</w:t>
      </w:r>
    </w:p>
    <w:p>
      <w:pPr>
        <w:pStyle w:val="14"/>
        <w:numPr>
          <w:ilvl w:val="1"/>
          <w:numId w:val="86"/>
        </w:numPr>
        <w:tabs>
          <w:tab w:val="left" w:pos="2322"/>
        </w:tabs>
        <w:ind w:right="846" w:firstLine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1"/>
          <w:numId w:val="86"/>
        </w:numPr>
        <w:tabs>
          <w:tab w:val="left" w:pos="2238"/>
        </w:tabs>
        <w:spacing w:before="1"/>
        <w:ind w:right="847" w:firstLine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14"/>
        <w:numPr>
          <w:ilvl w:val="1"/>
          <w:numId w:val="86"/>
        </w:numPr>
        <w:tabs>
          <w:tab w:val="left" w:pos="2197"/>
        </w:tabs>
        <w:ind w:right="853" w:firstLine="22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14"/>
        <w:numPr>
          <w:ilvl w:val="1"/>
          <w:numId w:val="86"/>
        </w:numPr>
        <w:tabs>
          <w:tab w:val="left" w:pos="2228"/>
        </w:tabs>
        <w:ind w:right="845" w:firstLine="22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>
      <w:pPr>
        <w:jc w:val="both"/>
        <w:rPr>
          <w:sz w:val="24"/>
        </w:r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14"/>
        <w:numPr>
          <w:ilvl w:val="1"/>
          <w:numId w:val="86"/>
        </w:numPr>
        <w:tabs>
          <w:tab w:val="left" w:pos="2264"/>
        </w:tabs>
        <w:spacing w:before="66"/>
        <w:ind w:right="851" w:firstLine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14"/>
        <w:numPr>
          <w:ilvl w:val="1"/>
          <w:numId w:val="86"/>
        </w:numPr>
        <w:tabs>
          <w:tab w:val="left" w:pos="2151"/>
        </w:tabs>
        <w:spacing w:before="1"/>
        <w:ind w:right="849" w:firstLine="228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>
      <w:pPr>
        <w:pStyle w:val="3"/>
        <w:spacing w:before="4"/>
        <w:ind w:left="1810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>
      <w:pPr>
        <w:pStyle w:val="4"/>
        <w:spacing w:before="0"/>
        <w:ind w:left="181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>
      <w:pPr>
        <w:pStyle w:val="14"/>
        <w:numPr>
          <w:ilvl w:val="1"/>
          <w:numId w:val="86"/>
        </w:numPr>
        <w:tabs>
          <w:tab w:val="left" w:pos="2202"/>
        </w:tabs>
        <w:ind w:right="845" w:firstLine="22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1"/>
          <w:numId w:val="86"/>
        </w:numPr>
        <w:tabs>
          <w:tab w:val="left" w:pos="2118"/>
        </w:tabs>
        <w:ind w:right="844" w:firstLine="2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>
      <w:pPr>
        <w:pStyle w:val="14"/>
        <w:numPr>
          <w:ilvl w:val="1"/>
          <w:numId w:val="86"/>
        </w:numPr>
        <w:tabs>
          <w:tab w:val="left" w:pos="2120"/>
        </w:tabs>
        <w:ind w:right="851" w:firstLine="22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задач: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14"/>
        <w:numPr>
          <w:ilvl w:val="1"/>
          <w:numId w:val="86"/>
        </w:numPr>
        <w:tabs>
          <w:tab w:val="left" w:pos="2166"/>
        </w:tabs>
        <w:ind w:right="848" w:firstLine="22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точек</w:t>
      </w:r>
      <w:r>
        <w:rPr>
          <w:spacing w:val="49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4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>
      <w:pPr>
        <w:pStyle w:val="14"/>
        <w:numPr>
          <w:ilvl w:val="1"/>
          <w:numId w:val="86"/>
        </w:numPr>
        <w:tabs>
          <w:tab w:val="left" w:pos="2110"/>
        </w:tabs>
        <w:ind w:left="2110" w:hanging="30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4"/>
        <w:spacing w:before="4"/>
        <w:ind w:left="181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>
      <w:pPr>
        <w:pStyle w:val="14"/>
        <w:numPr>
          <w:ilvl w:val="1"/>
          <w:numId w:val="86"/>
        </w:numPr>
        <w:tabs>
          <w:tab w:val="left" w:pos="2139"/>
        </w:tabs>
        <w:ind w:right="845" w:firstLine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14"/>
        <w:numPr>
          <w:ilvl w:val="1"/>
          <w:numId w:val="86"/>
        </w:numPr>
        <w:tabs>
          <w:tab w:val="left" w:pos="2168"/>
        </w:tabs>
        <w:ind w:right="854" w:firstLine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общения;</w:t>
      </w:r>
    </w:p>
    <w:p>
      <w:pPr>
        <w:pStyle w:val="14"/>
        <w:numPr>
          <w:ilvl w:val="1"/>
          <w:numId w:val="86"/>
        </w:numPr>
        <w:tabs>
          <w:tab w:val="left" w:pos="2252"/>
        </w:tabs>
        <w:ind w:right="845" w:firstLine="22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этике.</w:t>
      </w:r>
    </w:p>
    <w:p>
      <w:pPr>
        <w:pStyle w:val="4"/>
        <w:spacing w:before="3"/>
        <w:ind w:left="181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>
      <w:pPr>
        <w:pStyle w:val="14"/>
        <w:numPr>
          <w:ilvl w:val="1"/>
          <w:numId w:val="86"/>
        </w:numPr>
        <w:tabs>
          <w:tab w:val="left" w:pos="2151"/>
        </w:tabs>
        <w:ind w:right="847" w:firstLine="228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и способы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>
      <w:pPr>
        <w:pStyle w:val="14"/>
        <w:numPr>
          <w:ilvl w:val="1"/>
          <w:numId w:val="86"/>
        </w:numPr>
        <w:tabs>
          <w:tab w:val="left" w:pos="2175"/>
        </w:tabs>
        <w:ind w:right="850" w:firstLine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4"/>
        <w:numPr>
          <w:ilvl w:val="1"/>
          <w:numId w:val="86"/>
        </w:numPr>
        <w:tabs>
          <w:tab w:val="left" w:pos="2204"/>
        </w:tabs>
        <w:ind w:right="851" w:firstLine="22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14"/>
        <w:numPr>
          <w:ilvl w:val="1"/>
          <w:numId w:val="86"/>
        </w:numPr>
        <w:tabs>
          <w:tab w:val="left" w:pos="2204"/>
        </w:tabs>
        <w:ind w:right="843" w:firstLine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>
      <w:pPr>
        <w:pStyle w:val="14"/>
        <w:numPr>
          <w:ilvl w:val="1"/>
          <w:numId w:val="86"/>
        </w:numPr>
        <w:tabs>
          <w:tab w:val="left" w:pos="2115"/>
        </w:tabs>
        <w:ind w:right="844" w:firstLine="228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1"/>
          <w:sz w:val="24"/>
        </w:rPr>
        <w:t xml:space="preserve"> </w:t>
      </w:r>
      <w:r>
        <w:rPr>
          <w:sz w:val="24"/>
        </w:rPr>
        <w:t>этики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этикет</w:t>
      </w:r>
    </w:p>
    <w:p>
      <w:pPr>
        <w:pStyle w:val="14"/>
        <w:numPr>
          <w:ilvl w:val="0"/>
          <w:numId w:val="87"/>
        </w:numPr>
        <w:tabs>
          <w:tab w:val="left" w:pos="2019"/>
        </w:tabs>
        <w:ind w:right="849" w:firstLine="0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когнитивных процессов обучающихся (освоение методов познания окружающего 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информацией).</w:t>
      </w:r>
    </w:p>
    <w:p>
      <w:pPr>
        <w:pStyle w:val="9"/>
        <w:spacing w:before="3"/>
        <w:ind w:left="0"/>
        <w:jc w:val="left"/>
        <w:rPr>
          <w:i/>
        </w:rPr>
      </w:pPr>
    </w:p>
    <w:p>
      <w:pPr>
        <w:pStyle w:val="3"/>
        <w:spacing w:line="274" w:lineRule="exact"/>
        <w:ind w:left="172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>
      <w:pPr>
        <w:pStyle w:val="9"/>
        <w:ind w:left="1723"/>
        <w:jc w:val="left"/>
      </w:pPr>
      <w:r>
        <w:t>—</w:t>
      </w:r>
      <w:r>
        <w:rPr>
          <w:spacing w:val="16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операции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задач:</w:t>
      </w:r>
      <w:r>
        <w:rPr>
          <w:spacing w:val="16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10"/>
        </w:rPr>
        <w:t xml:space="preserve"> </w:t>
      </w:r>
      <w:r>
        <w:t>обобщать,</w:t>
      </w:r>
      <w:r>
        <w:rPr>
          <w:spacing w:val="13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фактического</w:t>
      </w:r>
      <w:r>
        <w:rPr>
          <w:spacing w:val="13"/>
        </w:rPr>
        <w:t xml:space="preserve"> </w:t>
      </w:r>
      <w:r>
        <w:t>материала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3"/>
        <w:spacing w:before="67"/>
        <w:ind w:left="1723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56"/>
        </w:rPr>
        <w:t xml:space="preserve"> </w:t>
      </w:r>
      <w:r>
        <w:t>действия:</w:t>
      </w:r>
    </w:p>
    <w:p>
      <w:pPr>
        <w:pStyle w:val="14"/>
        <w:numPr>
          <w:ilvl w:val="2"/>
          <w:numId w:val="87"/>
        </w:numPr>
        <w:tabs>
          <w:tab w:val="left" w:pos="2240"/>
        </w:tabs>
        <w:ind w:right="850" w:firstLine="228"/>
        <w:rPr>
          <w:sz w:val="24"/>
        </w:rPr>
      </w:pPr>
      <w:r>
        <w:rPr>
          <w:sz w:val="24"/>
        </w:rPr>
        <w:t>проявлять  исследовательские,  экспериментальные  действия  в процессе изучения темы ;</w:t>
      </w:r>
    </w:p>
    <w:p>
      <w:pPr>
        <w:pStyle w:val="14"/>
        <w:numPr>
          <w:ilvl w:val="2"/>
          <w:numId w:val="87"/>
        </w:numPr>
        <w:tabs>
          <w:tab w:val="left" w:pos="2240"/>
        </w:tabs>
        <w:ind w:right="850" w:firstLine="228"/>
        <w:rPr>
          <w:sz w:val="24"/>
        </w:rPr>
      </w:pPr>
      <w:r>
        <w:rPr>
          <w:sz w:val="24"/>
        </w:rPr>
        <w:t>ставить и использовать вопросы как исследовательский инструмент познания.</w:t>
      </w:r>
    </w:p>
    <w:p>
      <w:pPr>
        <w:pStyle w:val="4"/>
        <w:ind w:left="18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14"/>
        <w:numPr>
          <w:ilvl w:val="2"/>
          <w:numId w:val="87"/>
        </w:numPr>
        <w:tabs>
          <w:tab w:val="left" w:pos="2240"/>
        </w:tabs>
        <w:ind w:right="850" w:firstLine="228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>
      <w:pPr>
        <w:pStyle w:val="14"/>
        <w:numPr>
          <w:ilvl w:val="2"/>
          <w:numId w:val="87"/>
        </w:numPr>
        <w:tabs>
          <w:tab w:val="left" w:pos="2230"/>
        </w:tabs>
        <w:ind w:right="851" w:firstLine="2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>
      <w:pPr>
        <w:pStyle w:val="14"/>
        <w:numPr>
          <w:ilvl w:val="2"/>
          <w:numId w:val="87"/>
        </w:numPr>
        <w:tabs>
          <w:tab w:val="left" w:pos="2132"/>
        </w:tabs>
        <w:ind w:right="853" w:firstLine="228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>
      <w:pPr>
        <w:pStyle w:val="9"/>
        <w:ind w:left="1723" w:right="966"/>
      </w:pPr>
      <w:r>
        <w:t>— анализировать, сравнивать информацию, представленную в разных источниках, с</w:t>
      </w:r>
      <w:r>
        <w:rPr>
          <w:spacing w:val="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учителя,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объективность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правильность</w:t>
      </w:r>
    </w:p>
    <w:p>
      <w:pPr>
        <w:pStyle w:val="9"/>
        <w:spacing w:before="10"/>
        <w:ind w:left="0"/>
        <w:jc w:val="left"/>
        <w:rPr>
          <w:sz w:val="23"/>
        </w:rPr>
      </w:pPr>
    </w:p>
    <w:p>
      <w:pPr>
        <w:pStyle w:val="14"/>
        <w:numPr>
          <w:ilvl w:val="0"/>
          <w:numId w:val="87"/>
        </w:numPr>
        <w:tabs>
          <w:tab w:val="left" w:pos="2213"/>
          <w:tab w:val="left" w:pos="2214"/>
          <w:tab w:val="left" w:pos="7104"/>
          <w:tab w:val="left" w:pos="8820"/>
        </w:tabs>
        <w:ind w:left="1723" w:right="963" w:firstLine="0"/>
        <w:jc w:val="left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i/>
          <w:sz w:val="24"/>
        </w:rPr>
        <w:t>обеспечивают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 обучающихся.</w:t>
      </w:r>
    </w:p>
    <w:p>
      <w:pPr>
        <w:pStyle w:val="4"/>
        <w:ind w:left="1723"/>
        <w:jc w:val="left"/>
      </w:pPr>
      <w:r>
        <w:t>Общение:</w:t>
      </w:r>
    </w:p>
    <w:p>
      <w:pPr>
        <w:pStyle w:val="9"/>
        <w:ind w:right="849" w:firstLine="228"/>
      </w:pPr>
      <w:r>
        <w:t>вести диалог ,проявляя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>
      <w:pPr>
        <w:pStyle w:val="9"/>
        <w:ind w:right="849" w:firstLine="228"/>
      </w:pPr>
      <w:r>
        <w:t>демонстрировать и объяснять результаты своего творческого, художественного или исследовательского опыта;</w:t>
      </w:r>
    </w:p>
    <w:p>
      <w:pPr>
        <w:pStyle w:val="9"/>
        <w:ind w:right="849" w:firstLine="228"/>
      </w:pPr>
      <w:r>
        <w:t>Совместная деятельность:</w:t>
      </w:r>
    </w:p>
    <w:p>
      <w:pPr>
        <w:pStyle w:val="9"/>
        <w:ind w:right="849" w:firstLine="228"/>
      </w:pPr>
      <w:r>
        <w:t>находить общее решение и разрешать конфликты на основе общих позиций и учёта интересов в процессе совместной деятельности;</w:t>
      </w:r>
    </w:p>
    <w:p>
      <w:pPr>
        <w:pStyle w:val="9"/>
        <w:ind w:right="849" w:firstLine="228"/>
      </w:pPr>
      <w: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>
      <w:pPr>
        <w:pStyle w:val="9"/>
        <w:ind w:right="849" w:firstLine="228"/>
      </w:pPr>
      <w:r>
        <w:t>сотрудничать в процессе коллективной работы, принимать цель совместной деятельности и строить  действия  по  её  достижению, выполнять поручения, ответственно относиться к своей задаче по достижению общего результата.</w:t>
      </w:r>
    </w:p>
    <w:p>
      <w:pPr>
        <w:pStyle w:val="9"/>
        <w:ind w:right="849" w:firstLine="228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>
      <w:pPr>
        <w:pStyle w:val="9"/>
        <w:ind w:right="850" w:firstLine="228"/>
      </w:pPr>
      <w:r>
        <w:t>владеть умениями совместной деятельности: подчиняться, договариваться, 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 возникающие</w:t>
      </w:r>
      <w:r>
        <w:rPr>
          <w:spacing w:val="-4"/>
        </w:rPr>
        <w:t xml:space="preserve"> </w:t>
      </w:r>
      <w:r>
        <w:t>конфликты;</w:t>
      </w:r>
    </w:p>
    <w:p>
      <w:pPr>
        <w:pStyle w:val="9"/>
        <w:ind w:right="847" w:firstLine="228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 видеопрезентацией.</w:t>
      </w:r>
    </w:p>
    <w:p>
      <w:pPr>
        <w:pStyle w:val="9"/>
        <w:spacing w:before="8"/>
        <w:ind w:left="0"/>
        <w:jc w:val="left"/>
        <w:rPr>
          <w:sz w:val="23"/>
        </w:rPr>
      </w:pPr>
    </w:p>
    <w:p>
      <w:pPr>
        <w:pStyle w:val="14"/>
        <w:numPr>
          <w:ilvl w:val="0"/>
          <w:numId w:val="87"/>
        </w:numPr>
        <w:tabs>
          <w:tab w:val="left" w:pos="2157"/>
          <w:tab w:val="left" w:pos="2158"/>
        </w:tabs>
        <w:ind w:left="1723" w:right="847" w:firstLine="0"/>
        <w:jc w:val="left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 личности.</w:t>
      </w:r>
    </w:p>
    <w:p>
      <w:pPr>
        <w:pStyle w:val="4"/>
        <w:spacing w:line="240" w:lineRule="auto"/>
        <w:ind w:left="1723"/>
        <w:jc w:val="left"/>
      </w:pPr>
      <w:r>
        <w:t>Самоорганизация:</w:t>
      </w:r>
    </w:p>
    <w:p>
      <w:pPr>
        <w:pStyle w:val="9"/>
        <w:ind w:right="853" w:firstLine="228"/>
      </w:pPr>
      <w:r>
        <w:t>внимательно относиться и выполнять учебные задачи, поставленные учителем;</w:t>
      </w:r>
    </w:p>
    <w:p>
      <w:pPr>
        <w:pStyle w:val="9"/>
        <w:ind w:right="853" w:firstLine="228"/>
      </w:pPr>
      <w:r>
        <w:t>планировать действия по решению учебной задачи для получения результата,</w:t>
      </w:r>
      <w:r>
        <w:tab/>
      </w:r>
      <w:r>
        <w:t>выстраивать</w:t>
      </w:r>
      <w:r>
        <w:tab/>
      </w:r>
      <w:r>
        <w:t>последовательность</w:t>
      </w:r>
      <w:r>
        <w:tab/>
      </w:r>
      <w:r>
        <w:t>выбранных</w:t>
      </w:r>
      <w:r>
        <w:tab/>
      </w:r>
      <w:r>
        <w:t>действий.</w:t>
      </w:r>
    </w:p>
    <w:p>
      <w:pPr>
        <w:pStyle w:val="9"/>
        <w:ind w:right="853" w:firstLine="228"/>
        <w:sectPr>
          <w:pgSz w:w="11910" w:h="16840"/>
          <w:pgMar w:top="1320" w:right="0" w:bottom="780" w:left="120" w:header="0" w:footer="518" w:gutter="0"/>
          <w:cols w:space="720" w:num="1"/>
        </w:sectPr>
      </w:pPr>
    </w:p>
    <w:p>
      <w:pPr>
        <w:pStyle w:val="9"/>
        <w:ind w:right="853" w:firstLine="228"/>
      </w:pPr>
      <w:r>
        <w:t>соблюдать</w:t>
      </w:r>
      <w:r>
        <w:tab/>
      </w:r>
      <w:r>
        <w:t>последовательность</w:t>
      </w:r>
      <w:r>
        <w:tab/>
      </w:r>
      <w:r>
        <w:t>учебных</w:t>
      </w:r>
      <w:r>
        <w:tab/>
      </w:r>
      <w:r>
        <w:t>действий</w:t>
      </w:r>
      <w:r>
        <w:tab/>
      </w:r>
      <w:r>
        <w:t>при</w:t>
      </w:r>
      <w:r>
        <w:tab/>
      </w:r>
      <w:r>
        <w:t>выполнении задания.</w:t>
      </w:r>
    </w:p>
    <w:p>
      <w:pPr>
        <w:pStyle w:val="9"/>
        <w:ind w:right="853" w:firstLine="228"/>
      </w:pPr>
      <w:r>
        <w:t>Самоконтроль:</w:t>
      </w:r>
    </w:p>
    <w:p>
      <w:pPr>
        <w:pStyle w:val="9"/>
        <w:ind w:right="853" w:firstLine="228"/>
      </w:pPr>
      <w:r>
        <w:t>устанавливать</w:t>
      </w:r>
      <w:r>
        <w:tab/>
      </w:r>
      <w:r>
        <w:t>причины</w:t>
      </w:r>
      <w:r>
        <w:tab/>
      </w:r>
      <w:r>
        <w:t>успеха/неудачу учебной</w:t>
      </w:r>
      <w:r>
        <w:tab/>
      </w:r>
      <w:r>
        <w:t>деятельности, корректировать</w:t>
      </w:r>
      <w:r>
        <w:tab/>
      </w:r>
      <w:r>
        <w:t>свои</w:t>
      </w:r>
      <w:r>
        <w:tab/>
      </w:r>
      <w:r>
        <w:t>учебные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ab/>
      </w:r>
      <w:r>
        <w:t>преодолению</w:t>
      </w:r>
      <w:r>
        <w:tab/>
      </w:r>
      <w:r>
        <w:t>ошибок</w:t>
      </w:r>
    </w:p>
    <w:p>
      <w:pPr>
        <w:pStyle w:val="9"/>
        <w:ind w:right="853" w:firstLine="228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ind w:right="853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8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>
      <w:pPr>
        <w:pStyle w:val="14"/>
        <w:numPr>
          <w:ilvl w:val="0"/>
          <w:numId w:val="88"/>
        </w:numPr>
        <w:tabs>
          <w:tab w:val="left" w:pos="2122"/>
        </w:tabs>
        <w:ind w:right="846" w:firstLine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88"/>
        </w:numPr>
        <w:tabs>
          <w:tab w:val="left" w:pos="2466"/>
        </w:tabs>
        <w:ind w:right="850" w:firstLine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>
      <w:pPr>
        <w:pStyle w:val="14"/>
        <w:numPr>
          <w:ilvl w:val="0"/>
          <w:numId w:val="88"/>
        </w:numPr>
        <w:tabs>
          <w:tab w:val="left" w:pos="2156"/>
        </w:tabs>
        <w:ind w:right="847" w:firstLine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>
      <w:pPr>
        <w:pStyle w:val="14"/>
        <w:numPr>
          <w:ilvl w:val="0"/>
          <w:numId w:val="88"/>
        </w:numPr>
        <w:tabs>
          <w:tab w:val="left" w:pos="2194"/>
        </w:tabs>
        <w:ind w:right="843" w:firstLine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88"/>
        </w:numPr>
        <w:tabs>
          <w:tab w:val="left" w:pos="2197"/>
        </w:tabs>
        <w:ind w:right="847" w:firstLine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(справедливость, совесть, ответственность, сострадание, ценность и 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 патриотизм, труд) в отношениях между людьми в российском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нравственности»;</w:t>
      </w:r>
    </w:p>
    <w:p>
      <w:pPr>
        <w:pStyle w:val="14"/>
        <w:numPr>
          <w:ilvl w:val="0"/>
          <w:numId w:val="88"/>
        </w:numPr>
        <w:tabs>
          <w:tab w:val="left" w:pos="2158"/>
        </w:tabs>
        <w:ind w:right="853" w:firstLine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этикета,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>
      <w:pPr>
        <w:pStyle w:val="14"/>
        <w:numPr>
          <w:ilvl w:val="0"/>
          <w:numId w:val="88"/>
        </w:numPr>
        <w:tabs>
          <w:tab w:val="left" w:pos="2175"/>
        </w:tabs>
        <w:ind w:right="853" w:firstLine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 (гражданской) этики;</w:t>
      </w:r>
    </w:p>
    <w:p>
      <w:pPr>
        <w:pStyle w:val="14"/>
        <w:numPr>
          <w:ilvl w:val="0"/>
          <w:numId w:val="88"/>
        </w:numPr>
        <w:tabs>
          <w:tab w:val="left" w:pos="2170"/>
        </w:tabs>
        <w:ind w:right="847" w:firstLine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этики: любовь к Родине, российский патриотизм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и особенностей народов России, российского общества;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>
      <w:pPr>
        <w:pStyle w:val="14"/>
        <w:numPr>
          <w:ilvl w:val="0"/>
          <w:numId w:val="88"/>
        </w:numPr>
        <w:tabs>
          <w:tab w:val="left" w:pos="2211"/>
        </w:tabs>
        <w:ind w:right="851" w:firstLine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 религиозных праздниках (не менее двух разных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 праздниках в своём регионе (не менее одного), о роли семейных праздников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>
      <w:pPr>
        <w:pStyle w:val="14"/>
        <w:numPr>
          <w:ilvl w:val="0"/>
          <w:numId w:val="88"/>
        </w:numPr>
        <w:tabs>
          <w:tab w:val="left" w:pos="2151"/>
        </w:tabs>
        <w:ind w:right="846" w:firstLine="228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детей;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 о детях; любовь и забота детей о нуждающихся в помощи 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>
      <w:pPr>
        <w:jc w:val="both"/>
        <w:rPr>
          <w:sz w:val="24"/>
        </w:r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14"/>
        <w:numPr>
          <w:ilvl w:val="0"/>
          <w:numId w:val="88"/>
        </w:numPr>
        <w:tabs>
          <w:tab w:val="left" w:pos="2154"/>
        </w:tabs>
        <w:spacing w:before="66"/>
        <w:ind w:right="852" w:firstLine="228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>
      <w:pPr>
        <w:pStyle w:val="14"/>
        <w:numPr>
          <w:ilvl w:val="0"/>
          <w:numId w:val="88"/>
        </w:numPr>
        <w:tabs>
          <w:tab w:val="left" w:pos="2146"/>
        </w:tabs>
        <w:spacing w:before="1"/>
        <w:ind w:right="848" w:firstLine="228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88"/>
        </w:numPr>
        <w:tabs>
          <w:tab w:val="left" w:pos="2151"/>
        </w:tabs>
        <w:ind w:right="853" w:firstLine="228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14"/>
        <w:numPr>
          <w:ilvl w:val="0"/>
          <w:numId w:val="88"/>
        </w:numPr>
        <w:tabs>
          <w:tab w:val="left" w:pos="2199"/>
        </w:tabs>
        <w:ind w:right="845" w:firstLine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88"/>
        </w:numPr>
        <w:tabs>
          <w:tab w:val="left" w:pos="2209"/>
        </w:tabs>
        <w:ind w:right="851" w:firstLine="22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>
      <w:pPr>
        <w:pStyle w:val="14"/>
        <w:numPr>
          <w:ilvl w:val="0"/>
          <w:numId w:val="88"/>
        </w:numPr>
        <w:tabs>
          <w:tab w:val="left" w:pos="2312"/>
        </w:tabs>
        <w:ind w:right="848" w:firstLine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88"/>
        </w:numPr>
        <w:tabs>
          <w:tab w:val="left" w:pos="2144"/>
        </w:tabs>
        <w:ind w:right="851" w:firstLine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>
      <w:pPr>
        <w:pStyle w:val="14"/>
        <w:numPr>
          <w:ilvl w:val="0"/>
          <w:numId w:val="88"/>
        </w:numPr>
        <w:tabs>
          <w:tab w:val="left" w:pos="2254"/>
        </w:tabs>
        <w:ind w:right="845" w:firstLine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>
      <w:pPr>
        <w:pStyle w:val="14"/>
        <w:numPr>
          <w:ilvl w:val="0"/>
          <w:numId w:val="88"/>
        </w:numPr>
        <w:tabs>
          <w:tab w:val="left" w:pos="2271"/>
        </w:tabs>
        <w:spacing w:before="1"/>
        <w:ind w:right="853" w:firstLine="22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иудаизм;</w:t>
      </w:r>
    </w:p>
    <w:p>
      <w:pPr>
        <w:pStyle w:val="9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светской</w:t>
      </w:r>
      <w:r>
        <w:rPr>
          <w:spacing w:val="23"/>
        </w:rPr>
        <w:t xml:space="preserve"> </w:t>
      </w:r>
      <w:r>
        <w:t>(гражданской)</w:t>
      </w:r>
      <w:r>
        <w:rPr>
          <w:spacing w:val="21"/>
        </w:rPr>
        <w:t xml:space="preserve"> </w:t>
      </w:r>
      <w:r>
        <w:t>этике.</w:t>
      </w:r>
    </w:p>
    <w:p>
      <w:pPr>
        <w:sectPr>
          <w:pgSz w:w="11910" w:h="16840"/>
          <w:pgMar w:top="1040" w:right="0" w:bottom="78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4564"/>
        </w:tabs>
        <w:spacing w:before="73"/>
        <w:ind w:left="4563" w:hanging="512"/>
        <w:jc w:val="left"/>
      </w:pPr>
      <w:r>
        <w:pict>
          <v:rect id="_x0000_s1038" o:spid="_x0000_s1038" o:spt="1" style="position:absolute;left:0pt;margin-left:83.65pt;margin-top:18.55pt;height:0.45pt;width:470.7pt;mso-position-horizontal-relative:page;mso-wrap-distance-bottom:0pt;mso-wrap-distance-top:0pt;z-index:-2516377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w w:val="90"/>
        </w:rPr>
        <w:t>ИЗОБРАЗИТЕЛЬНОЕ</w:t>
      </w:r>
      <w:r>
        <w:rPr>
          <w:spacing w:val="104"/>
        </w:rPr>
        <w:t xml:space="preserve"> </w:t>
      </w:r>
      <w:r>
        <w:rPr>
          <w:w w:val="90"/>
        </w:rPr>
        <w:t>ИСКУССТВО</w:t>
      </w:r>
    </w:p>
    <w:p>
      <w:pPr>
        <w:pStyle w:val="9"/>
        <w:spacing w:before="8"/>
        <w:ind w:left="0"/>
        <w:jc w:val="left"/>
        <w:rPr>
          <w:b/>
          <w:sz w:val="29"/>
        </w:rPr>
      </w:pPr>
    </w:p>
    <w:p>
      <w:pPr>
        <w:pStyle w:val="14"/>
        <w:numPr>
          <w:ilvl w:val="3"/>
          <w:numId w:val="49"/>
        </w:numPr>
        <w:tabs>
          <w:tab w:val="left" w:pos="4762"/>
        </w:tabs>
        <w:spacing w:before="90"/>
        <w:ind w:left="4761" w:hanging="182"/>
        <w:jc w:val="left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33"/>
        <w:ind w:right="84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60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(утвержден приказом Министерства просвещения РФ от 31.05.2021 г. №287),</w:t>
      </w:r>
      <w:r>
        <w:rPr>
          <w:spacing w:val="1"/>
        </w:rPr>
        <w:t xml:space="preserve"> </w:t>
      </w:r>
      <w:r>
        <w:t>авторской программы Б.М. Неменского с учётом и современных мировых требований,</w:t>
      </w:r>
      <w:r>
        <w:rPr>
          <w:spacing w:val="1"/>
        </w:rPr>
        <w:t xml:space="preserve"> </w:t>
      </w:r>
      <w:r>
        <w:t>предъявляемых к художественному образованию, и традиций российского образования,</w:t>
      </w:r>
      <w:r>
        <w:rPr>
          <w:spacing w:val="1"/>
        </w:rPr>
        <w:t xml:space="preserve"> </w:t>
      </w:r>
      <w:r>
        <w:t>которые обеспечивают овладение ключевыми компетенциями, составляющими основу для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учтены</w:t>
      </w:r>
      <w:r>
        <w:rPr>
          <w:spacing w:val="-57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9"/>
        <w:spacing w:before="3" w:line="276" w:lineRule="auto"/>
        <w:ind w:right="842" w:firstLine="566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она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 живопись, графику, скульптуру, дизайн, архитектуру, народное и 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9"/>
        </w:rPr>
        <w:t xml:space="preserve"> </w:t>
      </w:r>
      <w:r>
        <w:t>искусство,</w:t>
      </w:r>
      <w:r>
        <w:rPr>
          <w:spacing w:val="12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зрелищных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искусствах.</w:t>
      </w:r>
      <w:r>
        <w:rPr>
          <w:spacing w:val="10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изучаются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синтетическими,</w:t>
      </w:r>
      <w:r>
        <w:rPr>
          <w:spacing w:val="1"/>
        </w:rPr>
        <w:t xml:space="preserve"> </w:t>
      </w:r>
      <w:r>
        <w:t>искусствами.</w:t>
      </w:r>
    </w:p>
    <w:p>
      <w:pPr>
        <w:pStyle w:val="9"/>
        <w:spacing w:line="276" w:lineRule="auto"/>
        <w:ind w:right="850" w:firstLine="566"/>
      </w:pPr>
      <w:r>
        <w:t>Систематизирующим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</w:p>
    <w:p>
      <w:pPr>
        <w:pStyle w:val="14"/>
        <w:numPr>
          <w:ilvl w:val="1"/>
          <w:numId w:val="88"/>
        </w:numPr>
        <w:tabs>
          <w:tab w:val="left" w:pos="2449"/>
        </w:tabs>
        <w:spacing w:before="1"/>
        <w:ind w:hanging="30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88"/>
        </w:numPr>
        <w:tabs>
          <w:tab w:val="left" w:pos="2449"/>
        </w:tabs>
        <w:spacing w:before="40"/>
        <w:ind w:hanging="301"/>
        <w:jc w:val="left"/>
        <w:rPr>
          <w:sz w:val="24"/>
        </w:rPr>
      </w:pPr>
      <w:r>
        <w:rPr>
          <w:sz w:val="24"/>
        </w:rPr>
        <w:t>декоративная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88"/>
        </w:numPr>
        <w:tabs>
          <w:tab w:val="left" w:pos="2449"/>
        </w:tabs>
        <w:spacing w:before="41"/>
        <w:ind w:hanging="30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9"/>
        <w:spacing w:before="41" w:line="276" w:lineRule="auto"/>
        <w:ind w:right="844" w:firstLine="566"/>
      </w:pPr>
      <w:r>
        <w:t>Три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изобразительный,</w:t>
      </w:r>
      <w:r>
        <w:rPr>
          <w:spacing w:val="1"/>
        </w:rPr>
        <w:t xml:space="preserve"> </w:t>
      </w:r>
      <w:r>
        <w:t>декоративный и конструктивный — в начальной школе выступают для детей в качестве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украшение,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систематически</w:t>
      </w:r>
      <w:r>
        <w:rPr>
          <w:spacing w:val="-3"/>
        </w:rPr>
        <w:t xml:space="preserve"> </w:t>
      </w:r>
      <w:r>
        <w:t>приобщать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искусства.</w:t>
      </w:r>
    </w:p>
    <w:p>
      <w:pPr>
        <w:pStyle w:val="9"/>
        <w:spacing w:before="2" w:line="276" w:lineRule="auto"/>
        <w:ind w:right="846" w:firstLine="566"/>
      </w:pPr>
      <w:r>
        <w:t>При выделении видов художественной деятельности очень важной является задача</w:t>
      </w:r>
      <w:r>
        <w:rPr>
          <w:spacing w:val="1"/>
        </w:rPr>
        <w:t xml:space="preserve"> </w:t>
      </w:r>
      <w:r>
        <w:t>показать разницу их социальных функций: изображение — это художественное познание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жизни общества.</w:t>
      </w:r>
    </w:p>
    <w:p>
      <w:pPr>
        <w:spacing w:line="276" w:lineRule="auto"/>
        <w:ind w:left="1582" w:right="845" w:firstLine="566"/>
        <w:jc w:val="both"/>
        <w:rPr>
          <w:sz w:val="24"/>
        </w:rPr>
      </w:pPr>
      <w:r>
        <w:rPr>
          <w:b/>
          <w:sz w:val="24"/>
        </w:rPr>
        <w:t xml:space="preserve">Основные виды учебной деятельности </w:t>
      </w:r>
      <w:r>
        <w:rPr>
          <w:sz w:val="24"/>
        </w:rPr>
        <w:t>— практическая художественно-творческая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9"/>
        <w:spacing w:before="1" w:line="276" w:lineRule="auto"/>
        <w:ind w:right="845" w:firstLine="566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художественно-творческая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роли художника) </w:t>
      </w:r>
      <w:r>
        <w:rPr>
          <w:b/>
        </w:rPr>
        <w:t xml:space="preserve">и деятельность по восприятию искусства </w:t>
      </w:r>
      <w:r>
        <w:t>(ребенок выступает в роли</w:t>
      </w:r>
      <w:r>
        <w:rPr>
          <w:spacing w:val="1"/>
        </w:rPr>
        <w:t xml:space="preserve"> </w:t>
      </w:r>
      <w:r>
        <w:t>зрителя, осваивая опыт художественной культуры) имеют творческий характер. Учащиеся</w:t>
      </w:r>
      <w:r>
        <w:rPr>
          <w:spacing w:val="-57"/>
        </w:rPr>
        <w:t xml:space="preserve"> </w:t>
      </w:r>
      <w:r>
        <w:t>осваивают различные художественные материалы(гуашь и акварель, карандаши, мелки,</w:t>
      </w:r>
      <w:r>
        <w:rPr>
          <w:spacing w:val="1"/>
        </w:rPr>
        <w:t xml:space="preserve"> </w:t>
      </w:r>
      <w:r>
        <w:t>уголь, пастель, пластилин, глина, различные виды бумаги, ткани, природные материалы),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(кисти,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такжехудожественные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(аппликация,</w:t>
      </w:r>
      <w:r>
        <w:rPr>
          <w:spacing w:val="-1"/>
        </w:rPr>
        <w:t xml:space="preserve"> </w:t>
      </w:r>
      <w:r>
        <w:t>коллаж, монотипия,лепка,</w:t>
      </w:r>
      <w:r>
        <w:rPr>
          <w:spacing w:val="-1"/>
        </w:rPr>
        <w:t xml:space="preserve"> </w:t>
      </w:r>
      <w:r>
        <w:t>бумажная пластика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spacing w:line="276" w:lineRule="auto"/>
        <w:ind w:left="1582" w:right="846" w:firstLine="566"/>
        <w:jc w:val="both"/>
        <w:rPr>
          <w:sz w:val="24"/>
        </w:rPr>
      </w:pPr>
      <w:r>
        <w:rPr>
          <w:sz w:val="24"/>
        </w:rPr>
        <w:t xml:space="preserve">Одна из задач — </w:t>
      </w:r>
      <w:r>
        <w:rPr>
          <w:b/>
          <w:sz w:val="24"/>
        </w:rPr>
        <w:t>постоянная смена художественных материалов</w:t>
      </w:r>
      <w:r>
        <w:rPr>
          <w:sz w:val="24"/>
        </w:rPr>
        <w:t>, овладение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Многообразие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стимулирует</w:t>
      </w:r>
    </w:p>
    <w:p>
      <w:pPr>
        <w:spacing w:line="276" w:lineRule="auto"/>
        <w:jc w:val="both"/>
        <w:rPr>
          <w:sz w:val="24"/>
        </w:rPr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pStyle w:val="9"/>
        <w:spacing w:before="68" w:line="278" w:lineRule="auto"/>
        <w:ind w:right="854"/>
      </w:pPr>
      <w:r>
        <w:t>интерес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каждого.</w:t>
      </w:r>
    </w:p>
    <w:p>
      <w:pPr>
        <w:pStyle w:val="9"/>
        <w:spacing w:line="276" w:lineRule="auto"/>
        <w:ind w:right="847" w:firstLine="566"/>
      </w:pPr>
      <w:r>
        <w:rPr>
          <w:b/>
        </w:rPr>
        <w:t xml:space="preserve">Восприятие произведений искусства </w:t>
      </w:r>
      <w:r>
        <w:t>предполагает развитие специальных навыков,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мышления детей.</w:t>
      </w:r>
    </w:p>
    <w:p>
      <w:pPr>
        <w:pStyle w:val="9"/>
        <w:spacing w:line="276" w:lineRule="auto"/>
        <w:ind w:right="843" w:firstLine="566"/>
      </w:pPr>
      <w:r>
        <w:t>Особым видом деятельности учащихся является выполнение творческих проектов и</w:t>
      </w:r>
      <w:r>
        <w:rPr>
          <w:spacing w:val="1"/>
        </w:rPr>
        <w:t xml:space="preserve"> </w:t>
      </w:r>
      <w:r>
        <w:t>компьютерных презентаций. Для этого необходима работа со словарями, использование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>
      <w:pPr>
        <w:pStyle w:val="9"/>
        <w:spacing w:line="276" w:lineRule="auto"/>
        <w:ind w:right="844" w:firstLine="566"/>
      </w:pPr>
      <w:r>
        <w:t>Программа построена так, чтобы дать школьникам ясные представления о системе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 xml:space="preserve">жизненного опыта детей, примеров из окружающей действительности. Работа </w:t>
      </w:r>
      <w:r>
        <w:rPr>
          <w:b/>
        </w:rPr>
        <w:t>на основе</w:t>
      </w:r>
      <w:r>
        <w:rPr>
          <w:b/>
          <w:spacing w:val="1"/>
        </w:rPr>
        <w:t xml:space="preserve"> </w:t>
      </w:r>
      <w:r>
        <w:rPr>
          <w:b/>
        </w:rPr>
        <w:t xml:space="preserve">наблюдения и эстетического переживания окружающей реальности </w:t>
      </w:r>
      <w:r>
        <w:t>является важным</w:t>
      </w:r>
      <w:r>
        <w:rPr>
          <w:spacing w:val="1"/>
        </w:rPr>
        <w:t xml:space="preserve"> </w:t>
      </w:r>
      <w:r>
        <w:t>условием освоения детьми программного материала. Стремление к выражению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</w:p>
    <w:p>
      <w:pPr>
        <w:pStyle w:val="9"/>
        <w:spacing w:line="276" w:lineRule="auto"/>
        <w:ind w:right="850" w:firstLine="56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художественно-образного</w:t>
      </w:r>
      <w:r>
        <w:rPr>
          <w:b/>
          <w:spacing w:val="1"/>
        </w:rPr>
        <w:t xml:space="preserve"> </w:t>
      </w:r>
      <w:r>
        <w:rPr>
          <w:b/>
        </w:rPr>
        <w:t>мышления</w:t>
      </w:r>
      <w:r>
        <w:rPr>
          <w:b/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двух его основ: развитие наблюдательности, т. е. умения вглядываться в явления жизни,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образ, выражая</w:t>
      </w:r>
      <w:r>
        <w:rPr>
          <w:spacing w:val="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реальности.</w:t>
      </w:r>
    </w:p>
    <w:p>
      <w:pPr>
        <w:pStyle w:val="9"/>
        <w:spacing w:line="276" w:lineRule="auto"/>
        <w:ind w:right="847" w:firstLine="566"/>
      </w:pP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 своих собственных переживаний, своего внутреннего мира являются важными</w:t>
      </w:r>
      <w:r>
        <w:rPr>
          <w:spacing w:val="1"/>
        </w:rPr>
        <w:t xml:space="preserve"> </w:t>
      </w:r>
      <w:r>
        <w:t xml:space="preserve">условиями освоения детьми материала курса. Конечная </w:t>
      </w:r>
      <w:r>
        <w:rPr>
          <w:b/>
        </w:rPr>
        <w:t xml:space="preserve">цель </w:t>
      </w:r>
      <w:r>
        <w:t>— формирование у ребенка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культуры.</w:t>
      </w:r>
    </w:p>
    <w:p>
      <w:pPr>
        <w:pStyle w:val="9"/>
        <w:spacing w:line="276" w:lineRule="auto"/>
        <w:ind w:right="848" w:firstLine="566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цельность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последовательность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обеспечить прозрачные эмоциональные контакты с искусством на каждом этапе обучения.</w:t>
      </w:r>
      <w:r>
        <w:rPr>
          <w:spacing w:val="-57"/>
        </w:rPr>
        <w:t xml:space="preserve"> </w:t>
      </w:r>
      <w:r>
        <w:t>Ребенок поднимается год за годом, урок за уроком по ступенькам познания личных связей</w:t>
      </w:r>
      <w:r>
        <w:rPr>
          <w:spacing w:val="-57"/>
        </w:rPr>
        <w:t xml:space="preserve"> </w:t>
      </w:r>
      <w:r>
        <w:t>со всем миром художественно-эмоциональной культуры. Принцип опоры на личный опыт</w:t>
      </w:r>
      <w:r>
        <w:rPr>
          <w:spacing w:val="-57"/>
        </w:rPr>
        <w:t xml:space="preserve"> </w:t>
      </w:r>
      <w:r>
        <w:t>ребенка и расширения, обогащения его освоением культуры выражен в самой структуре</w:t>
      </w:r>
      <w:r>
        <w:rPr>
          <w:spacing w:val="1"/>
        </w:rPr>
        <w:t xml:space="preserve"> </w:t>
      </w:r>
      <w:r>
        <w:t>программы.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Цель преподавания предмета «Изобразительное искусство» состоит</w:t>
      </w:r>
      <w:r>
        <w:rPr>
          <w:spacing w:val="1"/>
        </w:rPr>
        <w:tab/>
      </w:r>
      <w:r>
        <w:rPr>
          <w:spacing w:val="1"/>
        </w:rPr>
        <w:t>в формировании</w:t>
      </w:r>
      <w:r>
        <w:rPr>
          <w:spacing w:val="1"/>
        </w:rPr>
        <w:tab/>
      </w:r>
      <w:r>
        <w:rPr>
          <w:spacing w:val="1"/>
        </w:rPr>
        <w:t>художественной</w:t>
      </w:r>
      <w:r>
        <w:rPr>
          <w:spacing w:val="1"/>
        </w:rPr>
        <w:tab/>
      </w:r>
      <w:r>
        <w:rPr>
          <w:spacing w:val="1"/>
        </w:rPr>
        <w:t>культуры</w:t>
      </w:r>
      <w:r>
        <w:rPr>
          <w:spacing w:val="1"/>
        </w:rPr>
        <w:tab/>
      </w:r>
      <w:r>
        <w:rPr>
          <w:spacing w:val="1"/>
        </w:rPr>
        <w:t>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знаний,умений,навыков и развития творческого потенциала учащихся.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Содержание предмета охватывает все основные вида визуально- пространственных искусств (собственно изобразительных):начальные основы графики, живописи и скульптуры, декоративно 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 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содержания,художественных средств выразительности, соответствия учебной задачи, поставленной учителем . Такая рефлексия детского творчества имеет позитивный обучающий характер.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Восприятие произведений искусства  художественно-эстетическое отношение к миру формируется прежде всего в  собственной художественной деятельности, в процессе практического решения художественно-творческих задач.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Рабочая программа учитывает психолого-возрастные  особенности развития детей 7—10лет,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</w:t>
      </w:r>
    </w:p>
    <w:p>
      <w:pPr>
        <w:pStyle w:val="9"/>
        <w:spacing w:line="276" w:lineRule="auto"/>
        <w:ind w:right="848" w:firstLine="566"/>
        <w:rPr>
          <w:spacing w:val="1"/>
        </w:rPr>
      </w:pPr>
      <w:r>
        <w:rPr>
          <w:spacing w:val="1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>
      <w:pPr>
        <w:pStyle w:val="3"/>
        <w:ind w:right="2104" w:firstLine="707"/>
      </w:pPr>
      <w:r>
        <w:t>Цели изучения учебного предмета в том числе с учетом программы</w:t>
      </w:r>
      <w:r>
        <w:rPr>
          <w:spacing w:val="-58"/>
        </w:rPr>
        <w:t xml:space="preserve"> </w:t>
      </w:r>
      <w:r>
        <w:t>воспитания</w:t>
      </w:r>
    </w:p>
    <w:p>
      <w:pPr>
        <w:pStyle w:val="9"/>
        <w:spacing w:before="10"/>
        <w:ind w:left="0"/>
        <w:jc w:val="left"/>
        <w:rPr>
          <w:b/>
          <w:sz w:val="20"/>
        </w:rPr>
      </w:pPr>
    </w:p>
    <w:p>
      <w:pPr>
        <w:pStyle w:val="9"/>
        <w:spacing w:line="276" w:lineRule="auto"/>
        <w:ind w:right="846" w:firstLine="566"/>
      </w:pP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образования, внедрения современных инновационных методов и на основе современного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этапов обучения.</w:t>
      </w:r>
    </w:p>
    <w:p>
      <w:pPr>
        <w:pStyle w:val="14"/>
        <w:numPr>
          <w:ilvl w:val="0"/>
          <w:numId w:val="89"/>
        </w:numPr>
        <w:tabs>
          <w:tab w:val="left" w:pos="2206"/>
        </w:tabs>
        <w:spacing w:before="201" w:line="273" w:lineRule="auto"/>
        <w:ind w:right="848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>
      <w:pPr>
        <w:pStyle w:val="14"/>
        <w:numPr>
          <w:ilvl w:val="0"/>
          <w:numId w:val="89"/>
        </w:numPr>
        <w:tabs>
          <w:tab w:val="left" w:pos="2206"/>
        </w:tabs>
        <w:spacing w:before="1" w:line="276" w:lineRule="auto"/>
        <w:ind w:right="84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конструктивной;</w:t>
      </w:r>
    </w:p>
    <w:p>
      <w:pPr>
        <w:spacing w:line="276" w:lineRule="auto"/>
        <w:jc w:val="both"/>
        <w:rPr>
          <w:sz w:val="24"/>
        </w:rPr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pStyle w:val="14"/>
        <w:numPr>
          <w:ilvl w:val="0"/>
          <w:numId w:val="89"/>
        </w:numPr>
        <w:tabs>
          <w:tab w:val="left" w:pos="2206"/>
          <w:tab w:val="left" w:pos="3913"/>
          <w:tab w:val="left" w:pos="5735"/>
          <w:tab w:val="left" w:pos="7921"/>
          <w:tab w:val="left" w:pos="9633"/>
        </w:tabs>
        <w:spacing w:before="88" w:line="273" w:lineRule="auto"/>
        <w:ind w:right="850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>планируемых</w:t>
      </w:r>
      <w:r>
        <w:rPr>
          <w:sz w:val="24"/>
        </w:rPr>
        <w:tab/>
      </w:r>
      <w:r>
        <w:rPr>
          <w:sz w:val="24"/>
        </w:rPr>
        <w:t>образовательных</w:t>
      </w:r>
      <w:r>
        <w:rPr>
          <w:sz w:val="24"/>
        </w:rPr>
        <w:tab/>
      </w:r>
      <w:r>
        <w:rPr>
          <w:sz w:val="24"/>
        </w:rPr>
        <w:t>результатов:</w:t>
      </w:r>
      <w:r>
        <w:rPr>
          <w:sz w:val="24"/>
        </w:rPr>
        <w:tab/>
      </w:r>
      <w:r>
        <w:rPr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предметных;</w:t>
      </w:r>
    </w:p>
    <w:p>
      <w:pPr>
        <w:pStyle w:val="14"/>
        <w:numPr>
          <w:ilvl w:val="0"/>
          <w:numId w:val="89"/>
        </w:numPr>
        <w:tabs>
          <w:tab w:val="left" w:pos="2206"/>
        </w:tabs>
        <w:spacing w:before="3" w:line="273" w:lineRule="auto"/>
        <w:ind w:right="855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9"/>
        <w:spacing w:before="9"/>
        <w:ind w:left="0"/>
        <w:jc w:val="left"/>
        <w:rPr>
          <w:sz w:val="25"/>
        </w:rPr>
      </w:pPr>
    </w:p>
    <w:p>
      <w:pPr>
        <w:pStyle w:val="3"/>
        <w:ind w:right="851" w:firstLine="707"/>
        <w:jc w:val="both"/>
      </w:pPr>
      <w:r>
        <w:t>Воспитательный потенциал учебного предмета «Изобразительное искусство»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</w:p>
    <w:p>
      <w:pPr>
        <w:pStyle w:val="14"/>
        <w:numPr>
          <w:ilvl w:val="1"/>
          <w:numId w:val="89"/>
        </w:numPr>
        <w:tabs>
          <w:tab w:val="left" w:pos="2302"/>
        </w:tabs>
        <w:spacing w:line="276" w:lineRule="auto"/>
        <w:ind w:right="851" w:firstLine="56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89"/>
        </w:numPr>
        <w:tabs>
          <w:tab w:val="left" w:pos="2302"/>
        </w:tabs>
        <w:spacing w:before="197" w:line="276" w:lineRule="auto"/>
        <w:ind w:right="852" w:firstLine="56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1"/>
          <w:numId w:val="89"/>
        </w:numPr>
        <w:tabs>
          <w:tab w:val="left" w:pos="2302"/>
        </w:tabs>
        <w:spacing w:before="201" w:line="276" w:lineRule="auto"/>
        <w:ind w:right="853" w:firstLine="568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0"/>
          <w:numId w:val="84"/>
        </w:numPr>
        <w:tabs>
          <w:tab w:val="left" w:pos="1789"/>
        </w:tabs>
        <w:spacing w:line="278" w:lineRule="auto"/>
        <w:ind w:right="856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193" w:line="276" w:lineRule="auto"/>
        <w:ind w:right="849" w:firstLine="5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200" w:line="276" w:lineRule="auto"/>
        <w:ind w:right="846" w:firstLine="568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201" w:line="276" w:lineRule="auto"/>
        <w:ind w:right="852" w:firstLine="568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200" w:line="276" w:lineRule="auto"/>
        <w:ind w:right="852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201" w:line="276" w:lineRule="auto"/>
        <w:ind w:right="850" w:firstLine="56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spacing w:line="276" w:lineRule="auto"/>
        <w:jc w:val="both"/>
        <w:rPr>
          <w:sz w:val="24"/>
        </w:rPr>
        <w:sectPr>
          <w:pgSz w:w="11910" w:h="16840"/>
          <w:pgMar w:top="1020" w:right="0" w:bottom="760" w:left="120" w:header="0" w:footer="518" w:gutter="0"/>
          <w:cols w:space="720" w:num="1"/>
        </w:sectPr>
      </w:pPr>
    </w:p>
    <w:p>
      <w:pPr>
        <w:pStyle w:val="3"/>
        <w:spacing w:before="71" w:line="274" w:lineRule="exact"/>
        <w:ind w:left="2148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>
      <w:pPr>
        <w:pStyle w:val="9"/>
        <w:ind w:right="847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отводится 135 часов, из них в 1 классе –33 часа (1 час в неделю, 33 учебные</w:t>
      </w:r>
      <w:r>
        <w:rPr>
          <w:spacing w:val="1"/>
        </w:rPr>
        <w:t xml:space="preserve"> </w:t>
      </w:r>
      <w:r>
        <w:t>недели); во 2 классе - 34 часа (1 час в неделю, 34 учебные недели),</w:t>
      </w:r>
      <w:r>
        <w:rPr>
          <w:spacing w:val="1"/>
        </w:rPr>
        <w:t xml:space="preserve"> </w:t>
      </w:r>
      <w:r>
        <w:t>в 3 классе - 34 часа (1</w:t>
      </w:r>
      <w:r>
        <w:rPr>
          <w:spacing w:val="1"/>
        </w:rPr>
        <w:t xml:space="preserve"> </w:t>
      </w:r>
      <w:r>
        <w:t>час в неделю, 34</w:t>
      </w:r>
      <w:r>
        <w:rPr>
          <w:spacing w:val="1"/>
        </w:rPr>
        <w:t xml:space="preserve"> </w:t>
      </w:r>
      <w:r>
        <w:t>учебные недели), в 4 классе</w:t>
      </w:r>
      <w:r>
        <w:rPr>
          <w:spacing w:val="1"/>
        </w:rPr>
        <w:t xml:space="preserve"> </w:t>
      </w:r>
      <w:r>
        <w:t>- 34 часа (1 час в</w:t>
      </w:r>
      <w:r>
        <w:rPr>
          <w:spacing w:val="1"/>
        </w:rPr>
        <w:t xml:space="preserve"> </w:t>
      </w:r>
      <w:r>
        <w:t>неделю, 34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недели).</w:t>
      </w:r>
    </w:p>
    <w:p>
      <w:pPr>
        <w:pStyle w:val="9"/>
        <w:ind w:left="2148"/>
        <w:rPr>
          <w:b/>
          <w:sz w:val="20"/>
        </w:rPr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УМК</w:t>
      </w:r>
      <w:r>
        <w:rPr>
          <w:spacing w:val="-7"/>
        </w:rPr>
        <w:t xml:space="preserve"> </w:t>
      </w:r>
      <w:r>
        <w:rPr>
          <w:b/>
          <w:sz w:val="20"/>
        </w:rPr>
        <w:t>:</w:t>
      </w:r>
    </w:p>
    <w:p>
      <w:pPr>
        <w:pStyle w:val="9"/>
        <w:ind w:left="2148"/>
      </w:pPr>
      <w:r>
        <w:t>Неменская</w:t>
      </w:r>
      <w:r>
        <w:rPr>
          <w:spacing w:val="1"/>
        </w:rPr>
        <w:t xml:space="preserve"> </w:t>
      </w:r>
      <w:r>
        <w:t>Л.А.</w:t>
      </w:r>
      <w:r>
        <w:rPr>
          <w:spacing w:val="2"/>
        </w:rPr>
        <w:t xml:space="preserve"> </w:t>
      </w:r>
      <w:r>
        <w:t>/Под</w:t>
      </w:r>
      <w:r>
        <w:rPr>
          <w:spacing w:val="2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Неменского</w:t>
      </w:r>
      <w:r>
        <w:rPr>
          <w:spacing w:val="2"/>
        </w:rPr>
        <w:t xml:space="preserve"> </w:t>
      </w:r>
      <w:r>
        <w:t>Б.М./</w:t>
      </w:r>
      <w:r>
        <w:rPr>
          <w:spacing w:val="3"/>
        </w:rPr>
        <w:t xml:space="preserve"> </w:t>
      </w:r>
      <w:r>
        <w:t>Изобразительное искусство.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АО</w:t>
      </w:r>
    </w:p>
    <w:p>
      <w:pPr>
        <w:pStyle w:val="9"/>
      </w:pPr>
      <w:r>
        <w:t>«Издательство</w:t>
      </w:r>
      <w:r>
        <w:rPr>
          <w:spacing w:val="-5"/>
        </w:rPr>
        <w:t xml:space="preserve"> </w:t>
      </w:r>
      <w:r>
        <w:t>«Просвещение»;</w:t>
      </w:r>
    </w:p>
    <w:p>
      <w:pPr>
        <w:pStyle w:val="9"/>
        <w:ind w:left="2148"/>
      </w:pPr>
      <w:r>
        <w:t>Коротеева</w:t>
      </w:r>
      <w:r>
        <w:rPr>
          <w:spacing w:val="7"/>
        </w:rPr>
        <w:t xml:space="preserve"> </w:t>
      </w:r>
      <w:r>
        <w:t>Е.И.</w:t>
      </w:r>
      <w:r>
        <w:rPr>
          <w:spacing w:val="9"/>
        </w:rPr>
        <w:t xml:space="preserve"> </w:t>
      </w:r>
      <w:r>
        <w:t>/Под</w:t>
      </w:r>
      <w:r>
        <w:rPr>
          <w:spacing w:val="9"/>
        </w:rPr>
        <w:t xml:space="preserve"> </w:t>
      </w:r>
      <w:r>
        <w:t>ред.</w:t>
      </w:r>
      <w:r>
        <w:rPr>
          <w:spacing w:val="9"/>
        </w:rPr>
        <w:t xml:space="preserve"> </w:t>
      </w:r>
      <w:r>
        <w:t>Неменского</w:t>
      </w:r>
      <w:r>
        <w:rPr>
          <w:spacing w:val="9"/>
        </w:rPr>
        <w:t xml:space="preserve"> </w:t>
      </w:r>
      <w:r>
        <w:t>Б.М./</w:t>
      </w:r>
      <w:r>
        <w:rPr>
          <w:spacing w:val="9"/>
        </w:rPr>
        <w:t xml:space="preserve"> </w:t>
      </w:r>
      <w:r>
        <w:t>Изобразительное</w:t>
      </w:r>
      <w:r>
        <w:rPr>
          <w:spacing w:val="8"/>
        </w:rPr>
        <w:t xml:space="preserve"> </w:t>
      </w:r>
      <w:r>
        <w:t>искусство.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класс,</w:t>
      </w:r>
      <w:r>
        <w:rPr>
          <w:spacing w:val="8"/>
        </w:rPr>
        <w:t xml:space="preserve"> </w:t>
      </w:r>
      <w:r>
        <w:t>АО</w:t>
      </w:r>
    </w:p>
    <w:p>
      <w:pPr>
        <w:pStyle w:val="9"/>
      </w:pPr>
      <w:r>
        <w:t>«Издательство</w:t>
      </w:r>
      <w:r>
        <w:rPr>
          <w:spacing w:val="-5"/>
        </w:rPr>
        <w:t xml:space="preserve"> </w:t>
      </w:r>
      <w:r>
        <w:t>«Просвещение»;</w:t>
      </w:r>
    </w:p>
    <w:p>
      <w:pPr>
        <w:pStyle w:val="9"/>
        <w:ind w:firstLine="566"/>
        <w:jc w:val="left"/>
      </w:pPr>
      <w:r>
        <w:t>Горяева</w:t>
      </w:r>
      <w:r>
        <w:rPr>
          <w:spacing w:val="55"/>
        </w:rPr>
        <w:t xml:space="preserve"> </w:t>
      </w:r>
      <w:r>
        <w:t>Н.А.,</w:t>
      </w:r>
      <w:r>
        <w:rPr>
          <w:spacing w:val="55"/>
        </w:rPr>
        <w:t xml:space="preserve"> </w:t>
      </w:r>
      <w:r>
        <w:t>Неменская</w:t>
      </w:r>
      <w:r>
        <w:rPr>
          <w:spacing w:val="56"/>
        </w:rPr>
        <w:t xml:space="preserve"> </w:t>
      </w:r>
      <w:r>
        <w:t>Л.А.,</w:t>
      </w:r>
      <w:r>
        <w:rPr>
          <w:spacing w:val="58"/>
        </w:rPr>
        <w:t xml:space="preserve"> </w:t>
      </w:r>
      <w:r>
        <w:t>Питерских</w:t>
      </w:r>
      <w:r>
        <w:rPr>
          <w:spacing w:val="56"/>
        </w:rPr>
        <w:t xml:space="preserve"> </w:t>
      </w:r>
      <w:r>
        <w:t>А.С.</w:t>
      </w:r>
      <w:r>
        <w:rPr>
          <w:spacing w:val="56"/>
        </w:rPr>
        <w:t xml:space="preserve"> </w:t>
      </w:r>
      <w:r>
        <w:t>/Под</w:t>
      </w:r>
      <w:r>
        <w:rPr>
          <w:spacing w:val="56"/>
        </w:rPr>
        <w:t xml:space="preserve"> </w:t>
      </w:r>
      <w:r>
        <w:t>ред.</w:t>
      </w:r>
      <w:r>
        <w:rPr>
          <w:spacing w:val="56"/>
        </w:rPr>
        <w:t xml:space="preserve"> </w:t>
      </w:r>
      <w:r>
        <w:t>Неменского</w:t>
      </w:r>
      <w:r>
        <w:rPr>
          <w:spacing w:val="56"/>
        </w:rPr>
        <w:t xml:space="preserve"> </w:t>
      </w:r>
      <w:r>
        <w:t>Б.М./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АО</w:t>
      </w:r>
      <w:r>
        <w:rPr>
          <w:spacing w:val="2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«Просвещение»;</w:t>
      </w:r>
    </w:p>
    <w:p>
      <w:pPr>
        <w:pStyle w:val="9"/>
        <w:ind w:left="2148"/>
        <w:jc w:val="left"/>
      </w:pPr>
      <w:r>
        <w:t>Неменская</w:t>
      </w:r>
      <w:r>
        <w:rPr>
          <w:spacing w:val="1"/>
        </w:rPr>
        <w:t xml:space="preserve"> </w:t>
      </w:r>
      <w:r>
        <w:t>Л.А.</w:t>
      </w:r>
      <w:r>
        <w:rPr>
          <w:spacing w:val="2"/>
        </w:rPr>
        <w:t xml:space="preserve"> </w:t>
      </w:r>
      <w:r>
        <w:t>/Под</w:t>
      </w:r>
      <w:r>
        <w:rPr>
          <w:spacing w:val="1"/>
        </w:rPr>
        <w:t xml:space="preserve"> </w:t>
      </w:r>
      <w:r>
        <w:t>ред.</w:t>
      </w:r>
      <w:r>
        <w:rPr>
          <w:spacing w:val="2"/>
        </w:rPr>
        <w:t xml:space="preserve"> </w:t>
      </w:r>
      <w:r>
        <w:t>Неменского</w:t>
      </w:r>
      <w:r>
        <w:rPr>
          <w:spacing w:val="1"/>
        </w:rPr>
        <w:t xml:space="preserve"> </w:t>
      </w:r>
      <w:r>
        <w:t>Б.М./</w:t>
      </w:r>
      <w:r>
        <w:rPr>
          <w:spacing w:val="3"/>
        </w:rPr>
        <w:t xml:space="preserve"> </w:t>
      </w:r>
      <w:r>
        <w:t>Изобразительное искусство.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класс,</w:t>
      </w:r>
      <w:r>
        <w:rPr>
          <w:spacing w:val="2"/>
        </w:rPr>
        <w:t xml:space="preserve"> </w:t>
      </w:r>
      <w:r>
        <w:t>АО</w:t>
      </w:r>
    </w:p>
    <w:p>
      <w:pPr>
        <w:pStyle w:val="9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«Просвещение».</w:t>
      </w:r>
    </w:p>
    <w:p>
      <w:pPr>
        <w:pStyle w:val="9"/>
        <w:spacing w:before="6"/>
        <w:ind w:left="0"/>
        <w:jc w:val="left"/>
      </w:pPr>
    </w:p>
    <w:p>
      <w:pPr>
        <w:pStyle w:val="3"/>
        <w:numPr>
          <w:ilvl w:val="3"/>
          <w:numId w:val="49"/>
        </w:numPr>
        <w:tabs>
          <w:tab w:val="left" w:pos="4202"/>
        </w:tabs>
        <w:ind w:left="4202" w:hanging="181"/>
        <w:jc w:val="left"/>
        <w:rPr>
          <w:sz w:val="22"/>
        </w:rPr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spacing w:before="41"/>
        <w:ind w:left="2878" w:right="862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>
      <w:pPr>
        <w:pStyle w:val="3"/>
        <w:ind w:left="4311" w:right="3014"/>
        <w:jc w:val="center"/>
      </w:pPr>
      <w:r>
        <w:t>Ты изображаешь, украшаешь и строишь</w:t>
      </w:r>
      <w:r>
        <w:rPr>
          <w:spacing w:val="-57"/>
        </w:rPr>
        <w:t xml:space="preserve"> </w:t>
      </w:r>
      <w:r>
        <w:rPr>
          <w:u w:val="thick"/>
        </w:rPr>
        <w:t>Ты</w:t>
      </w:r>
      <w:r>
        <w:rPr>
          <w:spacing w:val="-1"/>
          <w:u w:val="thick"/>
        </w:rPr>
        <w:t xml:space="preserve"> </w:t>
      </w:r>
      <w:r>
        <w:rPr>
          <w:u w:val="thick"/>
        </w:rPr>
        <w:t>учишься изображать</w:t>
      </w:r>
      <w:r>
        <w:rPr>
          <w:spacing w:val="-1"/>
          <w:u w:val="thick"/>
        </w:rPr>
        <w:t xml:space="preserve"> </w:t>
      </w:r>
    </w:p>
    <w:p>
      <w:pPr>
        <w:pStyle w:val="9"/>
        <w:spacing w:line="271" w:lineRule="exact"/>
        <w:jc w:val="left"/>
      </w:pPr>
      <w:r>
        <w:t>Изображения</w:t>
      </w:r>
      <w:r>
        <w:rPr>
          <w:spacing w:val="-3"/>
        </w:rPr>
        <w:t xml:space="preserve"> </w:t>
      </w:r>
      <w:r>
        <w:t>всюду</w:t>
      </w:r>
      <w:r>
        <w:rPr>
          <w:spacing w:val="-7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нас.</w:t>
      </w:r>
    </w:p>
    <w:p>
      <w:pPr>
        <w:pStyle w:val="9"/>
        <w:ind w:right="999"/>
        <w:jc w:val="left"/>
      </w:pPr>
      <w:r>
        <w:t>Форма.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их на</w:t>
      </w:r>
      <w:r>
        <w:rPr>
          <w:spacing w:val="-3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Мастер</w:t>
      </w:r>
      <w:r>
        <w:rPr>
          <w:spacing w:val="-5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учит видеть.</w:t>
      </w:r>
    </w:p>
    <w:p>
      <w:pPr>
        <w:pStyle w:val="9"/>
        <w:ind w:right="6826" w:firstLine="60"/>
        <w:jc w:val="left"/>
      </w:pPr>
      <w:r>
        <w:t>Пятно и художественный образ.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объёма.</w:t>
      </w:r>
    </w:p>
    <w:p>
      <w:pPr>
        <w:pStyle w:val="9"/>
        <w:spacing w:line="274" w:lineRule="exact"/>
        <w:ind w:left="1642"/>
        <w:jc w:val="left"/>
      </w:pPr>
      <w:r>
        <w:t>Многообразие</w:t>
      </w:r>
      <w:r>
        <w:rPr>
          <w:spacing w:val="-2"/>
        </w:rPr>
        <w:t xml:space="preserve"> </w:t>
      </w:r>
      <w:r>
        <w:t>линий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характер.</w:t>
      </w:r>
    </w:p>
    <w:p>
      <w:pPr>
        <w:pStyle w:val="9"/>
        <w:ind w:right="4860" w:firstLine="60"/>
        <w:jc w:val="left"/>
      </w:pPr>
      <w:r>
        <w:t>Основные и составные цвета. Разноцветные краски</w:t>
      </w:r>
      <w:r>
        <w:rPr>
          <w:spacing w:val="-58"/>
        </w:rPr>
        <w:t xml:space="preserve"> </w:t>
      </w:r>
      <w:r>
        <w:t>Изображать можно и</w:t>
      </w:r>
      <w:r>
        <w:rPr>
          <w:spacing w:val="-1"/>
        </w:rPr>
        <w:t xml:space="preserve"> </w:t>
      </w:r>
      <w:r>
        <w:t>то, что невидимо</w:t>
      </w:r>
      <w:r>
        <w:rPr>
          <w:spacing w:val="-1"/>
        </w:rPr>
        <w:t xml:space="preserve"> </w:t>
      </w:r>
      <w:r>
        <w:t>.</w:t>
      </w:r>
    </w:p>
    <w:p>
      <w:pPr>
        <w:pStyle w:val="9"/>
        <w:jc w:val="left"/>
      </w:pPr>
      <w:r>
        <w:t>Особенности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творчества:</w:t>
      </w:r>
      <w:r>
        <w:rPr>
          <w:spacing w:val="-3"/>
        </w:rPr>
        <w:t xml:space="preserve"> </w:t>
      </w: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зритель.</w:t>
      </w:r>
    </w:p>
    <w:p>
      <w:pPr>
        <w:pStyle w:val="9"/>
        <w:spacing w:before="7"/>
        <w:ind w:left="0"/>
        <w:jc w:val="left"/>
        <w:rPr>
          <w:sz w:val="16"/>
        </w:rPr>
      </w:pPr>
    </w:p>
    <w:p>
      <w:pPr>
        <w:spacing w:before="90" w:line="274" w:lineRule="exact"/>
        <w:ind w:left="1566" w:right="203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Ты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украшаешь</w:t>
      </w:r>
      <w:r>
        <w:rPr>
          <w:b/>
          <w:spacing w:val="4"/>
          <w:sz w:val="24"/>
          <w:u w:val="single"/>
        </w:rPr>
        <w:t xml:space="preserve"> </w:t>
      </w:r>
    </w:p>
    <w:p>
      <w:pPr>
        <w:pStyle w:val="9"/>
        <w:spacing w:line="274" w:lineRule="exact"/>
        <w:ind w:left="29" w:right="6251"/>
        <w:jc w:val="center"/>
      </w:pPr>
      <w:r>
        <w:t>Мир</w:t>
      </w:r>
      <w:r>
        <w:rPr>
          <w:spacing w:val="-4"/>
        </w:rPr>
        <w:t xml:space="preserve"> </w:t>
      </w:r>
      <w:r>
        <w:t>полон украшений.</w:t>
      </w:r>
    </w:p>
    <w:p>
      <w:pPr>
        <w:pStyle w:val="9"/>
        <w:jc w:val="left"/>
      </w:pPr>
      <w:r>
        <w:t>Разнообразие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цветы.</w:t>
      </w:r>
    </w:p>
    <w:p>
      <w:pPr>
        <w:pStyle w:val="9"/>
        <w:jc w:val="left"/>
      </w:pPr>
      <w:r>
        <w:t>Разнообразие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форм.</w:t>
      </w:r>
    </w:p>
    <w:p>
      <w:pPr>
        <w:pStyle w:val="9"/>
        <w:ind w:right="843"/>
        <w:jc w:val="left"/>
      </w:pPr>
      <w:r>
        <w:t>Разнообразие</w:t>
      </w:r>
      <w:r>
        <w:rPr>
          <w:spacing w:val="37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основа</w:t>
      </w:r>
      <w:r>
        <w:rPr>
          <w:spacing w:val="37"/>
        </w:rPr>
        <w:t xml:space="preserve"> </w:t>
      </w:r>
      <w:r>
        <w:t>декоративных</w:t>
      </w:r>
      <w:r>
        <w:rPr>
          <w:spacing w:val="40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прикладном</w:t>
      </w:r>
      <w:r>
        <w:rPr>
          <w:spacing w:val="37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Узоры на</w:t>
      </w:r>
      <w:r>
        <w:rPr>
          <w:spacing w:val="-1"/>
        </w:rPr>
        <w:t xml:space="preserve"> </w:t>
      </w:r>
      <w:r>
        <w:t>крыльях.</w:t>
      </w:r>
    </w:p>
    <w:p>
      <w:pPr>
        <w:pStyle w:val="9"/>
        <w:ind w:right="7018"/>
        <w:jc w:val="left"/>
      </w:pPr>
      <w:r>
        <w:t>Монотипия «Красивые рыбы».</w:t>
      </w:r>
      <w:r>
        <w:rPr>
          <w:spacing w:val="-58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птиц.</w:t>
      </w:r>
    </w:p>
    <w:p>
      <w:pPr>
        <w:pStyle w:val="9"/>
        <w:ind w:right="1394" w:firstLine="60"/>
        <w:jc w:val="left"/>
      </w:pPr>
      <w:r>
        <w:t>Понятие о синтетическом характере народной культуры. Как украшает себя человек.</w:t>
      </w:r>
      <w:r>
        <w:rPr>
          <w:spacing w:val="-57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Украшения помогает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(обобщение</w:t>
      </w:r>
      <w:r>
        <w:rPr>
          <w:spacing w:val="-2"/>
        </w:rPr>
        <w:t xml:space="preserve"> </w:t>
      </w:r>
      <w:r>
        <w:t>темы).</w:t>
      </w:r>
    </w:p>
    <w:p>
      <w:pPr>
        <w:spacing w:before="5" w:line="274" w:lineRule="exact"/>
        <w:ind w:left="5866"/>
        <w:rPr>
          <w:b/>
          <w:sz w:val="24"/>
          <w:u w:val="single"/>
        </w:rPr>
      </w:pPr>
      <w:r>
        <w:rPr>
          <w:b/>
          <w:sz w:val="24"/>
          <w:u w:val="single"/>
        </w:rPr>
        <w:t>Ты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строишь</w:t>
      </w:r>
      <w:r>
        <w:rPr>
          <w:b/>
          <w:spacing w:val="4"/>
          <w:sz w:val="24"/>
          <w:u w:val="single"/>
        </w:rPr>
        <w:t xml:space="preserve"> </w:t>
      </w:r>
    </w:p>
    <w:p>
      <w:pPr>
        <w:pStyle w:val="9"/>
        <w:ind w:right="1335"/>
        <w:jc w:val="left"/>
      </w:pPr>
      <w:r>
        <w:t>Виды художественной деятельности: архитектура, дизайн. Постройки в нашей жизни.</w:t>
      </w:r>
      <w:r>
        <w:rPr>
          <w:spacing w:val="-57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зданий, выраженные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живописи.</w:t>
      </w:r>
    </w:p>
    <w:p>
      <w:pPr>
        <w:pStyle w:val="9"/>
        <w:ind w:right="2987"/>
        <w:jc w:val="left"/>
      </w:pPr>
      <w:r>
        <w:t>Постройки в природе. Формы и конструкции природных домиков.</w:t>
      </w:r>
      <w:r>
        <w:rPr>
          <w:spacing w:val="1"/>
        </w:rPr>
        <w:t xml:space="preserve"> </w:t>
      </w:r>
      <w:r>
        <w:t>Конструкция и декор традиционного жилища</w:t>
      </w:r>
      <w:r>
        <w:rPr>
          <w:color w:val="001F5F"/>
        </w:rPr>
        <w:t xml:space="preserve">. </w:t>
      </w:r>
      <w:r>
        <w:t>Дом снаружи и внутри</w:t>
      </w:r>
      <w:r>
        <w:rPr>
          <w:color w:val="001F5F"/>
        </w:rPr>
        <w:t>.</w:t>
      </w:r>
      <w:r>
        <w:rPr>
          <w:color w:val="001F5F"/>
          <w:spacing w:val="-57"/>
        </w:rPr>
        <w:t xml:space="preserve"> </w:t>
      </w:r>
      <w:r>
        <w:t>Строим</w:t>
      </w:r>
      <w:r>
        <w:rPr>
          <w:spacing w:val="-2"/>
        </w:rPr>
        <w:t xml:space="preserve"> </w:t>
      </w:r>
      <w:r>
        <w:t>город.</w:t>
      </w:r>
    </w:p>
    <w:p>
      <w:pPr>
        <w:pStyle w:val="9"/>
        <w:ind w:right="843"/>
        <w:jc w:val="left"/>
      </w:pPr>
      <w:r>
        <w:t>Разнообразие</w:t>
      </w:r>
      <w:r>
        <w:rPr>
          <w:spacing w:val="16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предметного</w:t>
      </w:r>
      <w:r>
        <w:rPr>
          <w:spacing w:val="16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передача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плоскости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пространстве.</w:t>
      </w:r>
      <w:r>
        <w:rPr>
          <w:spacing w:val="5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строение.</w:t>
      </w:r>
    </w:p>
    <w:p>
      <w:pPr>
        <w:pStyle w:val="9"/>
        <w:ind w:right="2410"/>
        <w:jc w:val="left"/>
      </w:pPr>
      <w:r>
        <w:t>Единство декоративного строя в украшении предметов быта. Строим вещи.</w:t>
      </w:r>
      <w:r>
        <w:rPr>
          <w:spacing w:val="-57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 родному</w:t>
      </w:r>
      <w:r>
        <w:rPr>
          <w:spacing w:val="-6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селу. Экскурсия. (обобщение</w:t>
      </w:r>
      <w:r>
        <w:rPr>
          <w:spacing w:val="-2"/>
        </w:rPr>
        <w:t xml:space="preserve"> </w:t>
      </w:r>
      <w:r>
        <w:t>темы).</w:t>
      </w:r>
    </w:p>
    <w:p>
      <w:pPr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spacing w:before="73" w:line="237" w:lineRule="auto"/>
        <w:ind w:left="1582" w:right="999" w:firstLine="1137"/>
        <w:rPr>
          <w:sz w:val="24"/>
        </w:rPr>
      </w:pPr>
      <w:r>
        <w:rPr>
          <w:b/>
          <w:sz w:val="24"/>
          <w:u w:val="single"/>
        </w:rPr>
        <w:t>Изображение,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украшение,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постройка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всегда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помогают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друг другу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(5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ч)</w:t>
      </w:r>
      <w:r>
        <w:rPr>
          <w:b/>
          <w:spacing w:val="1"/>
          <w:sz w:val="24"/>
          <w:u w:val="single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Брата-Мастера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вместе.</w:t>
      </w:r>
    </w:p>
    <w:p>
      <w:pPr>
        <w:pStyle w:val="9"/>
        <w:tabs>
          <w:tab w:val="left" w:pos="3368"/>
          <w:tab w:val="left" w:pos="4697"/>
          <w:tab w:val="left" w:pos="6654"/>
          <w:tab w:val="left" w:pos="8059"/>
          <w:tab w:val="left" w:pos="8419"/>
          <w:tab w:val="left" w:pos="9429"/>
          <w:tab w:val="left" w:pos="10012"/>
        </w:tabs>
        <w:spacing w:before="2"/>
        <w:ind w:right="853"/>
        <w:jc w:val="left"/>
      </w:pPr>
      <w:r>
        <w:t>Использование</w:t>
      </w:r>
      <w:r>
        <w:tab/>
      </w:r>
      <w:r>
        <w:t>различных</w:t>
      </w:r>
      <w:r>
        <w:tab/>
      </w:r>
      <w:r>
        <w:t>художественных</w:t>
      </w:r>
      <w:r>
        <w:tab/>
      </w:r>
      <w:r>
        <w:t>материалов</w:t>
      </w:r>
      <w:r>
        <w:tab/>
      </w:r>
      <w:r>
        <w:t>и</w:t>
      </w:r>
      <w:r>
        <w:tab/>
      </w:r>
      <w:r>
        <w:t>средств</w:t>
      </w:r>
      <w:r>
        <w:tab/>
      </w:r>
      <w:r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природы. Праздник весны.</w:t>
      </w:r>
    </w:p>
    <w:p>
      <w:pPr>
        <w:pStyle w:val="9"/>
        <w:ind w:right="1638"/>
        <w:jc w:val="left"/>
      </w:pPr>
      <w:r>
        <w:t>Цвет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живописи.</w:t>
      </w:r>
      <w:r>
        <w:rPr>
          <w:spacing w:val="-3"/>
        </w:rPr>
        <w:t xml:space="preserve"> </w:t>
      </w:r>
      <w:r>
        <w:t>Живописные</w:t>
      </w:r>
      <w:r>
        <w:rPr>
          <w:spacing w:val="-6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Разноцветные</w:t>
      </w:r>
      <w:r>
        <w:rPr>
          <w:spacing w:val="-4"/>
        </w:rPr>
        <w:t xml:space="preserve"> </w:t>
      </w:r>
      <w:r>
        <w:t>жуки.</w:t>
      </w:r>
      <w:r>
        <w:rPr>
          <w:spacing w:val="-57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цвета. Сказочная страна.</w:t>
      </w:r>
    </w:p>
    <w:p>
      <w:pPr>
        <w:pStyle w:val="9"/>
        <w:jc w:val="left"/>
      </w:pP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(обобщение</w:t>
      </w:r>
      <w:r>
        <w:rPr>
          <w:spacing w:val="-3"/>
        </w:rPr>
        <w:t xml:space="preserve"> </w:t>
      </w:r>
      <w:r>
        <w:t>темы).</w:t>
      </w:r>
    </w:p>
    <w:p>
      <w:pPr>
        <w:pStyle w:val="3"/>
        <w:spacing w:before="5"/>
        <w:ind w:left="1566" w:right="268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>
      <w:pPr>
        <w:ind w:left="1566" w:right="269"/>
        <w:jc w:val="center"/>
        <w:rPr>
          <w:b/>
          <w:sz w:val="24"/>
        </w:rPr>
      </w:pPr>
      <w:r>
        <w:rPr>
          <w:b/>
          <w:sz w:val="24"/>
        </w:rPr>
        <w:t>ИСКУССТВО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</w:p>
    <w:p>
      <w:pPr>
        <w:spacing w:line="274" w:lineRule="exact"/>
        <w:ind w:left="4810"/>
        <w:rPr>
          <w:b/>
          <w:sz w:val="24"/>
          <w:u w:val="single"/>
        </w:rPr>
      </w:pPr>
      <w:r>
        <w:rPr>
          <w:b/>
          <w:sz w:val="24"/>
          <w:u w:val="single"/>
        </w:rPr>
        <w:t>Чем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как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работают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художники</w:t>
      </w:r>
      <w:r>
        <w:rPr>
          <w:b/>
          <w:spacing w:val="3"/>
          <w:sz w:val="24"/>
          <w:u w:val="single"/>
        </w:rPr>
        <w:t xml:space="preserve"> </w:t>
      </w:r>
    </w:p>
    <w:p>
      <w:pPr>
        <w:pStyle w:val="9"/>
        <w:spacing w:line="274" w:lineRule="exact"/>
        <w:jc w:val="left"/>
      </w:pPr>
      <w:r>
        <w:t>Три</w:t>
      </w:r>
      <w:r>
        <w:rPr>
          <w:spacing w:val="-3"/>
        </w:rPr>
        <w:t xml:space="preserve"> </w:t>
      </w:r>
      <w:r>
        <w:t>основных цвета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жёлтый,</w:t>
      </w:r>
      <w:r>
        <w:rPr>
          <w:spacing w:val="-2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синий</w:t>
      </w:r>
    </w:p>
    <w:p>
      <w:pPr>
        <w:pStyle w:val="9"/>
        <w:ind w:right="3157"/>
        <w:jc w:val="left"/>
      </w:pPr>
      <w:r>
        <w:t>Пастель и цветные мелки, акварель, их выразительные возможности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аппликации</w:t>
      </w:r>
    </w:p>
    <w:p>
      <w:pPr>
        <w:pStyle w:val="9"/>
        <w:ind w:right="4359"/>
        <w:jc w:val="left"/>
      </w:pPr>
      <w:r>
        <w:t>Выразительные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5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Выразительность материалов для работы в объеме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бумаги</w:t>
      </w:r>
    </w:p>
    <w:p>
      <w:pPr>
        <w:pStyle w:val="9"/>
        <w:ind w:left="1642"/>
        <w:jc w:val="left"/>
      </w:pPr>
      <w:r>
        <w:t>Обобщающий</w:t>
      </w:r>
      <w:r>
        <w:rPr>
          <w:spacing w:val="-1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«Неожиданные</w:t>
      </w:r>
      <w:r>
        <w:rPr>
          <w:spacing w:val="50"/>
        </w:rPr>
        <w:t xml:space="preserve"> </w:t>
      </w:r>
      <w:r>
        <w:t>материалы»</w:t>
      </w:r>
    </w:p>
    <w:p>
      <w:pPr>
        <w:spacing w:before="5"/>
        <w:ind w:left="5278"/>
        <w:rPr>
          <w:b/>
          <w:sz w:val="24"/>
          <w:u w:val="single"/>
        </w:rPr>
      </w:pPr>
      <w:r>
        <w:rPr>
          <w:b/>
          <w:sz w:val="24"/>
          <w:u w:val="single"/>
        </w:rPr>
        <w:t>Реальность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фантазия </w:t>
      </w:r>
    </w:p>
    <w:p>
      <w:pPr>
        <w:pStyle w:val="9"/>
        <w:ind w:right="7375" w:firstLine="60"/>
        <w:jc w:val="left"/>
      </w:pPr>
      <w:r>
        <w:t>Изображение и реальность</w:t>
      </w:r>
      <w:r>
        <w:rPr>
          <w:spacing w:val="-57"/>
        </w:rPr>
        <w:t xml:space="preserve"> </w:t>
      </w:r>
      <w:r>
        <w:t>Изображение и фантазия</w:t>
      </w:r>
      <w:r>
        <w:rPr>
          <w:spacing w:val="1"/>
        </w:rPr>
        <w:t xml:space="preserve"> </w:t>
      </w:r>
      <w:r>
        <w:t>Украшение и реальность</w:t>
      </w:r>
      <w:r>
        <w:rPr>
          <w:spacing w:val="1"/>
        </w:rPr>
        <w:t xml:space="preserve"> </w:t>
      </w:r>
      <w:r>
        <w:t>Украшение и фантазия</w:t>
      </w:r>
      <w:r>
        <w:rPr>
          <w:spacing w:val="1"/>
        </w:rPr>
        <w:t xml:space="preserve"> </w:t>
      </w:r>
      <w:r>
        <w:t>Постройка и реальность</w:t>
      </w:r>
      <w:r>
        <w:rPr>
          <w:spacing w:val="1"/>
        </w:rPr>
        <w:t xml:space="preserve"> </w:t>
      </w:r>
      <w:r>
        <w:t>Постройка</w:t>
      </w:r>
      <w:r>
        <w:rPr>
          <w:spacing w:val="-2"/>
        </w:rPr>
        <w:t xml:space="preserve"> </w:t>
      </w:r>
      <w:r>
        <w:t>и фантазия</w:t>
      </w:r>
    </w:p>
    <w:p>
      <w:pPr>
        <w:pStyle w:val="9"/>
        <w:ind w:right="999"/>
        <w:jc w:val="left"/>
      </w:pPr>
      <w:r>
        <w:t>Обобщающий урок «Братья-Мастера Изображения, Украшения и Постройки</w:t>
      </w:r>
      <w:r>
        <w:rPr>
          <w:spacing w:val="1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работают</w:t>
      </w:r>
      <w:r>
        <w:rPr>
          <w:spacing w:val="60"/>
        </w:rPr>
        <w:t xml:space="preserve"> </w:t>
      </w:r>
      <w:r>
        <w:t>вместе»</w:t>
      </w:r>
    </w:p>
    <w:p>
      <w:pPr>
        <w:spacing w:before="1" w:line="274" w:lineRule="exact"/>
        <w:ind w:left="5180"/>
        <w:rPr>
          <w:b/>
          <w:sz w:val="24"/>
          <w:u w:val="single"/>
        </w:rPr>
      </w:pPr>
      <w:r>
        <w:rPr>
          <w:b/>
          <w:sz w:val="24"/>
          <w:u w:val="single"/>
        </w:rPr>
        <w:t>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чём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говорит искусство</w:t>
      </w:r>
    </w:p>
    <w:p>
      <w:pPr>
        <w:pStyle w:val="9"/>
        <w:ind w:right="5615" w:firstLine="60"/>
        <w:jc w:val="left"/>
      </w:pPr>
      <w:r>
        <w:t>Изображение природы в разных состояниях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животных</w:t>
      </w:r>
    </w:p>
    <w:p>
      <w:pPr>
        <w:pStyle w:val="9"/>
        <w:ind w:right="3684"/>
      </w:pPr>
      <w:r>
        <w:t>Выражение характера человека в изображении: женский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Выражение характера человека в изображении: мужской образ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</w:p>
    <w:p>
      <w:pPr>
        <w:pStyle w:val="9"/>
        <w:ind w:right="7561"/>
      </w:pPr>
      <w:r>
        <w:t>Человек и его украшения</w:t>
      </w:r>
      <w:r>
        <w:rPr>
          <w:spacing w:val="-57"/>
        </w:rPr>
        <w:t xml:space="preserve"> </w:t>
      </w:r>
      <w:r>
        <w:t>О чём говорят украшения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здания</w:t>
      </w:r>
    </w:p>
    <w:p>
      <w:pPr>
        <w:pStyle w:val="9"/>
        <w:ind w:right="856"/>
      </w:pPr>
      <w:r>
        <w:t>Обобщающий урок</w:t>
      </w:r>
      <w:r>
        <w:rPr>
          <w:spacing w:val="1"/>
        </w:rPr>
        <w:t xml:space="preserve"> </w:t>
      </w:r>
      <w:r>
        <w:t>«В изображении, украшении</w:t>
      </w:r>
      <w:r>
        <w:rPr>
          <w:spacing w:val="1"/>
        </w:rPr>
        <w:t xml:space="preserve"> </w:t>
      </w:r>
      <w:r>
        <w:t>и постройке человек выражает свои</w:t>
      </w:r>
      <w:r>
        <w:rPr>
          <w:spacing w:val="1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настроение,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миру»</w:t>
      </w:r>
    </w:p>
    <w:p>
      <w:pPr>
        <w:spacing w:before="5" w:line="237" w:lineRule="auto"/>
        <w:ind w:left="1582" w:right="3975" w:firstLine="3708"/>
        <w:rPr>
          <w:sz w:val="24"/>
        </w:rPr>
      </w:pPr>
      <w:r>
        <w:rPr>
          <w:b/>
          <w:sz w:val="24"/>
          <w:u w:val="single"/>
        </w:rPr>
        <w:t>Как говорит искусство</w:t>
      </w:r>
      <w:r>
        <w:rPr>
          <w:b/>
          <w:spacing w:val="-57"/>
          <w:sz w:val="24"/>
          <w:u w:val="single"/>
        </w:rPr>
        <w:t xml:space="preserve"> </w:t>
      </w:r>
      <w:r>
        <w:rPr>
          <w:sz w:val="24"/>
        </w:rPr>
        <w:t>Теплые и холодные цвета. Борьба теплого и 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Тихие</w:t>
      </w:r>
      <w:r>
        <w:rPr>
          <w:spacing w:val="-2"/>
          <w:sz w:val="24"/>
        </w:rPr>
        <w:t xml:space="preserve"> </w:t>
      </w:r>
      <w:r>
        <w:rPr>
          <w:sz w:val="24"/>
        </w:rPr>
        <w:t>и 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</w:p>
    <w:p>
      <w:pPr>
        <w:pStyle w:val="9"/>
        <w:spacing w:before="1"/>
        <w:ind w:right="7827"/>
        <w:jc w:val="left"/>
      </w:pPr>
      <w:r>
        <w:t>Что такое ритм линий?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линий</w:t>
      </w:r>
    </w:p>
    <w:p>
      <w:pPr>
        <w:pStyle w:val="9"/>
        <w:spacing w:before="1"/>
        <w:jc w:val="left"/>
      </w:pPr>
      <w:r>
        <w:t>Ритм</w:t>
      </w:r>
      <w:r>
        <w:rPr>
          <w:spacing w:val="-2"/>
        </w:rPr>
        <w:t xml:space="preserve"> </w:t>
      </w:r>
      <w:r>
        <w:t>пятен</w:t>
      </w:r>
    </w:p>
    <w:p>
      <w:pPr>
        <w:pStyle w:val="9"/>
        <w:jc w:val="left"/>
      </w:pPr>
      <w:r>
        <w:t>Пропорции</w:t>
      </w:r>
      <w:r>
        <w:rPr>
          <w:spacing w:val="-3"/>
        </w:rPr>
        <w:t xml:space="preserve"> </w:t>
      </w:r>
      <w:r>
        <w:t>выражают</w:t>
      </w:r>
      <w:r>
        <w:rPr>
          <w:spacing w:val="-3"/>
        </w:rPr>
        <w:t xml:space="preserve"> </w:t>
      </w:r>
      <w:r>
        <w:t>характер</w:t>
      </w:r>
    </w:p>
    <w:p>
      <w:pPr>
        <w:pStyle w:val="9"/>
        <w:ind w:right="843" w:firstLine="60"/>
        <w:jc w:val="left"/>
      </w:pPr>
      <w:r>
        <w:t>Ритм</w:t>
      </w:r>
      <w:r>
        <w:rPr>
          <w:spacing w:val="36"/>
        </w:rPr>
        <w:t xml:space="preserve"> </w:t>
      </w:r>
      <w:r>
        <w:t>линий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пятен,</w:t>
      </w:r>
      <w:r>
        <w:rPr>
          <w:spacing w:val="33"/>
        </w:rPr>
        <w:t xml:space="preserve"> </w:t>
      </w:r>
      <w:r>
        <w:t>цвет,</w:t>
      </w:r>
      <w:r>
        <w:rPr>
          <w:spacing w:val="36"/>
        </w:rPr>
        <w:t xml:space="preserve"> </w:t>
      </w:r>
      <w:r>
        <w:t>пропорции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выразительности.</w:t>
      </w:r>
      <w:r>
        <w:rPr>
          <w:spacing w:val="35"/>
        </w:rPr>
        <w:t xml:space="preserve"> </w:t>
      </w:r>
      <w:r>
        <w:t>Обобщающий</w:t>
      </w:r>
      <w:r>
        <w:rPr>
          <w:spacing w:val="39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«Искусство и</w:t>
      </w:r>
      <w:r>
        <w:rPr>
          <w:spacing w:val="1"/>
        </w:rPr>
        <w:t xml:space="preserve"> </w:t>
      </w:r>
      <w:r>
        <w:t>ты»</w:t>
      </w:r>
    </w:p>
    <w:p>
      <w:pPr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230"/>
        <w:ind w:right="-1"/>
        <w:jc w:val="left"/>
      </w:pPr>
      <w:r>
        <w:t>Обои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шторы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дома</w:t>
      </w:r>
      <w:r>
        <w:rPr>
          <w:spacing w:val="-57"/>
        </w:rPr>
        <w:t xml:space="preserve"> </w:t>
      </w:r>
      <w:r>
        <w:t>Посуда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тебя дома</w:t>
      </w:r>
    </w:p>
    <w:p>
      <w:pPr>
        <w:pStyle w:val="3"/>
        <w:spacing w:before="5"/>
        <w:ind w:left="569" w:right="3618"/>
        <w:jc w:val="center"/>
      </w:pPr>
      <w:r>
        <w:rPr>
          <w:b w:val="0"/>
        </w:rPr>
        <w:br w:type="column"/>
      </w:r>
      <w:r>
        <w:t>3</w:t>
      </w:r>
      <w:r>
        <w:rPr>
          <w:spacing w:val="-2"/>
        </w:rPr>
        <w:t xml:space="preserve"> </w:t>
      </w:r>
      <w:r>
        <w:t>класс</w:t>
      </w:r>
    </w:p>
    <w:p>
      <w:pPr>
        <w:ind w:left="569" w:right="3619"/>
        <w:jc w:val="center"/>
        <w:rPr>
          <w:b/>
          <w:sz w:val="24"/>
        </w:rPr>
      </w:pPr>
      <w:r>
        <w:rPr>
          <w:b/>
          <w:sz w:val="24"/>
        </w:rPr>
        <w:t>ИСКУССТВО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</w:t>
      </w:r>
    </w:p>
    <w:p>
      <w:pPr>
        <w:ind w:left="569" w:right="3556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Искусство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твоем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доме</w:t>
      </w:r>
      <w:r>
        <w:rPr>
          <w:b/>
          <w:spacing w:val="2"/>
          <w:sz w:val="24"/>
          <w:u w:val="single"/>
        </w:rPr>
        <w:t xml:space="preserve"> </w:t>
      </w:r>
    </w:p>
    <w:p>
      <w:pPr>
        <w:jc w:val="center"/>
        <w:rPr>
          <w:sz w:val="24"/>
        </w:rPr>
        <w:sectPr>
          <w:type w:val="continuous"/>
          <w:pgSz w:w="11910" w:h="16840"/>
          <w:pgMar w:top="1200" w:right="0" w:bottom="280" w:left="120" w:header="720" w:footer="720" w:gutter="0"/>
          <w:cols w:equalWidth="0" w:num="2">
            <w:col w:w="4310" w:space="40"/>
            <w:col w:w="7440"/>
          </w:cols>
        </w:sectPr>
      </w:pPr>
    </w:p>
    <w:p>
      <w:pPr>
        <w:pStyle w:val="9"/>
        <w:spacing w:before="66"/>
        <w:ind w:right="8703"/>
        <w:jc w:val="left"/>
      </w:pPr>
      <w:r>
        <w:t>Мамин платок</w:t>
      </w:r>
      <w:r>
        <w:rPr>
          <w:spacing w:val="-57"/>
        </w:rPr>
        <w:t xml:space="preserve"> </w:t>
      </w:r>
      <w:r>
        <w:t>Твои игрушки</w:t>
      </w:r>
      <w:r>
        <w:rPr>
          <w:spacing w:val="-57"/>
        </w:rPr>
        <w:t xml:space="preserve"> </w:t>
      </w:r>
      <w:r>
        <w:t>Твои книжки</w:t>
      </w:r>
      <w:r>
        <w:rPr>
          <w:spacing w:val="1"/>
        </w:rPr>
        <w:t xml:space="preserve"> </w:t>
      </w:r>
      <w:r>
        <w:t>Открытки</w:t>
      </w:r>
    </w:p>
    <w:p>
      <w:pPr>
        <w:pStyle w:val="9"/>
        <w:spacing w:before="1"/>
        <w:jc w:val="left"/>
      </w:pPr>
      <w:r>
        <w:t>Труд</w:t>
      </w:r>
      <w:r>
        <w:rPr>
          <w:spacing w:val="-3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твоего</w:t>
      </w:r>
      <w:r>
        <w:rPr>
          <w:spacing w:val="-3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темы</w:t>
      </w:r>
    </w:p>
    <w:p>
      <w:pPr>
        <w:spacing w:before="4"/>
        <w:ind w:left="4628"/>
        <w:rPr>
          <w:b/>
          <w:sz w:val="24"/>
          <w:u w:val="single"/>
        </w:rPr>
      </w:pPr>
      <w:r>
        <w:rPr>
          <w:b/>
          <w:sz w:val="24"/>
          <w:u w:val="single"/>
        </w:rPr>
        <w:t>Искусство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на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улицах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твоего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города</w:t>
      </w:r>
      <w:r>
        <w:rPr>
          <w:b/>
          <w:spacing w:val="1"/>
          <w:sz w:val="24"/>
          <w:u w:val="single"/>
        </w:rPr>
        <w:t xml:space="preserve"> </w:t>
      </w:r>
    </w:p>
    <w:p>
      <w:pPr>
        <w:pStyle w:val="9"/>
        <w:ind w:right="7606"/>
        <w:jc w:val="left"/>
      </w:pPr>
      <w:r>
        <w:t>Памятники архитектуры</w:t>
      </w:r>
      <w:r>
        <w:rPr>
          <w:spacing w:val="1"/>
        </w:rPr>
        <w:t xml:space="preserve"> </w:t>
      </w:r>
      <w:r>
        <w:t>Парки, скверы, бульвары</w:t>
      </w:r>
      <w:r>
        <w:rPr>
          <w:spacing w:val="-57"/>
        </w:rPr>
        <w:t xml:space="preserve"> </w:t>
      </w:r>
      <w:r>
        <w:t>Ажурные ограды</w:t>
      </w:r>
      <w:r>
        <w:rPr>
          <w:spacing w:val="1"/>
        </w:rPr>
        <w:t xml:space="preserve"> </w:t>
      </w:r>
      <w:r>
        <w:t>Волшебные фонари</w:t>
      </w:r>
      <w:r>
        <w:rPr>
          <w:spacing w:val="1"/>
        </w:rPr>
        <w:t xml:space="preserve"> </w:t>
      </w:r>
      <w:r>
        <w:t>Витрины</w:t>
      </w:r>
    </w:p>
    <w:p>
      <w:pPr>
        <w:pStyle w:val="9"/>
        <w:jc w:val="left"/>
      </w:pPr>
      <w:r>
        <w:t>Удивительный</w:t>
      </w:r>
      <w:r>
        <w:rPr>
          <w:spacing w:val="-5"/>
        </w:rPr>
        <w:t xml:space="preserve"> </w:t>
      </w:r>
      <w:r>
        <w:t>транспорт</w:t>
      </w:r>
    </w:p>
    <w:p>
      <w:pPr>
        <w:pStyle w:val="9"/>
        <w:jc w:val="left"/>
      </w:pPr>
      <w:r>
        <w:t>Труд</w:t>
      </w:r>
      <w:r>
        <w:rPr>
          <w:spacing w:val="-3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твоего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(села)</w:t>
      </w:r>
      <w:r>
        <w:rPr>
          <w:spacing w:val="-2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темы</w:t>
      </w:r>
    </w:p>
    <w:p>
      <w:pPr>
        <w:pStyle w:val="9"/>
        <w:spacing w:before="3"/>
        <w:ind w:left="0"/>
        <w:jc w:val="left"/>
        <w:rPr>
          <w:sz w:val="16"/>
        </w:rPr>
      </w:pPr>
    </w:p>
    <w:p>
      <w:pPr>
        <w:spacing w:before="90" w:line="274" w:lineRule="exact"/>
        <w:ind w:left="4625"/>
        <w:rPr>
          <w:b/>
          <w:sz w:val="24"/>
          <w:u w:val="single"/>
        </w:rPr>
      </w:pPr>
      <w:r>
        <w:rPr>
          <w:b/>
          <w:sz w:val="24"/>
          <w:u w:val="single"/>
        </w:rPr>
        <w:t>Художник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зрелище</w:t>
      </w:r>
      <w:r>
        <w:rPr>
          <w:b/>
          <w:spacing w:val="3"/>
          <w:sz w:val="24"/>
          <w:u w:val="single"/>
        </w:rPr>
        <w:t xml:space="preserve"> </w:t>
      </w:r>
    </w:p>
    <w:p>
      <w:pPr>
        <w:pStyle w:val="9"/>
        <w:ind w:right="8217"/>
        <w:jc w:val="left"/>
      </w:pPr>
      <w:r>
        <w:t>Художник в цирке</w:t>
      </w:r>
      <w:r>
        <w:rPr>
          <w:spacing w:val="1"/>
        </w:rPr>
        <w:t xml:space="preserve"> </w:t>
      </w:r>
      <w:r>
        <w:t>Художник в театре</w:t>
      </w:r>
      <w:r>
        <w:rPr>
          <w:spacing w:val="-57"/>
        </w:rPr>
        <w:t xml:space="preserve"> </w:t>
      </w:r>
      <w:r>
        <w:t>Театральные маски</w:t>
      </w:r>
      <w:r>
        <w:rPr>
          <w:spacing w:val="-57"/>
        </w:rPr>
        <w:t xml:space="preserve"> </w:t>
      </w:r>
      <w:r>
        <w:t>Театр</w:t>
      </w:r>
      <w:r>
        <w:rPr>
          <w:spacing w:val="4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Афиша и плакат</w:t>
      </w:r>
      <w:r>
        <w:rPr>
          <w:spacing w:val="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</w:p>
    <w:p>
      <w:pPr>
        <w:pStyle w:val="9"/>
        <w:spacing w:line="274" w:lineRule="exact"/>
        <w:ind w:left="1566" w:right="6247"/>
        <w:jc w:val="center"/>
      </w:pPr>
      <w:r>
        <w:t>Школьный</w:t>
      </w:r>
      <w:r>
        <w:rPr>
          <w:spacing w:val="-4"/>
        </w:rPr>
        <w:t xml:space="preserve"> </w:t>
      </w:r>
      <w:r>
        <w:t>карнавал</w:t>
      </w:r>
      <w:r>
        <w:rPr>
          <w:spacing w:val="-4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темы</w:t>
      </w:r>
    </w:p>
    <w:p>
      <w:pPr>
        <w:spacing w:before="5"/>
        <w:ind w:left="483" w:right="862"/>
        <w:jc w:val="center"/>
        <w:rPr>
          <w:b/>
          <w:sz w:val="24"/>
        </w:rPr>
      </w:pPr>
      <w:r>
        <w:rPr>
          <w:b/>
          <w:sz w:val="24"/>
          <w:u w:val="single"/>
        </w:rPr>
        <w:t>Художник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музей</w:t>
      </w:r>
      <w:r>
        <w:rPr>
          <w:b/>
          <w:spacing w:val="2"/>
          <w:sz w:val="24"/>
          <w:u w:val="single"/>
        </w:rPr>
        <w:t xml:space="preserve"> </w:t>
      </w:r>
    </w:p>
    <w:p>
      <w:pPr>
        <w:pStyle w:val="9"/>
        <w:spacing w:line="271" w:lineRule="exact"/>
        <w:jc w:val="left"/>
      </w:pPr>
      <w:r>
        <w:t>Музей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города</w:t>
      </w:r>
    </w:p>
    <w:p>
      <w:pPr>
        <w:pStyle w:val="9"/>
        <w:ind w:right="6162"/>
        <w:jc w:val="left"/>
      </w:pPr>
      <w:r>
        <w:t>Картина – особый мир Картина-пейзаж</w:t>
      </w:r>
      <w:r>
        <w:rPr>
          <w:spacing w:val="-57"/>
        </w:rPr>
        <w:t xml:space="preserve"> </w:t>
      </w:r>
      <w:r>
        <w:t>Картина-портрет</w:t>
      </w:r>
    </w:p>
    <w:p>
      <w:pPr>
        <w:pStyle w:val="9"/>
        <w:jc w:val="left"/>
      </w:pPr>
      <w:r>
        <w:t>Картина-натюрморт</w:t>
      </w:r>
    </w:p>
    <w:p>
      <w:pPr>
        <w:pStyle w:val="9"/>
        <w:ind w:right="5660"/>
        <w:jc w:val="left"/>
      </w:pPr>
      <w:r>
        <w:t>Картины исторические и бытовые</w:t>
      </w:r>
      <w:r>
        <w:rPr>
          <w:spacing w:val="1"/>
        </w:rPr>
        <w:t xml:space="preserve"> </w:t>
      </w:r>
      <w:r>
        <w:t>Скульптура в музее и на улице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выставка</w:t>
      </w:r>
      <w:r>
        <w:rPr>
          <w:spacing w:val="-4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темы</w:t>
      </w:r>
    </w:p>
    <w:p>
      <w:pPr>
        <w:pStyle w:val="9"/>
        <w:spacing w:before="7"/>
        <w:ind w:left="0"/>
        <w:jc w:val="left"/>
        <w:rPr>
          <w:sz w:val="16"/>
        </w:rPr>
      </w:pPr>
    </w:p>
    <w:p>
      <w:pPr>
        <w:rPr>
          <w:sz w:val="16"/>
        </w:rPr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5"/>
        <w:ind w:left="0"/>
        <w:jc w:val="left"/>
        <w:rPr>
          <w:sz w:val="23"/>
        </w:rPr>
      </w:pPr>
    </w:p>
    <w:p>
      <w:pPr>
        <w:pStyle w:val="9"/>
        <w:jc w:val="left"/>
      </w:pPr>
      <w:r>
        <w:t>Пейзаж</w:t>
      </w:r>
      <w:r>
        <w:rPr>
          <w:spacing w:val="-9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земли</w:t>
      </w:r>
    </w:p>
    <w:p>
      <w:pPr>
        <w:pStyle w:val="3"/>
        <w:spacing w:before="90"/>
        <w:ind w:left="875" w:right="3433"/>
        <w:jc w:val="center"/>
      </w:pPr>
      <w:r>
        <w:rPr>
          <w:b w:val="0"/>
        </w:rPr>
        <w:br w:type="column"/>
      </w:r>
      <w:r>
        <w:t>4</w:t>
      </w:r>
      <w:r>
        <w:rPr>
          <w:spacing w:val="-2"/>
        </w:rPr>
        <w:t xml:space="preserve"> </w:t>
      </w:r>
      <w:r>
        <w:t>класс</w:t>
      </w:r>
    </w:p>
    <w:p>
      <w:pPr>
        <w:spacing w:before="1" w:line="230" w:lineRule="exact"/>
        <w:ind w:left="873" w:right="3433"/>
        <w:jc w:val="center"/>
        <w:rPr>
          <w:b/>
          <w:sz w:val="20"/>
        </w:rPr>
      </w:pPr>
      <w:r>
        <w:rPr>
          <w:b/>
          <w:sz w:val="20"/>
        </w:rPr>
        <w:t>КАЖДЫЙ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НАРОД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ХУДОЖНИК</w:t>
      </w:r>
    </w:p>
    <w:p>
      <w:pPr>
        <w:spacing w:line="276" w:lineRule="exact"/>
        <w:ind w:left="938" w:right="3433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Истоки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искусства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твоего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народа </w:t>
      </w:r>
    </w:p>
    <w:p>
      <w:pPr>
        <w:spacing w:line="276" w:lineRule="exact"/>
        <w:jc w:val="center"/>
        <w:rPr>
          <w:sz w:val="24"/>
        </w:rPr>
        <w:sectPr>
          <w:type w:val="continuous"/>
          <w:pgSz w:w="11910" w:h="16840"/>
          <w:pgMar w:top="1200" w:right="0" w:bottom="280" w:left="120" w:header="720" w:footer="720" w:gutter="0"/>
          <w:cols w:equalWidth="0" w:num="2">
            <w:col w:w="3819" w:space="40"/>
            <w:col w:w="7931"/>
          </w:cols>
        </w:sectPr>
      </w:pPr>
    </w:p>
    <w:p>
      <w:pPr>
        <w:pStyle w:val="9"/>
        <w:ind w:right="5279"/>
        <w:jc w:val="left"/>
      </w:pPr>
      <w:r>
        <w:t>Образ традиционного русского дома (избы)</w:t>
      </w:r>
      <w:r>
        <w:rPr>
          <w:spacing w:val="1"/>
        </w:rPr>
        <w:t xml:space="preserve"> </w:t>
      </w:r>
      <w:r>
        <w:t>Украшения деревянных построек и их значение</w:t>
      </w:r>
      <w:r>
        <w:rPr>
          <w:spacing w:val="-57"/>
        </w:rPr>
        <w:t xml:space="preserve"> </w:t>
      </w:r>
      <w:r>
        <w:t>Деревня</w:t>
      </w:r>
      <w:r>
        <w:rPr>
          <w:spacing w:val="-1"/>
        </w:rPr>
        <w:t xml:space="preserve"> </w:t>
      </w:r>
      <w:r>
        <w:t>— деревянный</w:t>
      </w:r>
      <w:r>
        <w:rPr>
          <w:spacing w:val="-2"/>
        </w:rPr>
        <w:t xml:space="preserve"> </w:t>
      </w:r>
      <w:r>
        <w:t>мир</w:t>
      </w:r>
    </w:p>
    <w:p>
      <w:pPr>
        <w:pStyle w:val="9"/>
        <w:ind w:right="7705"/>
        <w:jc w:val="left"/>
      </w:pPr>
      <w:r>
        <w:t>Образ красоты человека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>
      <w:pPr>
        <w:spacing w:before="5" w:line="274" w:lineRule="exact"/>
        <w:ind w:left="5007"/>
        <w:rPr>
          <w:b/>
          <w:sz w:val="24"/>
          <w:u w:val="single"/>
        </w:rPr>
      </w:pPr>
      <w:r>
        <w:rPr>
          <w:b/>
          <w:sz w:val="24"/>
          <w:u w:val="single"/>
        </w:rPr>
        <w:t>Древние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города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твоей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земли</w:t>
      </w:r>
      <w:r>
        <w:rPr>
          <w:b/>
          <w:spacing w:val="2"/>
          <w:sz w:val="24"/>
          <w:u w:val="single"/>
        </w:rPr>
        <w:t xml:space="preserve"> </w:t>
      </w:r>
    </w:p>
    <w:p>
      <w:pPr>
        <w:pStyle w:val="9"/>
        <w:ind w:right="6990"/>
        <w:jc w:val="left"/>
      </w:pPr>
      <w:r>
        <w:t>Древнерусский город-крепость</w:t>
      </w:r>
      <w:r>
        <w:rPr>
          <w:spacing w:val="-57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соборы</w:t>
      </w:r>
    </w:p>
    <w:p>
      <w:pPr>
        <w:pStyle w:val="9"/>
        <w:jc w:val="left"/>
      </w:pPr>
      <w:r>
        <w:t>Древний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жители</w:t>
      </w:r>
    </w:p>
    <w:p>
      <w:pPr>
        <w:pStyle w:val="9"/>
        <w:ind w:right="6732"/>
        <w:jc w:val="left"/>
      </w:pPr>
      <w:r>
        <w:t>Древнерусские воины-защитники</w:t>
      </w:r>
      <w:r>
        <w:rPr>
          <w:spacing w:val="-57"/>
        </w:rPr>
        <w:t xml:space="preserve"> </w:t>
      </w:r>
      <w:r>
        <w:t>Древние города Русской земли</w:t>
      </w:r>
      <w:r>
        <w:rPr>
          <w:spacing w:val="1"/>
        </w:rPr>
        <w:t xml:space="preserve"> </w:t>
      </w:r>
      <w:r>
        <w:t>Узорочье</w:t>
      </w:r>
      <w:r>
        <w:rPr>
          <w:spacing w:val="-2"/>
        </w:rPr>
        <w:t xml:space="preserve"> </w:t>
      </w:r>
      <w:r>
        <w:t>теремов</w:t>
      </w:r>
    </w:p>
    <w:p>
      <w:pPr>
        <w:pStyle w:val="9"/>
        <w:jc w:val="left"/>
      </w:pPr>
      <w:r>
        <w:t>Праздничный</w:t>
      </w:r>
      <w:r>
        <w:rPr>
          <w:spacing w:val="-5"/>
        </w:rPr>
        <w:t xml:space="preserve"> </w:t>
      </w:r>
      <w:r>
        <w:t>пир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теремных</w:t>
      </w:r>
      <w:r>
        <w:rPr>
          <w:spacing w:val="-1"/>
        </w:rPr>
        <w:t xml:space="preserve"> </w:t>
      </w:r>
      <w:r>
        <w:t>палатах</w:t>
      </w:r>
    </w:p>
    <w:p>
      <w:pPr>
        <w:spacing w:before="3" w:line="274" w:lineRule="exact"/>
        <w:ind w:left="5024"/>
        <w:rPr>
          <w:b/>
          <w:sz w:val="24"/>
        </w:rPr>
      </w:pPr>
      <w:r>
        <w:rPr>
          <w:b/>
          <w:sz w:val="24"/>
          <w:u w:val="single"/>
        </w:rPr>
        <w:t>Каждый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 —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художник</w:t>
      </w:r>
      <w:r>
        <w:rPr>
          <w:b/>
          <w:spacing w:val="1"/>
          <w:sz w:val="24"/>
          <w:u w:val="single"/>
        </w:rPr>
        <w:t xml:space="preserve"> </w:t>
      </w:r>
    </w:p>
    <w:p>
      <w:pPr>
        <w:pStyle w:val="9"/>
        <w:ind w:right="5934"/>
        <w:jc w:val="left"/>
      </w:pPr>
      <w:r>
        <w:t>Образ художественной культуры Японии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гор и степей</w:t>
      </w:r>
    </w:p>
    <w:p>
      <w:pPr>
        <w:pStyle w:val="9"/>
        <w:jc w:val="left"/>
      </w:pPr>
      <w:r>
        <w:t>Образ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Азии</w:t>
      </w:r>
    </w:p>
    <w:p>
      <w:pPr>
        <w:sectPr>
          <w:type w:val="continuous"/>
          <w:pgSz w:w="11910" w:h="16840"/>
          <w:pgMar w:top="1200" w:right="0" w:bottom="280" w:left="120" w:header="720" w:footer="720" w:gutter="0"/>
          <w:cols w:space="720" w:num="1"/>
        </w:sectPr>
      </w:pPr>
    </w:p>
    <w:p>
      <w:pPr>
        <w:pStyle w:val="9"/>
        <w:spacing w:before="66"/>
        <w:jc w:val="left"/>
      </w:pPr>
      <w:r>
        <w:t>Образ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</w:t>
      </w:r>
    </w:p>
    <w:p>
      <w:pPr>
        <w:pStyle w:val="9"/>
        <w:ind w:right="3349"/>
        <w:jc w:val="left"/>
      </w:pPr>
      <w:r>
        <w:t>Образ художественной культуры средневековой Западной Европы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культур 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(обобщение</w:t>
      </w:r>
      <w:r>
        <w:rPr>
          <w:spacing w:val="-4"/>
        </w:rPr>
        <w:t xml:space="preserve"> </w:t>
      </w:r>
      <w:r>
        <w:t>темы)</w:t>
      </w:r>
    </w:p>
    <w:p>
      <w:pPr>
        <w:spacing w:before="5" w:line="274" w:lineRule="exact"/>
        <w:ind w:left="4885"/>
        <w:rPr>
          <w:b/>
          <w:sz w:val="24"/>
          <w:u w:val="single"/>
        </w:rPr>
      </w:pPr>
      <w:r>
        <w:rPr>
          <w:b/>
          <w:sz w:val="24"/>
          <w:u w:val="single"/>
        </w:rPr>
        <w:t>Искусство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объединяет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народы</w:t>
      </w:r>
      <w:r>
        <w:rPr>
          <w:b/>
          <w:spacing w:val="-1"/>
          <w:sz w:val="24"/>
          <w:u w:val="single"/>
        </w:rPr>
        <w:t xml:space="preserve"> </w:t>
      </w:r>
    </w:p>
    <w:p>
      <w:pPr>
        <w:pStyle w:val="9"/>
        <w:spacing w:line="274" w:lineRule="exact"/>
        <w:jc w:val="left"/>
      </w:pPr>
      <w:r>
        <w:t>Все</w:t>
      </w:r>
      <w:r>
        <w:rPr>
          <w:spacing w:val="-4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воспевают</w:t>
      </w:r>
      <w:r>
        <w:rPr>
          <w:spacing w:val="-2"/>
        </w:rPr>
        <w:t xml:space="preserve"> </w:t>
      </w:r>
      <w:r>
        <w:t>материнство</w:t>
      </w:r>
    </w:p>
    <w:p>
      <w:pPr>
        <w:pStyle w:val="9"/>
        <w:ind w:right="5808"/>
        <w:jc w:val="left"/>
      </w:pPr>
      <w:r>
        <w:t>Все народы воспевают мудрость старости</w:t>
      </w:r>
      <w:r>
        <w:rPr>
          <w:spacing w:val="1"/>
        </w:rPr>
        <w:t xml:space="preserve"> </w:t>
      </w:r>
      <w:r>
        <w:t>Сопереживание — великая тема искусства</w:t>
      </w:r>
      <w:r>
        <w:rPr>
          <w:spacing w:val="-57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борцы и</w:t>
      </w:r>
      <w:r>
        <w:rPr>
          <w:spacing w:val="-2"/>
        </w:rPr>
        <w:t xml:space="preserve"> </w:t>
      </w:r>
      <w:r>
        <w:t>защитники</w:t>
      </w:r>
    </w:p>
    <w:p>
      <w:pPr>
        <w:pStyle w:val="9"/>
        <w:jc w:val="left"/>
      </w:pPr>
      <w:r>
        <w:t>Юность и</w:t>
      </w:r>
      <w:r>
        <w:rPr>
          <w:spacing w:val="-3"/>
        </w:rPr>
        <w:t xml:space="preserve"> </w:t>
      </w:r>
      <w:r>
        <w:t>надежды</w:t>
      </w:r>
    </w:p>
    <w:p>
      <w:pPr>
        <w:pStyle w:val="9"/>
        <w:jc w:val="left"/>
      </w:pP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(обобщение</w:t>
      </w:r>
      <w:r>
        <w:rPr>
          <w:spacing w:val="-2"/>
        </w:rPr>
        <w:t xml:space="preserve"> </w:t>
      </w:r>
      <w:r>
        <w:t>темы)</w:t>
      </w:r>
    </w:p>
    <w:p>
      <w:pPr>
        <w:pStyle w:val="3"/>
        <w:numPr>
          <w:ilvl w:val="3"/>
          <w:numId w:val="49"/>
        </w:numPr>
        <w:tabs>
          <w:tab w:val="left" w:pos="2123"/>
        </w:tabs>
        <w:spacing w:before="8"/>
        <w:ind w:left="2123" w:hanging="1739"/>
        <w:jc w:val="left"/>
        <w:rPr>
          <w:sz w:val="22"/>
        </w:rPr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>
      <w:pPr>
        <w:spacing w:before="40" w:line="274" w:lineRule="exact"/>
        <w:ind w:left="2302"/>
        <w:rPr>
          <w:b/>
          <w:sz w:val="24"/>
          <w:u w:val="single"/>
        </w:rPr>
      </w:pPr>
      <w:r>
        <w:rPr>
          <w:b/>
          <w:sz w:val="24"/>
          <w:u w:val="single"/>
        </w:rPr>
        <w:t>Личностные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</w:t>
      </w:r>
    </w:p>
    <w:p>
      <w:pPr>
        <w:pStyle w:val="9"/>
        <w:ind w:left="2302" w:right="841"/>
        <w:jc w:val="left"/>
      </w:pPr>
      <w:r>
        <w:t>Личностные результаты освоения программы 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характеризуются:</w:t>
      </w:r>
    </w:p>
    <w:p>
      <w:pPr>
        <w:pStyle w:val="9"/>
        <w:spacing w:line="274" w:lineRule="exact"/>
        <w:jc w:val="left"/>
      </w:pPr>
      <w:r>
        <w:t>Гражданское воспитание формируется через развитие чувства личной причастности к жизни общества и созидающих качеств личности,приобщение обучающихся к ценностям отечественной и мировой культуры . Учебный предмет способствует пониманию особенностей жизни разных народов и красоты национальных эстетических идеалов</w:t>
      </w:r>
    </w:p>
    <w:p>
      <w:pPr>
        <w:pStyle w:val="9"/>
        <w:spacing w:line="274" w:lineRule="exact"/>
        <w:jc w:val="left"/>
      </w:pPr>
      <w:r>
        <w:t>.Коллективные творческие работы создают условия для разных форм художественно-творческой деятельности способствуют пониманию другого человека, становлению чувства личной  ответственности.</w:t>
      </w:r>
    </w:p>
    <w:p>
      <w:pPr>
        <w:pStyle w:val="9"/>
        <w:spacing w:line="274" w:lineRule="exact"/>
        <w:jc w:val="left"/>
      </w:pPr>
      <w:r>
        <w:t>Патриотическое воспитание осуществляется через 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 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>
      <w:pPr>
        <w:pStyle w:val="9"/>
        <w:spacing w:line="274" w:lineRule="exact"/>
        <w:jc w:val="left"/>
      </w:pPr>
      <w:r>
        <w:t>Духовно-нравственное воспитание является стержнем художественного развития обучающегося, приобщения его к искусству как сфере, концентрирующей всебездуховно-нравственного поиска человечества . Учебные задания направлены на развитие внутреннего мира обучающегося и воспитание его эмоционально-образной,  чувственной сферы .Занятия искусством помогают школьнику обрести социально значимые знания . Развитие творческих способностей способствует росту самосознания, осознания себя как личности и члена общества.</w:t>
      </w:r>
    </w:p>
    <w:p>
      <w:pPr>
        <w:pStyle w:val="9"/>
        <w:spacing w:line="274" w:lineRule="exact"/>
        <w:jc w:val="left"/>
      </w:pPr>
      <w:r>
        <w:t>Эстетическое воспитание—важнейший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>
      <w:pPr>
        <w:pStyle w:val="9"/>
        <w:spacing w:line="274" w:lineRule="exact"/>
        <w:jc w:val="left"/>
      </w:pPr>
      <w:r>
        <w:t>Физического воспитания, формирования культуры здоровья и эмоционального благополучия:</w:t>
      </w:r>
    </w:p>
    <w:p>
      <w:pPr>
        <w:pStyle w:val="9"/>
        <w:spacing w:line="274" w:lineRule="exact"/>
        <w:jc w:val="left"/>
      </w:pPr>
      <w: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>
      <w:pPr>
        <w:pStyle w:val="9"/>
        <w:spacing w:line="274" w:lineRule="exact"/>
        <w:jc w:val="left"/>
      </w:pPr>
      <w:r>
        <w:t>осознание</w:t>
      </w:r>
      <w:r>
        <w:tab/>
      </w:r>
      <w:r>
        <w:t>последствий</w:t>
      </w:r>
      <w:r>
        <w:tab/>
      </w:r>
      <w:r>
        <w:t>и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(употребление</w:t>
      </w:r>
      <w:r>
        <w:tab/>
      </w:r>
      <w:r>
        <w:t>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 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 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>
      <w:pPr>
        <w:pStyle w:val="9"/>
        <w:ind w:right="853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>
      <w:pPr>
        <w:pStyle w:val="9"/>
        <w:spacing w:line="274" w:lineRule="exact"/>
        <w:jc w:val="left"/>
      </w:pPr>
      <w:r>
        <w:t>Трудовое воспитание осуществляется в процессе личной художественно- творческой работы по освоению художественных материалов и удовлетворения от создания реального, практического продукта 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 определённым заданиям по программе.</w:t>
      </w:r>
    </w:p>
    <w:p>
      <w:pPr>
        <w:pStyle w:val="9"/>
        <w:spacing w:line="274" w:lineRule="exact"/>
        <w:jc w:val="left"/>
      </w:pPr>
      <w:r>
        <w:t>Экологическое воспитание происходит в процессе художественно- эстетического наблюдения природы и её образа в произведениях искусства . Формирование эстетических чувств способствует активному неприятию действий ,приносящих вред окружающей среде.</w:t>
      </w:r>
    </w:p>
    <w:p>
      <w:pPr>
        <w:pStyle w:val="9"/>
        <w:spacing w:line="274" w:lineRule="exact"/>
        <w:jc w:val="left"/>
      </w:pPr>
      <w:r>
        <w:t>Ценности познавательной деятельности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 исследовательской деятельности развиваются при выполнении заданий культурно-исторической направленности.</w:t>
      </w:r>
    </w:p>
    <w:p>
      <w:pPr>
        <w:pStyle w:val="9"/>
        <w:spacing w:line="274" w:lineRule="exact"/>
        <w:jc w:val="left"/>
      </w:pPr>
      <w:r>
        <w:t>Личностные результаты, обеспечивающие адаптацию обучающегося к изменяющимся условиям социальной и природной среды:</w:t>
      </w:r>
    </w:p>
    <w:p>
      <w:pPr>
        <w:pStyle w:val="9"/>
        <w:spacing w:line="274" w:lineRule="exact"/>
        <w:jc w:val="left"/>
      </w:pPr>
      <w: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pStyle w:val="9"/>
        <w:spacing w:line="274" w:lineRule="exact"/>
        <w:jc w:val="left"/>
      </w:pPr>
      <w: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pStyle w:val="9"/>
        <w:spacing w:line="274" w:lineRule="exact"/>
        <w:jc w:val="left"/>
      </w:pPr>
      <w: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pStyle w:val="3"/>
        <w:spacing w:line="274" w:lineRule="exact"/>
        <w:ind w:left="2290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ind w:left="1582" w:right="845" w:firstLine="228"/>
        <w:jc w:val="both"/>
        <w:rPr>
          <w:i/>
          <w:sz w:val="24"/>
        </w:rPr>
      </w:pPr>
      <w:r>
        <w:rPr>
          <w:sz w:val="24"/>
        </w:rPr>
        <w:t>Метапредметные результаты освоения программы учебного предмета «Изобразительное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искусство» характеризуются овладением </w:t>
      </w:r>
      <w:r>
        <w:rPr>
          <w:i/>
          <w:sz w:val="24"/>
        </w:rPr>
        <w:t xml:space="preserve">универсальными </w:t>
      </w:r>
      <w:r>
        <w:rPr>
          <w:b/>
          <w:i/>
          <w:sz w:val="24"/>
        </w:rPr>
        <w:t xml:space="preserve">познавательными </w:t>
      </w:r>
      <w:r>
        <w:rPr>
          <w:i/>
          <w:sz w:val="24"/>
        </w:rPr>
        <w:t>действиями,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универсальными </w:t>
      </w:r>
      <w:r>
        <w:rPr>
          <w:b/>
          <w:i/>
          <w:sz w:val="24"/>
        </w:rPr>
        <w:t xml:space="preserve">коммуникативными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действиями.</w:t>
      </w:r>
    </w:p>
    <w:p>
      <w:pPr>
        <w:pStyle w:val="14"/>
        <w:numPr>
          <w:ilvl w:val="0"/>
          <w:numId w:val="90"/>
        </w:numPr>
        <w:tabs>
          <w:tab w:val="left" w:pos="2190"/>
        </w:tabs>
        <w:ind w:right="848" w:firstLine="228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когнитивных процессов обучающихся (освоение методов познания окружающего 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информацией).</w:t>
      </w:r>
    </w:p>
    <w:p>
      <w:pPr>
        <w:pStyle w:val="3"/>
        <w:spacing w:before="2"/>
        <w:ind w:left="2290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56"/>
        </w:rPr>
        <w:t xml:space="preserve"> </w:t>
      </w:r>
      <w:r>
        <w:t>действия:</w:t>
      </w:r>
    </w:p>
    <w:p>
      <w:pPr>
        <w:pStyle w:val="9"/>
        <w:spacing w:line="274" w:lineRule="exact"/>
        <w:jc w:val="left"/>
      </w:pPr>
      <w:r>
        <w:t>проявлять исследовательские, экспериментальные действияв процессе освоения выразительных свойств различных художественныхматериалов;</w:t>
      </w:r>
    </w:p>
    <w:p>
      <w:pPr>
        <w:pStyle w:val="9"/>
        <w:spacing w:line="274" w:lineRule="exact"/>
        <w:jc w:val="left"/>
      </w:pPr>
      <w: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</w:t>
      </w:r>
      <w:r>
        <w:tab/>
      </w:r>
      <w:r>
        <w:t>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>
      <w:pPr>
        <w:pStyle w:val="9"/>
        <w:spacing w:line="274" w:lineRule="exact"/>
        <w:jc w:val="left"/>
      </w:pPr>
      <w: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>
      <w:pPr>
        <w:pStyle w:val="9"/>
        <w:spacing w:line="274" w:lineRule="exact"/>
        <w:jc w:val="left"/>
      </w:pPr>
      <w: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>
      <w:pPr>
        <w:pStyle w:val="9"/>
        <w:spacing w:line="274" w:lineRule="exact"/>
        <w:jc w:val="left"/>
      </w:pPr>
      <w:r>
        <w:t>формулировать     выводы,</w:t>
      </w:r>
      <w:r>
        <w:tab/>
      </w:r>
      <w:r>
        <w:t>соответствующие эстетическим, аналитическим и другим учебным установкам по результатам проведённого наблюдения;</w:t>
      </w:r>
    </w:p>
    <w:p>
      <w:pPr>
        <w:pStyle w:val="9"/>
        <w:spacing w:line="274" w:lineRule="exact"/>
        <w:jc w:val="left"/>
      </w:pPr>
      <w:r>
        <w:t>использовать знаково-символические средства для составления орнаментов и декоративных композиций;</w:t>
      </w:r>
    </w:p>
    <w:p>
      <w:pPr>
        <w:pStyle w:val="9"/>
        <w:spacing w:line="274" w:lineRule="exact"/>
        <w:jc w:val="left"/>
      </w:pPr>
      <w:r>
        <w:t>классифицировать произведения искусства по видам и, соответственно, по назначению в жизни людей;</w:t>
      </w:r>
    </w:p>
    <w:p>
      <w:pPr>
        <w:pStyle w:val="9"/>
        <w:spacing w:line="274" w:lineRule="exact"/>
        <w:jc w:val="left"/>
      </w:pPr>
      <w: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>
      <w:pPr>
        <w:pStyle w:val="9"/>
        <w:spacing w:line="274" w:lineRule="exact"/>
        <w:jc w:val="left"/>
      </w:pPr>
      <w:r>
        <w:t>ставить и использовать вопросы как исследовательский инструмен тпознания.</w:t>
      </w:r>
    </w:p>
    <w:p>
      <w:pPr>
        <w:pStyle w:val="9"/>
        <w:spacing w:line="274" w:lineRule="exact"/>
        <w:jc w:val="left"/>
      </w:pPr>
      <w:r>
        <w:t>Пространственные представления и сенсорные способности:</w:t>
      </w:r>
    </w:p>
    <w:p>
      <w:pPr>
        <w:pStyle w:val="9"/>
        <w:spacing w:line="274" w:lineRule="exact"/>
        <w:jc w:val="left"/>
      </w:pPr>
      <w:r>
        <w:t>характеризовать форму предмета, конструкции;</w:t>
      </w:r>
    </w:p>
    <w:p>
      <w:pPr>
        <w:pStyle w:val="9"/>
        <w:spacing w:line="274" w:lineRule="exact"/>
        <w:jc w:val="left"/>
      </w:pPr>
    </w:p>
    <w:p>
      <w:pPr>
        <w:pStyle w:val="9"/>
        <w:spacing w:line="274" w:lineRule="exact"/>
        <w:jc w:val="left"/>
      </w:pPr>
      <w:r>
        <w:t>выявлять доминантные черты (характерные особенности)в визуальном образе;</w:t>
      </w:r>
    </w:p>
    <w:p>
      <w:pPr>
        <w:pStyle w:val="9"/>
        <w:spacing w:line="274" w:lineRule="exact"/>
        <w:jc w:val="left"/>
      </w:pPr>
      <w:r>
        <w:t>сравнивать плоскостные и пространственные объекты по заданным основаниям;</w:t>
      </w:r>
    </w:p>
    <w:p>
      <w:pPr>
        <w:pStyle w:val="9"/>
        <w:spacing w:line="274" w:lineRule="exact"/>
        <w:jc w:val="left"/>
      </w:pPr>
      <w:r>
        <w:t>находить ассоциативные связи между визуальными образами разных форм и предметов;</w:t>
      </w:r>
    </w:p>
    <w:p>
      <w:pPr>
        <w:pStyle w:val="9"/>
        <w:spacing w:line="274" w:lineRule="exact"/>
        <w:jc w:val="left"/>
      </w:pPr>
      <w:r>
        <w:t>сопоставлять части и целое в видимом образе, предмете, конструкции;</w:t>
      </w:r>
    </w:p>
    <w:p>
      <w:pPr>
        <w:pStyle w:val="9"/>
        <w:spacing w:line="274" w:lineRule="exact"/>
        <w:jc w:val="left"/>
      </w:pPr>
    </w:p>
    <w:p>
      <w:pPr>
        <w:pStyle w:val="9"/>
        <w:spacing w:line="274" w:lineRule="exact"/>
        <w:jc w:val="left"/>
      </w:pPr>
      <w:r>
        <w:t>анализировать пропорциональные отношения частей внутри целого и предметов между собой;</w:t>
      </w:r>
    </w:p>
    <w:p>
      <w:pPr>
        <w:pStyle w:val="9"/>
        <w:spacing w:line="274" w:lineRule="exact"/>
        <w:jc w:val="left"/>
      </w:pPr>
      <w:r>
        <w:t>обобщать форму составной конструкции;</w:t>
      </w:r>
    </w:p>
    <w:p>
      <w:pPr>
        <w:pStyle w:val="9"/>
        <w:spacing w:line="274" w:lineRule="exact"/>
        <w:jc w:val="left"/>
      </w:pPr>
      <w: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>
      <w:pPr>
        <w:pStyle w:val="9"/>
        <w:spacing w:line="274" w:lineRule="exact"/>
        <w:jc w:val="left"/>
      </w:pPr>
      <w:r>
        <w:t>абстрагировать</w:t>
      </w:r>
      <w:r>
        <w:tab/>
      </w:r>
      <w:r>
        <w:t>образ</w:t>
      </w:r>
      <w:r>
        <w:tab/>
      </w:r>
      <w:r>
        <w:t>реальности</w:t>
      </w:r>
      <w:r>
        <w:tab/>
      </w:r>
      <w:r>
        <w:t>при</w:t>
      </w:r>
      <w:r>
        <w:tab/>
      </w:r>
      <w:r>
        <w:t>построении</w:t>
      </w:r>
      <w:r>
        <w:tab/>
      </w:r>
      <w:r>
        <w:t>плоской композиции;</w:t>
      </w:r>
    </w:p>
    <w:p>
      <w:pPr>
        <w:pStyle w:val="9"/>
        <w:spacing w:line="274" w:lineRule="exact"/>
        <w:jc w:val="left"/>
      </w:pPr>
      <w:r>
        <w:t>соотносить</w:t>
      </w:r>
      <w:r>
        <w:tab/>
      </w:r>
      <w:r>
        <w:t>тональные</w:t>
      </w:r>
      <w:r>
        <w:tab/>
      </w:r>
      <w:r>
        <w:t>отношения</w:t>
      </w:r>
      <w:r>
        <w:tab/>
      </w:r>
      <w:r>
        <w:t>(тёмное</w:t>
      </w:r>
      <w:r>
        <w:tab/>
      </w:r>
      <w:r>
        <w:t>—</w:t>
      </w:r>
      <w:r>
        <w:tab/>
      </w:r>
      <w:r>
        <w:t>светлое)</w:t>
      </w:r>
      <w:r>
        <w:tab/>
      </w:r>
      <w:r>
        <w:t>в пространственных и плоскостных объектах;</w:t>
      </w:r>
    </w:p>
    <w:p>
      <w:pPr>
        <w:pStyle w:val="9"/>
        <w:spacing w:line="274" w:lineRule="exact"/>
        <w:jc w:val="left"/>
      </w:pPr>
      <w: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>
      <w:pPr>
        <w:pStyle w:val="9"/>
        <w:spacing w:line="274" w:lineRule="exact"/>
        <w:jc w:val="left"/>
      </w:pPr>
      <w:r>
        <w:t>Работа с информацией:</w:t>
      </w:r>
    </w:p>
    <w:p>
      <w:pPr>
        <w:pStyle w:val="9"/>
        <w:spacing w:line="274" w:lineRule="exact"/>
        <w:jc w:val="left"/>
      </w:pPr>
      <w:r>
        <w:t>использовать электронные образовательные ресурсы;</w:t>
      </w:r>
    </w:p>
    <w:p>
      <w:pPr>
        <w:pStyle w:val="9"/>
        <w:spacing w:line="274" w:lineRule="exact"/>
        <w:jc w:val="left"/>
      </w:pPr>
      <w:r>
        <w:t>уметь работать с электронными учебниками и учебными пособиями;</w:t>
      </w:r>
    </w:p>
    <w:p>
      <w:pPr>
        <w:pStyle w:val="9"/>
        <w:spacing w:line="274" w:lineRule="exact"/>
        <w:jc w:val="left"/>
      </w:pPr>
      <w: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>
      <w:pPr>
        <w:pStyle w:val="9"/>
        <w:spacing w:line="274" w:lineRule="exact"/>
        <w:jc w:val="left"/>
      </w:pPr>
      <w: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>
      <w:pPr>
        <w:pStyle w:val="9"/>
        <w:spacing w:line="274" w:lineRule="exact"/>
        <w:jc w:val="left"/>
      </w:pPr>
      <w:r>
        <w:t>самостоятельно готовить информацию на заданную или  выбранную тему и представлять её в различных видах: рисунках и эскизах, электронных презентациях;</w:t>
      </w:r>
    </w:p>
    <w:p>
      <w:pPr>
        <w:pStyle w:val="9"/>
        <w:spacing w:line="274" w:lineRule="exact"/>
        <w:jc w:val="left"/>
      </w:pPr>
      <w:r>
        <w:t>осуществлять виртуальные путешествия по архитектурным памятникам, в отечественные художественные музеи и зарубежные художественные музеи(галереи) на основе установок и квестов, предложенных учителем;</w:t>
      </w:r>
    </w:p>
    <w:p>
      <w:pPr>
        <w:pStyle w:val="9"/>
        <w:spacing w:line="274" w:lineRule="exact"/>
        <w:jc w:val="left"/>
      </w:pPr>
      <w:r>
        <w:t>соблюдать правила информационной безопасности при работе в сети Интернет.</w:t>
      </w:r>
    </w:p>
    <w:p>
      <w:pPr>
        <w:pStyle w:val="14"/>
        <w:numPr>
          <w:ilvl w:val="0"/>
          <w:numId w:val="90"/>
        </w:numPr>
        <w:tabs>
          <w:tab w:val="left" w:pos="2638"/>
        </w:tabs>
        <w:spacing w:before="191"/>
        <w:ind w:left="2302" w:right="849" w:firstLine="0"/>
        <w:jc w:val="left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 обучающихся.</w:t>
      </w:r>
    </w:p>
    <w:p>
      <w:pPr>
        <w:pStyle w:val="9"/>
        <w:spacing w:line="274" w:lineRule="exact"/>
        <w:jc w:val="left"/>
      </w:pPr>
      <w:r>
        <w:t>Обучающиеся должны овладеть следующими действиями:</w:t>
      </w:r>
    </w:p>
    <w:p>
      <w:pPr>
        <w:pStyle w:val="9"/>
        <w:spacing w:line="274" w:lineRule="exact"/>
        <w:jc w:val="left"/>
      </w:pPr>
      <w:r>
        <w:t>понимать искусство в качестве особого языка общения—</w:t>
      </w:r>
    </w:p>
    <w:p>
      <w:pPr>
        <w:pStyle w:val="9"/>
        <w:spacing w:line="274" w:lineRule="exact"/>
        <w:jc w:val="left"/>
      </w:pPr>
      <w:r>
        <w:t>межличностного (автор — зритель), между поколениями, между народами;</w:t>
      </w:r>
    </w:p>
    <w:p>
      <w:pPr>
        <w:pStyle w:val="9"/>
        <w:spacing w:line="274" w:lineRule="exact"/>
        <w:jc w:val="left"/>
      </w:pPr>
      <w:r>
        <w:t>вести диалоги ,участвовать в дискуссии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>
      <w:pPr>
        <w:pStyle w:val="9"/>
        <w:spacing w:line="274" w:lineRule="exact"/>
        <w:jc w:val="left"/>
      </w:pPr>
      <w: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>
      <w:pPr>
        <w:pStyle w:val="9"/>
        <w:spacing w:line="274" w:lineRule="exact"/>
        <w:jc w:val="left"/>
      </w:pPr>
      <w:r>
        <w:t>демонстрировать и объяснять результаты своего творческого, художественного или исследовательского опыта;</w:t>
      </w:r>
    </w:p>
    <w:p>
      <w:pPr>
        <w:pStyle w:val="9"/>
        <w:spacing w:line="274" w:lineRule="exact"/>
        <w:jc w:val="left"/>
      </w:pPr>
      <w: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>
      <w:pPr>
        <w:pStyle w:val="9"/>
        <w:spacing w:line="274" w:lineRule="exact"/>
        <w:jc w:val="left"/>
      </w:pPr>
      <w: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>
      <w:pPr>
        <w:pStyle w:val="9"/>
        <w:spacing w:line="274" w:lineRule="exact"/>
        <w:jc w:val="left"/>
      </w:pPr>
      <w: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</w:t>
      </w:r>
      <w:r>
        <w:tab/>
      </w:r>
      <w:r>
        <w:t>относиться</w:t>
      </w:r>
      <w:r>
        <w:tab/>
      </w:r>
      <w:r>
        <w:t>к</w:t>
      </w:r>
      <w:r>
        <w:tab/>
      </w:r>
      <w:r>
        <w:t>своей</w:t>
      </w:r>
      <w:r>
        <w:tab/>
      </w:r>
      <w:r>
        <w:t>задаче по достижению общего результата.</w:t>
      </w:r>
    </w:p>
    <w:p>
      <w:pPr>
        <w:pStyle w:val="9"/>
        <w:spacing w:line="274" w:lineRule="exact"/>
        <w:jc w:val="left"/>
      </w:pPr>
      <w:r>
        <w:t>Универсальные регулятивные действия</w:t>
      </w:r>
      <w:r>
        <w:tab/>
      </w:r>
      <w:r>
        <w:t>обеспечивают</w:t>
      </w:r>
      <w:r>
        <w:tab/>
      </w:r>
      <w:r>
        <w:t>формирование смысловых установок и жизненных навыков личности.</w:t>
      </w:r>
    </w:p>
    <w:p>
      <w:pPr>
        <w:pStyle w:val="9"/>
        <w:spacing w:line="274" w:lineRule="exact"/>
        <w:jc w:val="left"/>
      </w:pPr>
      <w:r>
        <w:t>Обучающиеся должны овладеть следующими действиями:</w:t>
      </w:r>
    </w:p>
    <w:p>
      <w:pPr>
        <w:pStyle w:val="9"/>
        <w:spacing w:line="274" w:lineRule="exact"/>
        <w:jc w:val="left"/>
      </w:pPr>
      <w:r>
        <w:t>Внимательно относиться и выполнять учебные задачи, поставленные учител ем;</w:t>
      </w:r>
    </w:p>
    <w:p>
      <w:pPr>
        <w:pStyle w:val="9"/>
        <w:spacing w:line="274" w:lineRule="exact"/>
        <w:jc w:val="left"/>
      </w:pPr>
      <w:r>
        <w:t>соблюдать</w:t>
      </w:r>
      <w:r>
        <w:tab/>
      </w:r>
      <w:r>
        <w:t>последовательность</w:t>
      </w:r>
      <w:r>
        <w:tab/>
      </w:r>
      <w:r>
        <w:t>учебных</w:t>
      </w:r>
      <w:r>
        <w:tab/>
      </w:r>
      <w:r>
        <w:t>действий</w:t>
      </w:r>
      <w:r>
        <w:tab/>
      </w:r>
      <w:r>
        <w:t>при</w:t>
      </w:r>
      <w:r>
        <w:tab/>
      </w:r>
      <w:r>
        <w:t>выполнении задания;</w:t>
      </w:r>
    </w:p>
    <w:p>
      <w:pPr>
        <w:pStyle w:val="9"/>
        <w:spacing w:line="274" w:lineRule="exact"/>
        <w:jc w:val="left"/>
      </w:pPr>
      <w: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>
      <w:pPr>
        <w:pStyle w:val="9"/>
        <w:spacing w:line="274" w:lineRule="exact"/>
        <w:jc w:val="left"/>
      </w:pPr>
      <w:r>
        <w:t>соотносить свои действия с планируемыми результатами,осуществлять контроль своей деятельности в процессе достижения результата.</w:t>
      </w:r>
    </w:p>
    <w:p>
      <w:pPr>
        <w:pStyle w:val="9"/>
        <w:spacing w:line="274" w:lineRule="exact"/>
        <w:jc w:val="left"/>
      </w:pPr>
    </w:p>
    <w:p>
      <w:pPr>
        <w:pStyle w:val="3"/>
        <w:spacing w:before="176"/>
        <w:ind w:left="1942" w:right="6793" w:firstLine="360"/>
        <w:jc w:val="both"/>
      </w:pPr>
      <w:r>
        <w:rPr>
          <w:u w:val="thick"/>
        </w:rP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>
      <w:pPr>
        <w:spacing w:before="14"/>
        <w:ind w:left="1942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изображаешь,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украшаешь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строишь</w:t>
      </w:r>
    </w:p>
    <w:p>
      <w:pPr>
        <w:pStyle w:val="9"/>
        <w:spacing w:before="84" w:line="256" w:lineRule="auto"/>
        <w:ind w:left="1697" w:right="961" w:firstLine="227"/>
      </w:pPr>
      <w:r>
        <w:rPr>
          <w:w w:val="115"/>
        </w:rPr>
        <w:t>Осваивать навыки применения свойств простых   графических материалов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самостоятельной</w:t>
      </w:r>
      <w:r>
        <w:rPr>
          <w:spacing w:val="-3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-2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-1"/>
          <w:w w:val="115"/>
        </w:rPr>
        <w:t xml:space="preserve"> </w:t>
      </w:r>
      <w:r>
        <w:rPr>
          <w:w w:val="115"/>
        </w:rPr>
        <w:t>в</w:t>
      </w:r>
      <w:r>
        <w:rPr>
          <w:spacing w:val="-1"/>
          <w:w w:val="115"/>
        </w:rPr>
        <w:t xml:space="preserve"> </w:t>
      </w:r>
      <w:r>
        <w:rPr>
          <w:w w:val="115"/>
        </w:rPr>
        <w:t>условиях</w:t>
      </w:r>
      <w:r>
        <w:rPr>
          <w:spacing w:val="1"/>
          <w:w w:val="115"/>
        </w:rPr>
        <w:t xml:space="preserve"> </w:t>
      </w:r>
      <w:r>
        <w:rPr>
          <w:w w:val="115"/>
        </w:rPr>
        <w:t>урока.</w:t>
      </w:r>
    </w:p>
    <w:p>
      <w:pPr>
        <w:pStyle w:val="9"/>
        <w:spacing w:line="256" w:lineRule="auto"/>
        <w:ind w:left="1697" w:right="960" w:firstLine="227"/>
      </w:pPr>
      <w:r>
        <w:rPr>
          <w:w w:val="115"/>
        </w:rPr>
        <w:t>Приобретать первичный опыт в создании графического рисунка на 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знакомства</w:t>
      </w:r>
      <w:r>
        <w:rPr>
          <w:spacing w:val="-1"/>
          <w:w w:val="115"/>
        </w:rPr>
        <w:t xml:space="preserve"> </w:t>
      </w:r>
      <w:r>
        <w:rPr>
          <w:w w:val="115"/>
        </w:rPr>
        <w:t>со</w:t>
      </w:r>
      <w:r>
        <w:rPr>
          <w:spacing w:val="-2"/>
          <w:w w:val="115"/>
        </w:rPr>
        <w:t xml:space="preserve"> </w:t>
      </w:r>
      <w:r>
        <w:rPr>
          <w:w w:val="115"/>
        </w:rPr>
        <w:t>средствами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изобразительного языка.</w:t>
      </w:r>
    </w:p>
    <w:p>
      <w:pPr>
        <w:pStyle w:val="9"/>
        <w:spacing w:line="256" w:lineRule="auto"/>
        <w:ind w:left="1697" w:right="964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аналитического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наблюдения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предмета,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обобщения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геометризации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наблюдаемой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основы</w:t>
      </w:r>
      <w:r>
        <w:rPr>
          <w:spacing w:val="1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рисунку.</w:t>
      </w:r>
    </w:p>
    <w:p>
      <w:pPr>
        <w:pStyle w:val="9"/>
        <w:spacing w:line="273" w:lineRule="exact"/>
        <w:ind w:left="1925"/>
      </w:pPr>
      <w:r>
        <w:rPr>
          <w:w w:val="110"/>
        </w:rPr>
        <w:t>Приобретать</w:t>
      </w:r>
      <w:r>
        <w:rPr>
          <w:spacing w:val="-5"/>
          <w:w w:val="110"/>
        </w:rPr>
        <w:t xml:space="preserve"> </w:t>
      </w:r>
      <w:r>
        <w:rPr>
          <w:w w:val="110"/>
        </w:rPr>
        <w:t>опыт</w:t>
      </w:r>
      <w:r>
        <w:rPr>
          <w:spacing w:val="-4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6"/>
          <w:w w:val="110"/>
        </w:rPr>
        <w:t xml:space="preserve"> </w:t>
      </w:r>
      <w:r>
        <w:rPr>
          <w:w w:val="110"/>
        </w:rPr>
        <w:t>рисунка</w:t>
      </w:r>
      <w:r>
        <w:rPr>
          <w:spacing w:val="-4"/>
          <w:w w:val="110"/>
        </w:rPr>
        <w:t xml:space="preserve"> </w:t>
      </w:r>
      <w:r>
        <w:rPr>
          <w:w w:val="110"/>
        </w:rPr>
        <w:t>простого(плоского)предмета</w:t>
      </w:r>
      <w:r>
        <w:rPr>
          <w:spacing w:val="-2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натуры.</w:t>
      </w:r>
    </w:p>
    <w:p>
      <w:pPr>
        <w:pStyle w:val="9"/>
        <w:spacing w:before="15" w:line="256" w:lineRule="auto"/>
        <w:ind w:left="1697" w:right="958" w:firstLine="227"/>
      </w:pPr>
      <w:r>
        <w:rPr>
          <w:w w:val="110"/>
        </w:rPr>
        <w:t>Учиться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соотношения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пропорций,визуально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пространственные</w:t>
      </w:r>
      <w:r>
        <w:rPr>
          <w:spacing w:val="-1"/>
          <w:w w:val="110"/>
        </w:rPr>
        <w:t xml:space="preserve"> </w:t>
      </w:r>
      <w:r>
        <w:rPr>
          <w:w w:val="110"/>
        </w:rPr>
        <w:t>величины.</w:t>
      </w:r>
    </w:p>
    <w:p>
      <w:pPr>
        <w:pStyle w:val="9"/>
        <w:ind w:left="1925"/>
      </w:pPr>
      <w:r>
        <w:rPr>
          <w:w w:val="110"/>
        </w:rPr>
        <w:t>Приобретать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первичные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знания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навыки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композиционного </w:t>
      </w:r>
      <w:r>
        <w:rPr>
          <w:spacing w:val="9"/>
          <w:w w:val="110"/>
        </w:rPr>
        <w:t xml:space="preserve"> </w:t>
      </w:r>
      <w:r>
        <w:rPr>
          <w:w w:val="110"/>
        </w:rPr>
        <w:t>расположения</w:t>
      </w:r>
    </w:p>
    <w:p>
      <w:pPr>
        <w:pStyle w:val="9"/>
        <w:spacing w:before="66"/>
        <w:ind w:left="1697"/>
      </w:pPr>
      <w:r>
        <w:rPr>
          <w:w w:val="110"/>
        </w:rPr>
        <w:t>изображения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58"/>
          <w:w w:val="110"/>
        </w:rPr>
        <w:t xml:space="preserve"> </w:t>
      </w:r>
      <w:r>
        <w:rPr>
          <w:w w:val="110"/>
        </w:rPr>
        <w:t>листе.</w:t>
      </w:r>
    </w:p>
    <w:p>
      <w:pPr>
        <w:pStyle w:val="9"/>
        <w:spacing w:before="19" w:line="256" w:lineRule="auto"/>
        <w:ind w:left="1697" w:right="963" w:firstLine="227"/>
      </w:pPr>
      <w:r>
        <w:rPr>
          <w:w w:val="115"/>
        </w:rPr>
        <w:t>Уметь</w:t>
      </w:r>
      <w:r>
        <w:rPr>
          <w:spacing w:val="1"/>
          <w:w w:val="115"/>
        </w:rPr>
        <w:t xml:space="preserve"> </w:t>
      </w:r>
      <w:r>
        <w:rPr>
          <w:w w:val="115"/>
        </w:rPr>
        <w:t>выбирать</w:t>
      </w:r>
      <w:r>
        <w:rPr>
          <w:spacing w:val="1"/>
          <w:w w:val="115"/>
        </w:rPr>
        <w:t xml:space="preserve"> </w:t>
      </w:r>
      <w:r>
        <w:rPr>
          <w:w w:val="115"/>
        </w:rPr>
        <w:t>вертикальный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горизонтальный</w:t>
      </w:r>
      <w:r>
        <w:rPr>
          <w:spacing w:val="1"/>
          <w:w w:val="115"/>
        </w:rPr>
        <w:t xml:space="preserve"> </w:t>
      </w:r>
      <w:r>
        <w:rPr>
          <w:w w:val="115"/>
        </w:rPr>
        <w:t>формат</w:t>
      </w:r>
      <w:r>
        <w:rPr>
          <w:spacing w:val="1"/>
          <w:w w:val="115"/>
        </w:rPr>
        <w:t xml:space="preserve"> </w:t>
      </w:r>
      <w:r>
        <w:rPr>
          <w:w w:val="115"/>
        </w:rPr>
        <w:t>листа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выполнения соответствующих</w:t>
      </w:r>
      <w:r>
        <w:rPr>
          <w:spacing w:val="2"/>
          <w:w w:val="115"/>
        </w:rPr>
        <w:t xml:space="preserve"> </w:t>
      </w:r>
      <w:r>
        <w:rPr>
          <w:w w:val="115"/>
        </w:rPr>
        <w:t>задач рисунка.</w:t>
      </w:r>
    </w:p>
    <w:p>
      <w:pPr>
        <w:pStyle w:val="9"/>
        <w:spacing w:line="256" w:lineRule="auto"/>
        <w:ind w:left="1697" w:right="960" w:firstLine="227"/>
      </w:pPr>
      <w:r>
        <w:rPr>
          <w:w w:val="115"/>
        </w:rPr>
        <w:t>Воспринимать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учебную</w:t>
      </w:r>
      <w:r>
        <w:rPr>
          <w:spacing w:val="1"/>
          <w:w w:val="115"/>
        </w:rPr>
        <w:t xml:space="preserve"> </w:t>
      </w:r>
      <w:r>
        <w:rPr>
          <w:w w:val="115"/>
        </w:rPr>
        <w:t>задачу,поставленную</w:t>
      </w:r>
      <w:r>
        <w:rPr>
          <w:spacing w:val="1"/>
          <w:w w:val="115"/>
        </w:rPr>
        <w:t xml:space="preserve"> </w:t>
      </w:r>
      <w:r>
        <w:rPr>
          <w:w w:val="115"/>
        </w:rPr>
        <w:t>учителем, и</w:t>
      </w:r>
      <w:r>
        <w:rPr>
          <w:spacing w:val="1"/>
          <w:w w:val="115"/>
        </w:rPr>
        <w:t xml:space="preserve"> </w:t>
      </w:r>
      <w:r>
        <w:rPr>
          <w:w w:val="115"/>
        </w:rPr>
        <w:t>решать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её 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своей практической</w:t>
      </w:r>
      <w:r>
        <w:rPr>
          <w:spacing w:val="67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66"/>
          <w:w w:val="115"/>
        </w:rPr>
        <w:t xml:space="preserve"> </w:t>
      </w:r>
      <w:r>
        <w:rPr>
          <w:w w:val="115"/>
        </w:rPr>
        <w:t>деятельности.</w:t>
      </w:r>
    </w:p>
    <w:p>
      <w:pPr>
        <w:pStyle w:val="9"/>
        <w:spacing w:line="256" w:lineRule="auto"/>
        <w:ind w:left="1697" w:right="959" w:firstLine="227"/>
      </w:pPr>
      <w:r>
        <w:rPr>
          <w:w w:val="115"/>
        </w:rPr>
        <w:t>Уметь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результаты</w:t>
      </w:r>
      <w:r>
        <w:rPr>
          <w:spacing w:val="1"/>
          <w:w w:val="115"/>
        </w:rPr>
        <w:t xml:space="preserve"> </w:t>
      </w:r>
      <w:r>
        <w:rPr>
          <w:w w:val="115"/>
        </w:rPr>
        <w:t>своей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-66"/>
          <w:w w:val="115"/>
        </w:rPr>
        <w:t xml:space="preserve"> </w:t>
      </w:r>
      <w:r>
        <w:rPr>
          <w:w w:val="115"/>
        </w:rPr>
        <w:t>товарищей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соответствия их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задаче, с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рисунке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 и</w:t>
      </w:r>
      <w:r>
        <w:rPr>
          <w:spacing w:val="1"/>
          <w:w w:val="115"/>
        </w:rPr>
        <w:t xml:space="preserve"> </w:t>
      </w:r>
      <w:r>
        <w:rPr>
          <w:w w:val="115"/>
        </w:rPr>
        <w:t>графических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выражения</w:t>
      </w:r>
      <w:r>
        <w:rPr>
          <w:spacing w:val="-1"/>
          <w:w w:val="115"/>
        </w:rPr>
        <w:t xml:space="preserve"> </w:t>
      </w:r>
      <w:r>
        <w:rPr>
          <w:w w:val="115"/>
        </w:rPr>
        <w:t>(в</w:t>
      </w:r>
      <w:r>
        <w:rPr>
          <w:spacing w:val="-3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-2"/>
          <w:w w:val="115"/>
        </w:rPr>
        <w:t xml:space="preserve"> </w:t>
      </w:r>
      <w:r>
        <w:rPr>
          <w:w w:val="115"/>
        </w:rPr>
        <w:t>программного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материала).</w:t>
      </w:r>
    </w:p>
    <w:p>
      <w:pPr>
        <w:pStyle w:val="9"/>
        <w:spacing w:before="67"/>
        <w:ind w:left="1925"/>
      </w:pPr>
      <w:r>
        <w:rPr>
          <w:w w:val="115"/>
        </w:rPr>
        <w:t>Осваивать</w:t>
      </w:r>
      <w:r>
        <w:rPr>
          <w:spacing w:val="-5"/>
          <w:w w:val="115"/>
        </w:rPr>
        <w:t xml:space="preserve"> </w:t>
      </w:r>
      <w:r>
        <w:rPr>
          <w:w w:val="115"/>
        </w:rPr>
        <w:t>навыки</w:t>
      </w:r>
      <w:r>
        <w:rPr>
          <w:spacing w:val="-5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-4"/>
          <w:w w:val="115"/>
        </w:rPr>
        <w:t xml:space="preserve"> </w:t>
      </w:r>
      <w:r>
        <w:rPr>
          <w:w w:val="115"/>
        </w:rPr>
        <w:t>красками«гуашь»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60"/>
          <w:w w:val="115"/>
        </w:rPr>
        <w:t xml:space="preserve"> </w:t>
      </w:r>
      <w:r>
        <w:rPr>
          <w:w w:val="115"/>
        </w:rPr>
        <w:t>условиях</w:t>
      </w:r>
      <w:r>
        <w:rPr>
          <w:spacing w:val="-5"/>
          <w:w w:val="115"/>
        </w:rPr>
        <w:t xml:space="preserve"> </w:t>
      </w:r>
      <w:r>
        <w:rPr>
          <w:w w:val="115"/>
        </w:rPr>
        <w:t>урока.</w:t>
      </w:r>
    </w:p>
    <w:p>
      <w:pPr>
        <w:pStyle w:val="9"/>
        <w:spacing w:before="17" w:line="256" w:lineRule="auto"/>
        <w:ind w:left="1697" w:right="966" w:firstLine="227"/>
      </w:pPr>
      <w:r>
        <w:rPr>
          <w:w w:val="115"/>
        </w:rPr>
        <w:t>Знать</w:t>
      </w:r>
      <w:r>
        <w:rPr>
          <w:spacing w:val="1"/>
          <w:w w:val="115"/>
        </w:rPr>
        <w:t xml:space="preserve"> </w:t>
      </w:r>
      <w:r>
        <w:rPr>
          <w:w w:val="115"/>
        </w:rPr>
        <w:t>три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основных</w:t>
      </w:r>
      <w:r>
        <w:rPr>
          <w:spacing w:val="1"/>
          <w:w w:val="115"/>
        </w:rPr>
        <w:t xml:space="preserve"> </w:t>
      </w:r>
      <w:r>
        <w:rPr>
          <w:w w:val="115"/>
        </w:rPr>
        <w:t>цвета;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называть</w:t>
      </w:r>
      <w:r>
        <w:rPr>
          <w:spacing w:val="1"/>
          <w:w w:val="115"/>
        </w:rPr>
        <w:t xml:space="preserve"> </w:t>
      </w:r>
      <w:r>
        <w:rPr>
          <w:w w:val="115"/>
        </w:rPr>
        <w:t>ассоциативные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представления, которые</w:t>
      </w:r>
      <w:r>
        <w:rPr>
          <w:spacing w:val="1"/>
          <w:w w:val="115"/>
        </w:rPr>
        <w:t xml:space="preserve"> </w:t>
      </w:r>
      <w:r>
        <w:rPr>
          <w:w w:val="115"/>
        </w:rPr>
        <w:t>рождает</w:t>
      </w:r>
      <w:r>
        <w:rPr>
          <w:spacing w:val="-1"/>
          <w:w w:val="115"/>
        </w:rPr>
        <w:t xml:space="preserve"> </w:t>
      </w:r>
      <w:r>
        <w:rPr>
          <w:w w:val="115"/>
        </w:rPr>
        <w:t>каждый цвет.</w:t>
      </w:r>
    </w:p>
    <w:p>
      <w:pPr>
        <w:pStyle w:val="9"/>
        <w:spacing w:before="72" w:line="259" w:lineRule="auto"/>
        <w:ind w:left="1697" w:right="963" w:firstLine="227"/>
      </w:pPr>
      <w:r>
        <w:rPr>
          <w:w w:val="115"/>
        </w:rPr>
        <w:t>Осознавать эмоциональное звучание цвета и уметь формулировать своё</w:t>
      </w:r>
      <w:r>
        <w:rPr>
          <w:spacing w:val="1"/>
          <w:w w:val="115"/>
        </w:rPr>
        <w:t xml:space="preserve"> </w:t>
      </w:r>
      <w:r>
        <w:rPr>
          <w:w w:val="115"/>
        </w:rPr>
        <w:t>мнение</w:t>
      </w:r>
      <w:r>
        <w:rPr>
          <w:spacing w:val="-1"/>
          <w:w w:val="115"/>
        </w:rPr>
        <w:t xml:space="preserve"> </w:t>
      </w:r>
      <w:r>
        <w:rPr>
          <w:w w:val="115"/>
        </w:rPr>
        <w:t>с</w:t>
      </w:r>
      <w:r>
        <w:rPr>
          <w:spacing w:val="-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-1"/>
          <w:w w:val="115"/>
        </w:rPr>
        <w:t xml:space="preserve"> </w:t>
      </w:r>
      <w:r>
        <w:rPr>
          <w:w w:val="115"/>
        </w:rPr>
        <w:t>на</w:t>
      </w:r>
      <w:r>
        <w:rPr>
          <w:spacing w:val="3"/>
          <w:w w:val="115"/>
        </w:rPr>
        <w:t xml:space="preserve"> </w:t>
      </w:r>
      <w:r>
        <w:rPr>
          <w:w w:val="115"/>
        </w:rPr>
        <w:t>опыт</w:t>
      </w:r>
      <w:r>
        <w:rPr>
          <w:spacing w:val="-1"/>
          <w:w w:val="115"/>
        </w:rPr>
        <w:t xml:space="preserve"> </w:t>
      </w:r>
      <w:r>
        <w:rPr>
          <w:w w:val="115"/>
        </w:rPr>
        <w:t>жизненных</w:t>
      </w:r>
      <w:r>
        <w:rPr>
          <w:spacing w:val="-2"/>
          <w:w w:val="115"/>
        </w:rPr>
        <w:t xml:space="preserve"> </w:t>
      </w:r>
      <w:r>
        <w:rPr>
          <w:w w:val="115"/>
        </w:rPr>
        <w:t>ассоциаций.</w:t>
      </w:r>
    </w:p>
    <w:p>
      <w:pPr>
        <w:pStyle w:val="9"/>
        <w:spacing w:before="2" w:line="259" w:lineRule="auto"/>
        <w:ind w:left="1697" w:right="960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экспериментирования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,исследования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1"/>
          <w:w w:val="115"/>
        </w:rPr>
        <w:t xml:space="preserve"> </w:t>
      </w:r>
      <w:r>
        <w:rPr>
          <w:w w:val="115"/>
        </w:rPr>
        <w:t>смешения</w:t>
      </w:r>
      <w:r>
        <w:rPr>
          <w:spacing w:val="-1"/>
          <w:w w:val="115"/>
        </w:rPr>
        <w:t xml:space="preserve"> </w:t>
      </w:r>
      <w:r>
        <w:rPr>
          <w:w w:val="115"/>
        </w:rPr>
        <w:t>красок</w:t>
      </w:r>
      <w:r>
        <w:rPr>
          <w:spacing w:val="1"/>
          <w:w w:val="115"/>
        </w:rPr>
        <w:t xml:space="preserve"> </w:t>
      </w:r>
      <w:r>
        <w:rPr>
          <w:w w:val="115"/>
        </w:rPr>
        <w:t>и получения нового цвета.</w:t>
      </w:r>
    </w:p>
    <w:p>
      <w:pPr>
        <w:pStyle w:val="9"/>
        <w:spacing w:before="1" w:line="261" w:lineRule="auto"/>
        <w:ind w:left="1697" w:right="969" w:firstLine="227"/>
      </w:pPr>
      <w:r>
        <w:rPr>
          <w:w w:val="115"/>
        </w:rPr>
        <w:t>Вести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работу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заданную</w:t>
      </w:r>
      <w:r>
        <w:rPr>
          <w:spacing w:val="1"/>
          <w:w w:val="115"/>
        </w:rPr>
        <w:t xml:space="preserve"> </w:t>
      </w:r>
      <w:r>
        <w:rPr>
          <w:w w:val="115"/>
        </w:rPr>
        <w:t>тему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зрительные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впечатления, организованные педагогом.</w:t>
      </w:r>
    </w:p>
    <w:p>
      <w:pPr>
        <w:pStyle w:val="9"/>
        <w:spacing w:before="73" w:line="259" w:lineRule="auto"/>
        <w:ind w:left="1697" w:right="965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аналитического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наблюдения,</w:t>
      </w:r>
      <w:r>
        <w:rPr>
          <w:spacing w:val="1"/>
          <w:w w:val="115"/>
        </w:rPr>
        <w:t xml:space="preserve"> </w:t>
      </w:r>
      <w:r>
        <w:rPr>
          <w:w w:val="115"/>
        </w:rPr>
        <w:t>поиска</w:t>
      </w:r>
      <w:r>
        <w:rPr>
          <w:spacing w:val="1"/>
          <w:w w:val="115"/>
        </w:rPr>
        <w:t xml:space="preserve"> </w:t>
      </w:r>
      <w:r>
        <w:rPr>
          <w:w w:val="115"/>
        </w:rPr>
        <w:t>выразительных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объёмных</w:t>
      </w:r>
      <w:r>
        <w:rPr>
          <w:spacing w:val="1"/>
          <w:w w:val="115"/>
        </w:rPr>
        <w:t xml:space="preserve"> </w:t>
      </w:r>
      <w:r>
        <w:rPr>
          <w:w w:val="115"/>
        </w:rPr>
        <w:t>форм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природе</w:t>
      </w:r>
      <w:r>
        <w:rPr>
          <w:spacing w:val="1"/>
          <w:w w:val="115"/>
        </w:rPr>
        <w:t xml:space="preserve"> </w:t>
      </w:r>
      <w:r>
        <w:rPr>
          <w:w w:val="115"/>
        </w:rPr>
        <w:t>(облака,</w:t>
      </w:r>
      <w:r>
        <w:rPr>
          <w:spacing w:val="1"/>
          <w:w w:val="115"/>
        </w:rPr>
        <w:t xml:space="preserve"> </w:t>
      </w:r>
      <w:r>
        <w:rPr>
          <w:w w:val="115"/>
        </w:rPr>
        <w:t>камни, коряги, 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плодов и др.).</w:t>
      </w:r>
    </w:p>
    <w:p>
      <w:pPr>
        <w:pStyle w:val="9"/>
        <w:spacing w:before="1" w:line="259" w:lineRule="auto"/>
        <w:ind w:left="1697" w:right="967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первичные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"/>
          <w:w w:val="115"/>
        </w:rPr>
        <w:t xml:space="preserve"> </w:t>
      </w:r>
      <w:r>
        <w:rPr>
          <w:w w:val="115"/>
        </w:rPr>
        <w:t>лепки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пластилина,</w:t>
      </w:r>
      <w:r>
        <w:rPr>
          <w:spacing w:val="1"/>
          <w:w w:val="115"/>
        </w:rPr>
        <w:t xml:space="preserve"> </w:t>
      </w: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-2"/>
          <w:w w:val="115"/>
        </w:rPr>
        <w:t xml:space="preserve"> </w:t>
      </w:r>
      <w:r>
        <w:rPr>
          <w:w w:val="115"/>
        </w:rPr>
        <w:t>о</w:t>
      </w:r>
      <w:r>
        <w:rPr>
          <w:spacing w:val="-3"/>
          <w:w w:val="115"/>
        </w:rPr>
        <w:t xml:space="preserve"> </w:t>
      </w:r>
      <w:r>
        <w:rPr>
          <w:w w:val="115"/>
        </w:rPr>
        <w:t>целостной форме</w:t>
      </w:r>
      <w:r>
        <w:rPr>
          <w:spacing w:val="-1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объёмном</w:t>
      </w:r>
      <w:r>
        <w:rPr>
          <w:spacing w:val="-1"/>
          <w:w w:val="115"/>
        </w:rPr>
        <w:t xml:space="preserve"> </w:t>
      </w:r>
      <w:r>
        <w:rPr>
          <w:w w:val="115"/>
        </w:rPr>
        <w:t>изображении.</w:t>
      </w:r>
    </w:p>
    <w:p>
      <w:pPr>
        <w:pStyle w:val="9"/>
        <w:spacing w:before="2" w:line="261" w:lineRule="auto"/>
        <w:ind w:left="1697" w:right="960" w:firstLine="227"/>
      </w:pPr>
      <w:r>
        <w:rPr>
          <w:w w:val="115"/>
        </w:rPr>
        <w:t>Овладевать первичными навыками бумагопластики — создания объёмных</w:t>
      </w:r>
      <w:r>
        <w:rPr>
          <w:spacing w:val="-66"/>
          <w:w w:val="115"/>
        </w:rPr>
        <w:t xml:space="preserve"> </w:t>
      </w:r>
      <w:r>
        <w:rPr>
          <w:w w:val="115"/>
        </w:rPr>
        <w:t>форм из</w:t>
      </w:r>
      <w:r>
        <w:rPr>
          <w:spacing w:val="-4"/>
          <w:w w:val="115"/>
        </w:rPr>
        <w:t xml:space="preserve"> </w:t>
      </w:r>
      <w:r>
        <w:rPr>
          <w:w w:val="115"/>
        </w:rPr>
        <w:t>бумаги</w:t>
      </w:r>
      <w:r>
        <w:rPr>
          <w:spacing w:val="-4"/>
          <w:w w:val="115"/>
        </w:rPr>
        <w:t xml:space="preserve"> </w:t>
      </w:r>
      <w:r>
        <w:rPr>
          <w:w w:val="115"/>
        </w:rPr>
        <w:t>путём</w:t>
      </w:r>
      <w:r>
        <w:rPr>
          <w:spacing w:val="-2"/>
          <w:w w:val="115"/>
        </w:rPr>
        <w:t xml:space="preserve"> </w:t>
      </w:r>
      <w:r>
        <w:rPr>
          <w:w w:val="115"/>
        </w:rPr>
        <w:t>её складывания,</w:t>
      </w:r>
      <w:r>
        <w:rPr>
          <w:spacing w:val="-2"/>
          <w:w w:val="115"/>
        </w:rPr>
        <w:t xml:space="preserve"> </w:t>
      </w:r>
      <w:r>
        <w:rPr>
          <w:w w:val="115"/>
        </w:rPr>
        <w:t>надрезания,закручивания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др.</w:t>
      </w:r>
    </w:p>
    <w:p>
      <w:pPr>
        <w:pStyle w:val="9"/>
        <w:spacing w:before="72" w:line="259" w:lineRule="auto"/>
        <w:ind w:left="1697" w:right="967" w:firstLine="227"/>
      </w:pPr>
      <w:r>
        <w:rPr>
          <w:w w:val="115"/>
        </w:rPr>
        <w:t>Уметь рассматривать и эстетически характеризовать различные примеры</w:t>
      </w:r>
      <w:r>
        <w:rPr>
          <w:spacing w:val="1"/>
          <w:w w:val="115"/>
        </w:rPr>
        <w:t xml:space="preserve"> </w:t>
      </w:r>
      <w:r>
        <w:rPr>
          <w:w w:val="115"/>
        </w:rPr>
        <w:t>узоров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природе</w:t>
      </w:r>
      <w:r>
        <w:rPr>
          <w:spacing w:val="1"/>
          <w:w w:val="115"/>
        </w:rPr>
        <w:t xml:space="preserve"> </w:t>
      </w:r>
      <w:r>
        <w:rPr>
          <w:w w:val="115"/>
        </w:rPr>
        <w:t>(в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условиях</w:t>
      </w:r>
      <w:r>
        <w:rPr>
          <w:spacing w:val="1"/>
          <w:w w:val="115"/>
        </w:rPr>
        <w:t xml:space="preserve"> </w:t>
      </w:r>
      <w:r>
        <w:rPr>
          <w:w w:val="115"/>
        </w:rPr>
        <w:t>урока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 фотографий);</w:t>
      </w:r>
      <w:r>
        <w:rPr>
          <w:spacing w:val="1"/>
          <w:w w:val="115"/>
        </w:rPr>
        <w:t xml:space="preserve"> </w:t>
      </w:r>
      <w:r>
        <w:rPr>
          <w:w w:val="115"/>
        </w:rPr>
        <w:t>приводить</w:t>
      </w:r>
      <w:r>
        <w:rPr>
          <w:spacing w:val="1"/>
          <w:w w:val="115"/>
        </w:rPr>
        <w:t xml:space="preserve"> </w:t>
      </w:r>
      <w:r>
        <w:rPr>
          <w:w w:val="115"/>
        </w:rPr>
        <w:t>примеры, сопоставлять и искать ассоциации с орнаментами в произведениях</w:t>
      </w:r>
      <w:r>
        <w:rPr>
          <w:spacing w:val="-66"/>
          <w:w w:val="115"/>
        </w:rPr>
        <w:t xml:space="preserve"> </w:t>
      </w:r>
      <w:r>
        <w:rPr>
          <w:w w:val="115"/>
        </w:rPr>
        <w:t>декоративно-прикладного</w:t>
      </w:r>
      <w:r>
        <w:rPr>
          <w:spacing w:val="69"/>
          <w:w w:val="115"/>
        </w:rPr>
        <w:t xml:space="preserve"> </w:t>
      </w:r>
      <w:r>
        <w:rPr>
          <w:w w:val="115"/>
        </w:rPr>
        <w:t>искусства.</w:t>
      </w:r>
    </w:p>
    <w:p>
      <w:pPr>
        <w:pStyle w:val="9"/>
        <w:spacing w:before="4" w:line="259" w:lineRule="auto"/>
        <w:ind w:left="1697" w:right="961" w:firstLine="227"/>
      </w:pPr>
      <w:r>
        <w:rPr>
          <w:w w:val="115"/>
        </w:rPr>
        <w:t>Различать виды орнаментов по изобразительным мотивам: растительные,</w:t>
      </w:r>
      <w:r>
        <w:rPr>
          <w:spacing w:val="1"/>
          <w:w w:val="115"/>
        </w:rPr>
        <w:t xml:space="preserve"> </w:t>
      </w:r>
      <w:r>
        <w:rPr>
          <w:w w:val="115"/>
        </w:rPr>
        <w:t>геометрические,анималистические.</w:t>
      </w:r>
    </w:p>
    <w:p>
      <w:pPr>
        <w:pStyle w:val="9"/>
        <w:spacing w:before="1" w:line="261" w:lineRule="auto"/>
        <w:ind w:left="1697" w:right="960" w:firstLine="227"/>
      </w:pPr>
      <w:r>
        <w:rPr>
          <w:w w:val="110"/>
        </w:rPr>
        <w:t>Учиться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симметрии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своей художественной</w:t>
      </w:r>
      <w:r>
        <w:rPr>
          <w:spacing w:val="-63"/>
          <w:w w:val="110"/>
        </w:rPr>
        <w:t xml:space="preserve"> </w:t>
      </w:r>
      <w:r>
        <w:rPr>
          <w:w w:val="110"/>
        </w:rPr>
        <w:t>деятельности.</w:t>
      </w:r>
    </w:p>
    <w:p>
      <w:pPr>
        <w:pStyle w:val="9"/>
        <w:spacing w:line="259" w:lineRule="auto"/>
        <w:ind w:left="1697" w:right="961" w:firstLine="227"/>
      </w:pPr>
      <w:r>
        <w:rPr>
          <w:w w:val="110"/>
        </w:rPr>
        <w:t>Приобретать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орнаментальной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декоративной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композиции</w:t>
      </w:r>
      <w:r>
        <w:rPr>
          <w:spacing w:val="1"/>
          <w:w w:val="110"/>
        </w:rPr>
        <w:t xml:space="preserve"> </w:t>
      </w:r>
      <w:r>
        <w:rPr>
          <w:w w:val="110"/>
        </w:rPr>
        <w:t>(стилизованной:</w:t>
      </w:r>
      <w:r>
        <w:rPr>
          <w:spacing w:val="-4"/>
          <w:w w:val="110"/>
        </w:rPr>
        <w:t xml:space="preserve"> </w:t>
      </w:r>
      <w:r>
        <w:rPr>
          <w:w w:val="110"/>
        </w:rPr>
        <w:t>декоративный</w:t>
      </w:r>
      <w:r>
        <w:rPr>
          <w:spacing w:val="63"/>
          <w:w w:val="110"/>
        </w:rPr>
        <w:t xml:space="preserve"> </w:t>
      </w:r>
      <w:r>
        <w:rPr>
          <w:w w:val="110"/>
        </w:rPr>
        <w:t>цветок</w:t>
      </w:r>
      <w:r>
        <w:rPr>
          <w:spacing w:val="63"/>
          <w:w w:val="110"/>
        </w:rPr>
        <w:t xml:space="preserve"> </w:t>
      </w:r>
      <w:r>
        <w:rPr>
          <w:w w:val="110"/>
        </w:rPr>
        <w:t>или</w:t>
      </w:r>
      <w:r>
        <w:rPr>
          <w:spacing w:val="62"/>
          <w:w w:val="110"/>
        </w:rPr>
        <w:t xml:space="preserve"> </w:t>
      </w:r>
      <w:r>
        <w:rPr>
          <w:w w:val="110"/>
        </w:rPr>
        <w:t>птица).</w:t>
      </w:r>
    </w:p>
    <w:p>
      <w:pPr>
        <w:pStyle w:val="9"/>
        <w:ind w:left="1925"/>
      </w:pPr>
      <w:r>
        <w:rPr>
          <w:w w:val="115"/>
        </w:rPr>
        <w:t>Приобретать</w:t>
      </w:r>
      <w:r>
        <w:rPr>
          <w:spacing w:val="-7"/>
          <w:w w:val="115"/>
        </w:rPr>
        <w:t xml:space="preserve"> </w:t>
      </w:r>
      <w:r>
        <w:rPr>
          <w:w w:val="115"/>
        </w:rPr>
        <w:t>знания</w:t>
      </w:r>
      <w:r>
        <w:rPr>
          <w:spacing w:val="-1"/>
          <w:w w:val="115"/>
        </w:rPr>
        <w:t xml:space="preserve"> </w:t>
      </w:r>
      <w:r>
        <w:rPr>
          <w:w w:val="115"/>
        </w:rPr>
        <w:t>о</w:t>
      </w:r>
      <w:r>
        <w:rPr>
          <w:spacing w:val="-6"/>
          <w:w w:val="115"/>
        </w:rPr>
        <w:t xml:space="preserve"> </w:t>
      </w:r>
      <w:r>
        <w:rPr>
          <w:w w:val="115"/>
        </w:rPr>
        <w:t>значении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назначении</w:t>
      </w:r>
      <w:r>
        <w:rPr>
          <w:spacing w:val="-6"/>
          <w:w w:val="115"/>
        </w:rPr>
        <w:t xml:space="preserve"> </w:t>
      </w:r>
      <w:r>
        <w:rPr>
          <w:w w:val="115"/>
        </w:rPr>
        <w:t>украшений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3"/>
          <w:w w:val="115"/>
        </w:rPr>
        <w:t xml:space="preserve"> </w:t>
      </w:r>
      <w:r>
        <w:rPr>
          <w:w w:val="115"/>
        </w:rPr>
        <w:t>жизни</w:t>
      </w:r>
      <w:r>
        <w:rPr>
          <w:spacing w:val="-4"/>
          <w:w w:val="115"/>
        </w:rPr>
        <w:t xml:space="preserve"> </w:t>
      </w:r>
      <w:r>
        <w:rPr>
          <w:w w:val="115"/>
        </w:rPr>
        <w:t>людей.</w:t>
      </w:r>
    </w:p>
    <w:p>
      <w:pPr>
        <w:pStyle w:val="9"/>
        <w:spacing w:before="22" w:line="259" w:lineRule="auto"/>
        <w:ind w:left="1697" w:right="960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глиняных</w:t>
      </w:r>
      <w:r>
        <w:rPr>
          <w:spacing w:val="1"/>
          <w:w w:val="115"/>
        </w:rPr>
        <w:t xml:space="preserve"> </w:t>
      </w:r>
      <w:r>
        <w:rPr>
          <w:w w:val="115"/>
        </w:rPr>
        <w:t>игрушках</w:t>
      </w:r>
      <w:r>
        <w:rPr>
          <w:spacing w:val="1"/>
          <w:w w:val="115"/>
        </w:rPr>
        <w:t xml:space="preserve"> </w:t>
      </w:r>
      <w:r>
        <w:rPr>
          <w:w w:val="115"/>
        </w:rPr>
        <w:t>отечественных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народных художественных промыслов (дымковская,каргопольская игрушки</w:t>
      </w:r>
      <w:r>
        <w:rPr>
          <w:spacing w:val="1"/>
          <w:w w:val="115"/>
        </w:rPr>
        <w:t xml:space="preserve"> </w:t>
      </w:r>
      <w:r>
        <w:rPr>
          <w:w w:val="115"/>
        </w:rPr>
        <w:t>или по выбору учителя с учётом местных промыслов) и опыт практической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-5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-5"/>
          <w:w w:val="115"/>
        </w:rPr>
        <w:t xml:space="preserve"> </w:t>
      </w:r>
      <w:r>
        <w:rPr>
          <w:w w:val="115"/>
        </w:rPr>
        <w:t>по</w:t>
      </w:r>
      <w:r>
        <w:rPr>
          <w:spacing w:val="-6"/>
          <w:w w:val="115"/>
        </w:rPr>
        <w:t xml:space="preserve"> </w:t>
      </w:r>
      <w:r>
        <w:rPr>
          <w:w w:val="115"/>
        </w:rPr>
        <w:t>мотивам</w:t>
      </w:r>
      <w:r>
        <w:rPr>
          <w:spacing w:val="-2"/>
          <w:w w:val="115"/>
        </w:rPr>
        <w:t xml:space="preserve"> </w:t>
      </w:r>
      <w:r>
        <w:rPr>
          <w:w w:val="115"/>
        </w:rPr>
        <w:t>игрушки выбранного</w:t>
      </w:r>
      <w:r>
        <w:rPr>
          <w:spacing w:val="-5"/>
          <w:w w:val="115"/>
        </w:rPr>
        <w:t xml:space="preserve"> </w:t>
      </w:r>
      <w:r>
        <w:rPr>
          <w:w w:val="115"/>
        </w:rPr>
        <w:t>промысла.</w:t>
      </w:r>
    </w:p>
    <w:p>
      <w:pPr>
        <w:pStyle w:val="9"/>
        <w:spacing w:before="8" w:line="259" w:lineRule="auto"/>
        <w:ind w:left="1697" w:right="957" w:firstLine="227"/>
      </w:pPr>
      <w:r>
        <w:rPr>
          <w:w w:val="110"/>
        </w:rPr>
        <w:t>Иметь опыт</w:t>
      </w:r>
      <w:r>
        <w:rPr>
          <w:spacing w:val="1"/>
          <w:w w:val="110"/>
        </w:rPr>
        <w:t xml:space="preserve"> </w:t>
      </w:r>
      <w:r>
        <w:rPr>
          <w:w w:val="110"/>
        </w:rPr>
        <w:t>и соответствующие возрасту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 подготовки и оформления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3"/>
          <w:w w:val="110"/>
        </w:rPr>
        <w:t xml:space="preserve"> </w:t>
      </w:r>
      <w:r>
        <w:rPr>
          <w:w w:val="110"/>
        </w:rPr>
        <w:t>праздника</w:t>
      </w:r>
    </w:p>
    <w:p>
      <w:pPr>
        <w:pStyle w:val="9"/>
        <w:spacing w:before="66" w:line="252" w:lineRule="auto"/>
        <w:ind w:left="1697" w:right="966" w:firstLine="227"/>
      </w:pPr>
      <w:r>
        <w:rPr>
          <w:w w:val="115"/>
        </w:rPr>
        <w:t>Рассматривать различные произведения архитектуры в окружающем мире</w:t>
      </w:r>
      <w:r>
        <w:rPr>
          <w:spacing w:val="1"/>
          <w:w w:val="115"/>
        </w:rPr>
        <w:t xml:space="preserve"> </w:t>
      </w:r>
      <w:r>
        <w:rPr>
          <w:w w:val="115"/>
        </w:rPr>
        <w:t>(по</w:t>
      </w:r>
      <w:r>
        <w:rPr>
          <w:spacing w:val="1"/>
          <w:w w:val="115"/>
        </w:rPr>
        <w:t xml:space="preserve"> </w:t>
      </w:r>
      <w:r>
        <w:rPr>
          <w:w w:val="115"/>
        </w:rPr>
        <w:t>фотографиям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условиях</w:t>
      </w:r>
      <w:r>
        <w:rPr>
          <w:spacing w:val="1"/>
          <w:w w:val="115"/>
        </w:rPr>
        <w:t xml:space="preserve"> </w:t>
      </w:r>
      <w:r>
        <w:rPr>
          <w:w w:val="115"/>
        </w:rPr>
        <w:t>урока);</w:t>
      </w:r>
      <w:r>
        <w:rPr>
          <w:spacing w:val="1"/>
          <w:w w:val="115"/>
        </w:rPr>
        <w:t xml:space="preserve"> </w:t>
      </w:r>
      <w:r>
        <w:rPr>
          <w:w w:val="115"/>
        </w:rPr>
        <w:t>анализировать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характеризовать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составные</w:t>
      </w:r>
      <w:r>
        <w:rPr>
          <w:spacing w:val="-1"/>
          <w:w w:val="115"/>
        </w:rPr>
        <w:t xml:space="preserve"> </w:t>
      </w:r>
      <w:r>
        <w:rPr>
          <w:w w:val="115"/>
        </w:rPr>
        <w:t>части</w:t>
      </w:r>
      <w:r>
        <w:rPr>
          <w:spacing w:val="-2"/>
          <w:w w:val="115"/>
        </w:rPr>
        <w:t xml:space="preserve"> </w:t>
      </w:r>
      <w:r>
        <w:rPr>
          <w:w w:val="115"/>
        </w:rPr>
        <w:t>рассматриваемых</w:t>
      </w:r>
      <w:r>
        <w:rPr>
          <w:spacing w:val="2"/>
          <w:w w:val="115"/>
        </w:rPr>
        <w:t xml:space="preserve"> </w:t>
      </w:r>
      <w:r>
        <w:rPr>
          <w:w w:val="115"/>
        </w:rPr>
        <w:t>зданий.</w:t>
      </w:r>
    </w:p>
    <w:p>
      <w:pPr>
        <w:pStyle w:val="9"/>
        <w:spacing w:before="2" w:line="252" w:lineRule="auto"/>
        <w:ind w:left="1697" w:right="962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конструирования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бумаги,</w:t>
      </w:r>
      <w:r>
        <w:rPr>
          <w:spacing w:val="1"/>
          <w:w w:val="115"/>
        </w:rPr>
        <w:t xml:space="preserve"> </w:t>
      </w:r>
      <w:r>
        <w:rPr>
          <w:w w:val="115"/>
        </w:rPr>
        <w:t>складывания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объёмных</w:t>
      </w:r>
      <w:r>
        <w:rPr>
          <w:spacing w:val="-66"/>
          <w:w w:val="115"/>
        </w:rPr>
        <w:t xml:space="preserve"> </w:t>
      </w:r>
      <w:r>
        <w:rPr>
          <w:w w:val="115"/>
        </w:rPr>
        <w:t>простых</w:t>
      </w:r>
      <w:r>
        <w:rPr>
          <w:spacing w:val="-2"/>
          <w:w w:val="115"/>
        </w:rPr>
        <w:t xml:space="preserve"> </w:t>
      </w:r>
      <w:r>
        <w:rPr>
          <w:w w:val="115"/>
        </w:rPr>
        <w:t>геометрических</w:t>
      </w:r>
      <w:r>
        <w:rPr>
          <w:spacing w:val="-1"/>
          <w:w w:val="115"/>
        </w:rPr>
        <w:t xml:space="preserve"> </w:t>
      </w:r>
      <w:r>
        <w:rPr>
          <w:w w:val="115"/>
        </w:rPr>
        <w:t>тел.</w:t>
      </w:r>
    </w:p>
    <w:p>
      <w:pPr>
        <w:pStyle w:val="9"/>
        <w:spacing w:before="68" w:line="249" w:lineRule="auto"/>
        <w:ind w:left="1697" w:right="962" w:firstLine="227"/>
      </w:pPr>
      <w:r>
        <w:rPr>
          <w:w w:val="115"/>
        </w:rPr>
        <w:t>Приобретать опыт пространственного макетирования(сказочныйгород) в</w:t>
      </w:r>
      <w:r>
        <w:rPr>
          <w:spacing w:val="1"/>
          <w:w w:val="115"/>
        </w:rPr>
        <w:t xml:space="preserve"> </w:t>
      </w:r>
      <w:r>
        <w:rPr>
          <w:w w:val="115"/>
        </w:rPr>
        <w:t>форме</w:t>
      </w:r>
      <w:r>
        <w:rPr>
          <w:spacing w:val="-1"/>
          <w:w w:val="115"/>
        </w:rPr>
        <w:t xml:space="preserve"> </w:t>
      </w:r>
      <w:r>
        <w:rPr>
          <w:w w:val="115"/>
        </w:rPr>
        <w:t>коллективной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игровой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деятельности.</w:t>
      </w:r>
    </w:p>
    <w:p>
      <w:pPr>
        <w:pStyle w:val="9"/>
        <w:spacing w:before="8" w:line="249" w:lineRule="auto"/>
        <w:ind w:left="1697" w:right="961" w:firstLine="227"/>
      </w:pPr>
      <w:r>
        <w:rPr>
          <w:w w:val="115"/>
        </w:rPr>
        <w:t>Приобретать представления о конструктивной основе любого предмета и</w:t>
      </w:r>
      <w:r>
        <w:rPr>
          <w:spacing w:val="1"/>
          <w:w w:val="115"/>
        </w:rPr>
        <w:t xml:space="preserve"> </w:t>
      </w:r>
      <w:r>
        <w:rPr>
          <w:w w:val="115"/>
        </w:rPr>
        <w:t>первичные</w:t>
      </w:r>
      <w:r>
        <w:rPr>
          <w:spacing w:val="1"/>
          <w:w w:val="115"/>
        </w:rPr>
        <w:t xml:space="preserve"> </w:t>
      </w:r>
      <w:r>
        <w:rPr>
          <w:w w:val="115"/>
        </w:rPr>
        <w:t>навык</w:t>
      </w:r>
      <w:r>
        <w:rPr>
          <w:spacing w:val="3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анализа его</w:t>
      </w:r>
      <w:r>
        <w:rPr>
          <w:spacing w:val="-2"/>
          <w:w w:val="115"/>
        </w:rPr>
        <w:t xml:space="preserve"> </w:t>
      </w:r>
      <w:r>
        <w:rPr>
          <w:w w:val="115"/>
        </w:rPr>
        <w:t>строения.</w:t>
      </w:r>
    </w:p>
    <w:p>
      <w:pPr>
        <w:pStyle w:val="9"/>
        <w:spacing w:before="74" w:line="252" w:lineRule="auto"/>
        <w:ind w:left="1697" w:right="961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умения</w:t>
      </w:r>
      <w:r>
        <w:rPr>
          <w:spacing w:val="1"/>
          <w:w w:val="115"/>
        </w:rPr>
        <w:t xml:space="preserve"> </w:t>
      </w:r>
      <w:r>
        <w:rPr>
          <w:w w:val="115"/>
        </w:rPr>
        <w:t>рассматривать, анализировать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детские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32"/>
          <w:w w:val="115"/>
        </w:rPr>
        <w:t xml:space="preserve"> </w:t>
      </w:r>
      <w:r>
        <w:rPr>
          <w:w w:val="115"/>
        </w:rPr>
        <w:t>их</w:t>
      </w:r>
      <w:r>
        <w:rPr>
          <w:spacing w:val="32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33"/>
          <w:w w:val="115"/>
        </w:rPr>
        <w:t xml:space="preserve"> </w:t>
      </w:r>
      <w:r>
        <w:rPr>
          <w:w w:val="115"/>
        </w:rPr>
        <w:t>и</w:t>
      </w:r>
      <w:r>
        <w:rPr>
          <w:spacing w:val="32"/>
          <w:w w:val="115"/>
        </w:rPr>
        <w:t xml:space="preserve"> </w:t>
      </w:r>
      <w:r>
        <w:rPr>
          <w:w w:val="115"/>
        </w:rPr>
        <w:t>сюжета,</w:t>
      </w:r>
      <w:r>
        <w:rPr>
          <w:spacing w:val="34"/>
          <w:w w:val="115"/>
        </w:rPr>
        <w:t xml:space="preserve"> </w:t>
      </w:r>
      <w:r>
        <w:rPr>
          <w:w w:val="115"/>
        </w:rPr>
        <w:t>настроения,</w:t>
      </w:r>
      <w:r>
        <w:rPr>
          <w:spacing w:val="34"/>
          <w:w w:val="115"/>
        </w:rPr>
        <w:t xml:space="preserve"> </w:t>
      </w:r>
      <w:r>
        <w:rPr>
          <w:w w:val="115"/>
        </w:rPr>
        <w:t>композиции</w:t>
      </w:r>
      <w:r>
        <w:rPr>
          <w:spacing w:val="32"/>
          <w:w w:val="115"/>
        </w:rPr>
        <w:t xml:space="preserve"> </w:t>
      </w:r>
      <w:r>
        <w:rPr>
          <w:w w:val="115"/>
        </w:rPr>
        <w:t>(расположения</w:t>
      </w:r>
      <w:r>
        <w:rPr>
          <w:spacing w:val="-66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листе),</w:t>
      </w:r>
      <w:r>
        <w:rPr>
          <w:spacing w:val="1"/>
          <w:w w:val="115"/>
        </w:rPr>
        <w:t xml:space="preserve"> </w:t>
      </w:r>
      <w:r>
        <w:rPr>
          <w:w w:val="115"/>
        </w:rPr>
        <w:t>цвета,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соответствия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задаче,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учителем.</w:t>
      </w:r>
    </w:p>
    <w:p>
      <w:pPr>
        <w:pStyle w:val="9"/>
        <w:spacing w:before="2" w:line="252" w:lineRule="auto"/>
        <w:ind w:left="1697" w:right="960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эстетического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природы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эмоциональных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впечатлений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задач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"/>
          <w:w w:val="115"/>
        </w:rPr>
        <w:t xml:space="preserve"> </w:t>
      </w:r>
      <w:r>
        <w:rPr>
          <w:w w:val="115"/>
        </w:rPr>
        <w:t>визуальной</w:t>
      </w:r>
      <w:r>
        <w:rPr>
          <w:spacing w:val="1"/>
          <w:w w:val="115"/>
        </w:rPr>
        <w:t xml:space="preserve"> </w:t>
      </w:r>
      <w:r>
        <w:rPr>
          <w:w w:val="115"/>
        </w:rPr>
        <w:t>установки учителя.</w:t>
      </w:r>
    </w:p>
    <w:p>
      <w:pPr>
        <w:pStyle w:val="9"/>
        <w:spacing w:before="2" w:line="252" w:lineRule="auto"/>
        <w:ind w:left="1697" w:right="960" w:firstLine="227"/>
      </w:pPr>
      <w:r>
        <w:rPr>
          <w:w w:val="115"/>
        </w:rPr>
        <w:t>Приобретать опыт художественного наблюдения предметной среды жизни</w:t>
      </w:r>
      <w:r>
        <w:rPr>
          <w:spacing w:val="-66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аналитической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эстетической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задачи(установки).</w:t>
      </w:r>
    </w:p>
    <w:p>
      <w:pPr>
        <w:pStyle w:val="9"/>
        <w:spacing w:before="2" w:line="252" w:lineRule="auto"/>
        <w:ind w:left="1697" w:right="957" w:firstLine="227"/>
      </w:pPr>
      <w:r>
        <w:rPr>
          <w:w w:val="110"/>
        </w:rPr>
        <w:t>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аналитического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архитектурных</w:t>
      </w:r>
      <w:r>
        <w:rPr>
          <w:spacing w:val="62"/>
          <w:w w:val="110"/>
        </w:rPr>
        <w:t xml:space="preserve"> </w:t>
      </w:r>
      <w:r>
        <w:rPr>
          <w:w w:val="110"/>
        </w:rPr>
        <w:t>построек.</w:t>
      </w:r>
    </w:p>
    <w:p>
      <w:pPr>
        <w:pStyle w:val="9"/>
        <w:spacing w:before="2" w:line="252" w:lineRule="auto"/>
        <w:ind w:left="1697" w:right="957" w:firstLine="227"/>
      </w:pPr>
      <w:r>
        <w:rPr>
          <w:w w:val="110"/>
        </w:rPr>
        <w:t>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эстетического, 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останковой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картиной,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зрительских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 и специальных знаний;</w:t>
      </w:r>
      <w:r>
        <w:rPr>
          <w:spacing w:val="1"/>
          <w:w w:val="110"/>
        </w:rPr>
        <w:t xml:space="preserve"> </w:t>
      </w:r>
      <w:r>
        <w:rPr>
          <w:w w:val="110"/>
        </w:rPr>
        <w:t>приобретать опыт восприятия картин со сказочным сюжетом (В . М . Васнецова,</w:t>
      </w:r>
      <w:r>
        <w:rPr>
          <w:spacing w:val="1"/>
          <w:w w:val="110"/>
        </w:rPr>
        <w:t xml:space="preserve"> </w:t>
      </w:r>
      <w:r>
        <w:rPr>
          <w:w w:val="110"/>
        </w:rPr>
        <w:t>М . А . Врубеля и других художников по выбору учителя), а также произведений</w:t>
      </w:r>
      <w:r>
        <w:rPr>
          <w:spacing w:val="-63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ярко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выраженным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эмоциональным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настроением (например, натюрморты </w:t>
      </w:r>
      <w:r>
        <w:rPr>
          <w:spacing w:val="-63"/>
          <w:w w:val="110"/>
        </w:rPr>
        <w:t xml:space="preserve"> </w:t>
      </w:r>
      <w:r>
        <w:rPr>
          <w:w w:val="110"/>
        </w:rPr>
        <w:t>В.ВанГога или</w:t>
      </w:r>
      <w:r>
        <w:rPr>
          <w:spacing w:val="-2"/>
          <w:w w:val="110"/>
        </w:rPr>
        <w:t xml:space="preserve"> </w:t>
      </w:r>
      <w:r>
        <w:rPr>
          <w:w w:val="110"/>
        </w:rPr>
        <w:t>А.Матисса).</w:t>
      </w:r>
    </w:p>
    <w:p>
      <w:pPr>
        <w:pStyle w:val="9"/>
        <w:spacing w:before="3" w:line="249" w:lineRule="auto"/>
        <w:ind w:left="1697" w:right="960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новый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восприятия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детских</w:t>
      </w:r>
      <w:r>
        <w:rPr>
          <w:spacing w:val="-4"/>
          <w:w w:val="115"/>
        </w:rPr>
        <w:t xml:space="preserve"> </w:t>
      </w:r>
      <w:r>
        <w:rPr>
          <w:w w:val="115"/>
        </w:rPr>
        <w:t>книгах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-2"/>
          <w:w w:val="115"/>
        </w:rPr>
        <w:t xml:space="preserve"> </w:t>
      </w:r>
      <w:r>
        <w:rPr>
          <w:w w:val="115"/>
        </w:rPr>
        <w:t>к</w:t>
      </w:r>
      <w:r>
        <w:rPr>
          <w:spacing w:val="-2"/>
          <w:w w:val="115"/>
        </w:rPr>
        <w:t xml:space="preserve"> </w:t>
      </w:r>
      <w:r>
        <w:rPr>
          <w:w w:val="115"/>
        </w:rPr>
        <w:t>ним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-3"/>
          <w:w w:val="115"/>
        </w:rPr>
        <w:t xml:space="preserve"> </w:t>
      </w:r>
      <w:r>
        <w:rPr>
          <w:w w:val="115"/>
        </w:rPr>
        <w:t>с</w:t>
      </w:r>
      <w:r>
        <w:rPr>
          <w:spacing w:val="-2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66"/>
          <w:w w:val="115"/>
        </w:rPr>
        <w:t xml:space="preserve"> </w:t>
      </w:r>
      <w:r>
        <w:rPr>
          <w:w w:val="115"/>
        </w:rPr>
        <w:t>установкой.</w:t>
      </w:r>
    </w:p>
    <w:p>
      <w:pPr>
        <w:pStyle w:val="3"/>
        <w:numPr>
          <w:ilvl w:val="1"/>
          <w:numId w:val="83"/>
        </w:numPr>
        <w:tabs>
          <w:tab w:val="left" w:pos="2329"/>
        </w:tabs>
        <w:spacing w:before="10"/>
        <w:ind w:hanging="181"/>
        <w:jc w:val="both"/>
      </w:pPr>
      <w:r>
        <w:t>класс</w:t>
      </w:r>
    </w:p>
    <w:p>
      <w:pPr>
        <w:spacing w:before="2"/>
        <w:ind w:left="1925"/>
        <w:jc w:val="both"/>
        <w:rPr>
          <w:b/>
          <w:sz w:val="24"/>
        </w:rPr>
      </w:pPr>
      <w:r>
        <w:rPr>
          <w:b/>
          <w:sz w:val="24"/>
        </w:rPr>
        <w:t>ИСКУССТВО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</w:p>
    <w:p>
      <w:pPr>
        <w:pStyle w:val="9"/>
        <w:spacing w:before="86" w:line="256" w:lineRule="auto"/>
        <w:ind w:left="1697" w:right="966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1"/>
          <w:w w:val="115"/>
        </w:rPr>
        <w:t xml:space="preserve"> </w:t>
      </w:r>
      <w:r>
        <w:rPr>
          <w:w w:val="115"/>
        </w:rPr>
        <w:t>новыми</w:t>
      </w:r>
      <w:r>
        <w:rPr>
          <w:spacing w:val="1"/>
          <w:w w:val="115"/>
        </w:rPr>
        <w:t xml:space="preserve"> </w:t>
      </w:r>
      <w:r>
        <w:rPr>
          <w:w w:val="115"/>
        </w:rPr>
        <w:t>графическими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художественными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материалами;</w:t>
      </w:r>
      <w:r>
        <w:rPr>
          <w:spacing w:val="1"/>
          <w:w w:val="115"/>
        </w:rPr>
        <w:t xml:space="preserve"> </w:t>
      </w: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выразительные </w:t>
      </w:r>
      <w:r>
        <w:rPr>
          <w:spacing w:val="1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1"/>
          <w:w w:val="115"/>
        </w:rPr>
        <w:t xml:space="preserve"> </w:t>
      </w:r>
      <w:r>
        <w:rPr>
          <w:w w:val="115"/>
        </w:rPr>
        <w:t>твёрдых,</w:t>
      </w:r>
      <w:r>
        <w:rPr>
          <w:spacing w:val="-1"/>
          <w:w w:val="115"/>
        </w:rPr>
        <w:t xml:space="preserve"> </w:t>
      </w:r>
      <w:r>
        <w:rPr>
          <w:w w:val="115"/>
        </w:rPr>
        <w:t>сухих,</w:t>
      </w:r>
      <w:r>
        <w:rPr>
          <w:spacing w:val="-1"/>
          <w:w w:val="115"/>
        </w:rPr>
        <w:t xml:space="preserve"> </w:t>
      </w:r>
      <w:r>
        <w:rPr>
          <w:w w:val="115"/>
        </w:rPr>
        <w:t>мягких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жидких</w:t>
      </w:r>
      <w:r>
        <w:rPr>
          <w:spacing w:val="-3"/>
          <w:w w:val="115"/>
        </w:rPr>
        <w:t xml:space="preserve"> </w:t>
      </w:r>
      <w:r>
        <w:rPr>
          <w:w w:val="115"/>
        </w:rPr>
        <w:t>графических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материалов.</w:t>
      </w:r>
    </w:p>
    <w:p>
      <w:pPr>
        <w:pStyle w:val="9"/>
        <w:spacing w:line="256" w:lineRule="auto"/>
        <w:ind w:left="1697" w:right="959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навыки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разной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характеру  и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способу</w:t>
      </w:r>
      <w:r>
        <w:rPr>
          <w:spacing w:val="-2"/>
          <w:w w:val="115"/>
        </w:rPr>
        <w:t xml:space="preserve"> </w:t>
      </w:r>
      <w:r>
        <w:rPr>
          <w:w w:val="115"/>
        </w:rPr>
        <w:t>наложения</w:t>
      </w:r>
      <w:r>
        <w:rPr>
          <w:spacing w:val="4"/>
          <w:w w:val="115"/>
        </w:rPr>
        <w:t xml:space="preserve"> </w:t>
      </w:r>
      <w:r>
        <w:rPr>
          <w:w w:val="115"/>
        </w:rPr>
        <w:t>линии.</w:t>
      </w:r>
    </w:p>
    <w:p>
      <w:pPr>
        <w:pStyle w:val="9"/>
        <w:spacing w:line="256" w:lineRule="auto"/>
        <w:ind w:left="1697" w:right="961" w:firstLine="227"/>
      </w:pPr>
      <w:r>
        <w:rPr>
          <w:w w:val="115"/>
        </w:rPr>
        <w:t>Овладевать</w:t>
      </w:r>
      <w:r>
        <w:rPr>
          <w:spacing w:val="1"/>
          <w:w w:val="115"/>
        </w:rPr>
        <w:t xml:space="preserve"> </w:t>
      </w:r>
      <w:r>
        <w:rPr>
          <w:w w:val="115"/>
        </w:rPr>
        <w:t>понятием</w:t>
      </w:r>
      <w:r>
        <w:rPr>
          <w:spacing w:val="1"/>
          <w:w w:val="115"/>
        </w:rPr>
        <w:t xml:space="preserve"> </w:t>
      </w:r>
      <w:r>
        <w:rPr>
          <w:w w:val="115"/>
        </w:rPr>
        <w:t>«ритм»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навыками</w:t>
      </w:r>
      <w:r>
        <w:rPr>
          <w:spacing w:val="1"/>
          <w:w w:val="115"/>
        </w:rPr>
        <w:t xml:space="preserve"> </w:t>
      </w:r>
      <w:r>
        <w:rPr>
          <w:w w:val="115"/>
        </w:rPr>
        <w:t>ритмической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необходимой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композиционной</w:t>
      </w:r>
      <w:r>
        <w:rPr>
          <w:spacing w:val="1"/>
          <w:w w:val="115"/>
        </w:rPr>
        <w:t xml:space="preserve"> </w:t>
      </w:r>
      <w:r>
        <w:rPr>
          <w:w w:val="115"/>
        </w:rPr>
        <w:t>основы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выражения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содержания.</w:t>
      </w:r>
    </w:p>
    <w:p>
      <w:pPr>
        <w:pStyle w:val="9"/>
        <w:spacing w:line="256" w:lineRule="auto"/>
        <w:ind w:left="1697" w:right="962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навык</w:t>
      </w:r>
      <w:r>
        <w:rPr>
          <w:spacing w:val="1"/>
          <w:w w:val="115"/>
        </w:rPr>
        <w:t xml:space="preserve"> </w:t>
      </w:r>
      <w:r>
        <w:rPr>
          <w:w w:val="115"/>
        </w:rPr>
        <w:t>визуального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сравнения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пространственных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величин,</w:t>
      </w:r>
      <w:r>
        <w:rPr>
          <w:spacing w:val="-66"/>
          <w:w w:val="115"/>
        </w:rPr>
        <w:t xml:space="preserve"> </w:t>
      </w:r>
      <w:r>
        <w:rPr>
          <w:w w:val="115"/>
        </w:rPr>
        <w:t>приобретать умения соотносить пропорции в рисунках птиц и животных (с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-3"/>
          <w:w w:val="115"/>
        </w:rPr>
        <w:t xml:space="preserve"> </w:t>
      </w:r>
      <w:r>
        <w:rPr>
          <w:w w:val="115"/>
        </w:rPr>
        <w:t>на</w:t>
      </w:r>
      <w:r>
        <w:rPr>
          <w:spacing w:val="-1"/>
          <w:w w:val="115"/>
        </w:rPr>
        <w:t xml:space="preserve"> </w:t>
      </w:r>
      <w:r>
        <w:rPr>
          <w:w w:val="115"/>
        </w:rPr>
        <w:t>зрительские</w:t>
      </w:r>
      <w:r>
        <w:rPr>
          <w:spacing w:val="-1"/>
          <w:w w:val="115"/>
        </w:rPr>
        <w:t xml:space="preserve"> </w:t>
      </w:r>
      <w:r>
        <w:rPr>
          <w:w w:val="115"/>
        </w:rPr>
        <w:t>впечатления и анализ).</w:t>
      </w:r>
    </w:p>
    <w:p>
      <w:pPr>
        <w:pStyle w:val="9"/>
        <w:spacing w:line="256" w:lineRule="auto"/>
        <w:ind w:left="1697" w:right="965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вести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рисунок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натуры,</w:t>
      </w:r>
      <w:r>
        <w:rPr>
          <w:spacing w:val="1"/>
          <w:w w:val="115"/>
        </w:rPr>
        <w:t xml:space="preserve"> </w:t>
      </w:r>
      <w:r>
        <w:rPr>
          <w:w w:val="115"/>
        </w:rPr>
        <w:t>видеть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пропорции</w:t>
      </w:r>
      <w:r>
        <w:rPr>
          <w:spacing w:val="1"/>
          <w:w w:val="115"/>
        </w:rPr>
        <w:t xml:space="preserve"> </w:t>
      </w:r>
      <w:r>
        <w:rPr>
          <w:w w:val="115"/>
        </w:rPr>
        <w:t>объекта,расположение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пространстве;</w:t>
      </w:r>
      <w:r>
        <w:rPr>
          <w:spacing w:val="1"/>
          <w:w w:val="115"/>
        </w:rPr>
        <w:t xml:space="preserve"> </w:t>
      </w:r>
      <w:r>
        <w:rPr>
          <w:w w:val="115"/>
        </w:rPr>
        <w:t>располагать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листе,</w:t>
      </w:r>
      <w:r>
        <w:rPr>
          <w:spacing w:val="-3"/>
          <w:w w:val="115"/>
        </w:rPr>
        <w:t xml:space="preserve"> </w:t>
      </w:r>
      <w:r>
        <w:rPr>
          <w:w w:val="115"/>
        </w:rPr>
        <w:t>соблюдая</w:t>
      </w:r>
      <w:r>
        <w:rPr>
          <w:spacing w:val="-2"/>
          <w:w w:val="115"/>
        </w:rPr>
        <w:t xml:space="preserve"> </w:t>
      </w:r>
      <w:r>
        <w:rPr>
          <w:w w:val="115"/>
        </w:rPr>
        <w:t>этапы</w:t>
      </w:r>
      <w:r>
        <w:rPr>
          <w:spacing w:val="-2"/>
          <w:w w:val="115"/>
        </w:rPr>
        <w:t xml:space="preserve"> </w:t>
      </w:r>
      <w:r>
        <w:rPr>
          <w:w w:val="115"/>
        </w:rPr>
        <w:t>ведения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рисунка, осваивая</w:t>
      </w:r>
      <w:r>
        <w:rPr>
          <w:spacing w:val="2"/>
          <w:w w:val="115"/>
        </w:rPr>
        <w:t xml:space="preserve"> </w:t>
      </w:r>
      <w:r>
        <w:rPr>
          <w:w w:val="115"/>
        </w:rPr>
        <w:t>навык</w:t>
      </w:r>
      <w:r>
        <w:rPr>
          <w:spacing w:val="-2"/>
          <w:w w:val="115"/>
        </w:rPr>
        <w:t xml:space="preserve"> </w:t>
      </w:r>
      <w:r>
        <w:rPr>
          <w:w w:val="115"/>
        </w:rPr>
        <w:t>штриховки.</w:t>
      </w:r>
    </w:p>
    <w:p>
      <w:pPr>
        <w:pStyle w:val="9"/>
        <w:spacing w:before="60" w:line="256" w:lineRule="auto"/>
        <w:ind w:left="1697" w:right="960" w:firstLine="227"/>
      </w:pPr>
      <w:r>
        <w:rPr>
          <w:w w:val="120"/>
        </w:rPr>
        <w:t>Осваивать навыки работы цветом, навыки смешения красок, пастозное</w:t>
      </w:r>
      <w:r>
        <w:rPr>
          <w:spacing w:val="1"/>
          <w:w w:val="120"/>
        </w:rPr>
        <w:t xml:space="preserve"> </w:t>
      </w:r>
      <w:r>
        <w:rPr>
          <w:w w:val="120"/>
        </w:rPr>
        <w:t>плотное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прозрачное</w:t>
      </w:r>
      <w:r>
        <w:rPr>
          <w:spacing w:val="1"/>
          <w:w w:val="120"/>
        </w:rPr>
        <w:t xml:space="preserve"> </w:t>
      </w:r>
      <w:r>
        <w:rPr>
          <w:w w:val="120"/>
        </w:rPr>
        <w:t>нанесение</w:t>
      </w:r>
      <w:r>
        <w:rPr>
          <w:spacing w:val="1"/>
          <w:w w:val="120"/>
        </w:rPr>
        <w:t xml:space="preserve"> </w:t>
      </w:r>
      <w:r>
        <w:rPr>
          <w:w w:val="120"/>
        </w:rPr>
        <w:t>краски;</w:t>
      </w:r>
      <w:r>
        <w:rPr>
          <w:spacing w:val="1"/>
          <w:w w:val="120"/>
        </w:rPr>
        <w:t xml:space="preserve"> </w:t>
      </w:r>
      <w:r>
        <w:rPr>
          <w:w w:val="120"/>
        </w:rPr>
        <w:t>осваивать</w:t>
      </w:r>
      <w:r>
        <w:rPr>
          <w:spacing w:val="1"/>
          <w:w w:val="120"/>
        </w:rPr>
        <w:t xml:space="preserve"> </w:t>
      </w:r>
      <w:r>
        <w:rPr>
          <w:w w:val="120"/>
        </w:rPr>
        <w:t>разный</w:t>
      </w:r>
      <w:r>
        <w:rPr>
          <w:spacing w:val="1"/>
          <w:w w:val="120"/>
        </w:rPr>
        <w:t xml:space="preserve"> </w:t>
      </w:r>
      <w:r>
        <w:rPr>
          <w:w w:val="120"/>
        </w:rPr>
        <w:t>характер</w:t>
      </w:r>
      <w:r>
        <w:rPr>
          <w:spacing w:val="1"/>
          <w:w w:val="120"/>
        </w:rPr>
        <w:t xml:space="preserve"> </w:t>
      </w:r>
      <w:r>
        <w:rPr>
          <w:w w:val="120"/>
        </w:rPr>
        <w:t>мазков и движений кистью, навыки создания выразительной фактуры и</w:t>
      </w:r>
      <w:r>
        <w:rPr>
          <w:spacing w:val="1"/>
          <w:w w:val="120"/>
        </w:rPr>
        <w:t xml:space="preserve"> </w:t>
      </w:r>
      <w:r>
        <w:rPr>
          <w:w w:val="120"/>
        </w:rPr>
        <w:t>кроющие</w:t>
      </w:r>
      <w:r>
        <w:rPr>
          <w:spacing w:val="-5"/>
          <w:w w:val="120"/>
        </w:rPr>
        <w:t xml:space="preserve"> </w:t>
      </w:r>
      <w:r>
        <w:rPr>
          <w:w w:val="120"/>
        </w:rPr>
        <w:t>качества</w:t>
      </w:r>
      <w:r>
        <w:rPr>
          <w:spacing w:val="-5"/>
          <w:w w:val="120"/>
        </w:rPr>
        <w:t xml:space="preserve"> </w:t>
      </w:r>
      <w:r>
        <w:rPr>
          <w:w w:val="120"/>
        </w:rPr>
        <w:t>гуаши.</w:t>
      </w:r>
    </w:p>
    <w:p>
      <w:pPr>
        <w:pStyle w:val="9"/>
        <w:spacing w:line="256" w:lineRule="auto"/>
        <w:ind w:left="1697" w:right="959" w:firstLine="227"/>
      </w:pPr>
      <w:r>
        <w:rPr>
          <w:w w:val="115"/>
        </w:rPr>
        <w:t>Приобретать опыт работы акварельной краской и понимать особенности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-2"/>
          <w:w w:val="115"/>
        </w:rPr>
        <w:t xml:space="preserve"> </w:t>
      </w:r>
      <w:r>
        <w:rPr>
          <w:w w:val="115"/>
        </w:rPr>
        <w:t>прозрачной</w:t>
      </w:r>
      <w:r>
        <w:rPr>
          <w:spacing w:val="2"/>
          <w:w w:val="115"/>
        </w:rPr>
        <w:t xml:space="preserve"> </w:t>
      </w:r>
      <w:r>
        <w:rPr>
          <w:w w:val="115"/>
        </w:rPr>
        <w:t>краской.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Знать названия основных и составных цветов и способы получения разных</w:t>
      </w:r>
      <w:r>
        <w:rPr>
          <w:spacing w:val="-66"/>
          <w:w w:val="115"/>
        </w:rPr>
        <w:t xml:space="preserve"> </w:t>
      </w:r>
      <w:r>
        <w:rPr>
          <w:w w:val="115"/>
        </w:rPr>
        <w:t>оттенков</w:t>
      </w:r>
      <w:r>
        <w:rPr>
          <w:spacing w:val="-2"/>
          <w:w w:val="115"/>
        </w:rPr>
        <w:t xml:space="preserve"> </w:t>
      </w:r>
      <w:r>
        <w:rPr>
          <w:w w:val="115"/>
        </w:rPr>
        <w:t>составного цвета.</w:t>
      </w:r>
    </w:p>
    <w:p>
      <w:pPr>
        <w:pStyle w:val="9"/>
        <w:ind w:left="1925"/>
      </w:pPr>
      <w:r>
        <w:rPr>
          <w:w w:val="115"/>
        </w:rPr>
        <w:t>Различать</w:t>
      </w:r>
      <w:r>
        <w:rPr>
          <w:spacing w:val="45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43"/>
          <w:w w:val="115"/>
        </w:rPr>
        <w:t xml:space="preserve"> </w:t>
      </w:r>
      <w:r>
        <w:rPr>
          <w:w w:val="115"/>
        </w:rPr>
        <w:t xml:space="preserve">сравнивать </w:t>
      </w:r>
      <w:r>
        <w:rPr>
          <w:spacing w:val="44"/>
          <w:w w:val="115"/>
        </w:rPr>
        <w:t xml:space="preserve"> </w:t>
      </w:r>
      <w:r>
        <w:rPr>
          <w:w w:val="115"/>
        </w:rPr>
        <w:t xml:space="preserve">тёмные </w:t>
      </w:r>
      <w:r>
        <w:rPr>
          <w:spacing w:val="45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43"/>
          <w:w w:val="115"/>
        </w:rPr>
        <w:t xml:space="preserve"> </w:t>
      </w:r>
      <w:r>
        <w:rPr>
          <w:w w:val="115"/>
        </w:rPr>
        <w:t xml:space="preserve">светлые </w:t>
      </w:r>
      <w:r>
        <w:rPr>
          <w:spacing w:val="45"/>
          <w:w w:val="115"/>
        </w:rPr>
        <w:t xml:space="preserve"> </w:t>
      </w:r>
      <w:r>
        <w:rPr>
          <w:w w:val="115"/>
        </w:rPr>
        <w:t xml:space="preserve">оттенки </w:t>
      </w:r>
      <w:r>
        <w:rPr>
          <w:spacing w:val="44"/>
          <w:w w:val="115"/>
        </w:rPr>
        <w:t xml:space="preserve"> </w:t>
      </w:r>
      <w:r>
        <w:rPr>
          <w:w w:val="115"/>
        </w:rPr>
        <w:t xml:space="preserve">цвета; </w:t>
      </w:r>
      <w:r>
        <w:rPr>
          <w:spacing w:val="45"/>
          <w:w w:val="115"/>
        </w:rPr>
        <w:t xml:space="preserve"> </w:t>
      </w:r>
      <w:r>
        <w:rPr>
          <w:w w:val="115"/>
        </w:rPr>
        <w:t>осваивать</w:t>
      </w:r>
    </w:p>
    <w:p>
      <w:pPr>
        <w:pStyle w:val="9"/>
        <w:spacing w:before="66"/>
        <w:ind w:left="1697"/>
      </w:pPr>
      <w:r>
        <w:rPr>
          <w:w w:val="115"/>
        </w:rPr>
        <w:t>смешение</w:t>
      </w:r>
      <w:r>
        <w:rPr>
          <w:spacing w:val="-2"/>
          <w:w w:val="115"/>
        </w:rPr>
        <w:t xml:space="preserve"> </w:t>
      </w:r>
      <w:r>
        <w:rPr>
          <w:w w:val="115"/>
        </w:rPr>
        <w:t>цветных</w:t>
      </w:r>
      <w:r>
        <w:rPr>
          <w:spacing w:val="-6"/>
          <w:w w:val="115"/>
        </w:rPr>
        <w:t xml:space="preserve"> </w:t>
      </w:r>
      <w:r>
        <w:rPr>
          <w:w w:val="115"/>
        </w:rPr>
        <w:t>красок</w:t>
      </w:r>
      <w:r>
        <w:rPr>
          <w:spacing w:val="-4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белой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чёрной</w:t>
      </w:r>
      <w:r>
        <w:rPr>
          <w:spacing w:val="-5"/>
          <w:w w:val="115"/>
        </w:rPr>
        <w:t xml:space="preserve"> </w:t>
      </w:r>
      <w:r>
        <w:rPr>
          <w:w w:val="115"/>
        </w:rPr>
        <w:t>(для</w:t>
      </w:r>
      <w:r>
        <w:rPr>
          <w:spacing w:val="-4"/>
          <w:w w:val="115"/>
        </w:rPr>
        <w:t xml:space="preserve"> </w:t>
      </w:r>
      <w:r>
        <w:rPr>
          <w:w w:val="115"/>
        </w:rPr>
        <w:t>изменения их тона).</w:t>
      </w:r>
    </w:p>
    <w:p>
      <w:pPr>
        <w:pStyle w:val="9"/>
        <w:spacing w:before="19" w:line="256" w:lineRule="auto"/>
        <w:ind w:left="1697" w:right="959" w:firstLine="227"/>
      </w:pPr>
      <w:r>
        <w:rPr>
          <w:w w:val="115"/>
        </w:rPr>
        <w:t>Знать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делении</w:t>
      </w:r>
      <w:r>
        <w:rPr>
          <w:spacing w:val="1"/>
          <w:w w:val="115"/>
        </w:rPr>
        <w:t xml:space="preserve"> </w:t>
      </w:r>
      <w:r>
        <w:rPr>
          <w:w w:val="115"/>
        </w:rPr>
        <w:t>цветов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тёплые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холодные;</w:t>
      </w:r>
      <w:r>
        <w:rPr>
          <w:spacing w:val="1"/>
          <w:w w:val="115"/>
        </w:rPr>
        <w:t xml:space="preserve"> </w:t>
      </w:r>
      <w:r>
        <w:rPr>
          <w:w w:val="115"/>
        </w:rPr>
        <w:t>уметь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сравнивать</w:t>
      </w:r>
      <w:r>
        <w:rPr>
          <w:spacing w:val="-2"/>
          <w:w w:val="115"/>
        </w:rPr>
        <w:t xml:space="preserve"> </w:t>
      </w:r>
      <w:r>
        <w:rPr>
          <w:w w:val="115"/>
        </w:rPr>
        <w:t>тёплые</w:t>
      </w:r>
      <w:r>
        <w:rPr>
          <w:spacing w:val="1"/>
          <w:w w:val="115"/>
        </w:rPr>
        <w:t xml:space="preserve"> </w:t>
      </w:r>
      <w:r>
        <w:rPr>
          <w:w w:val="115"/>
        </w:rPr>
        <w:t>и холодные оттенки</w:t>
      </w:r>
      <w:r>
        <w:rPr>
          <w:spacing w:val="-2"/>
          <w:w w:val="115"/>
        </w:rPr>
        <w:t xml:space="preserve"> </w:t>
      </w:r>
      <w:r>
        <w:rPr>
          <w:w w:val="115"/>
        </w:rPr>
        <w:t>цвета.</w:t>
      </w:r>
    </w:p>
    <w:p>
      <w:pPr>
        <w:pStyle w:val="9"/>
        <w:spacing w:line="256" w:lineRule="auto"/>
        <w:ind w:left="1697" w:right="963" w:firstLine="227"/>
      </w:pPr>
      <w:r>
        <w:rPr>
          <w:w w:val="115"/>
        </w:rPr>
        <w:t>Осваивать эмоциональную выразительность цвета: цвет звонкий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яркий,</w:t>
      </w:r>
      <w:r>
        <w:rPr>
          <w:spacing w:val="-66"/>
          <w:w w:val="115"/>
        </w:rPr>
        <w:t xml:space="preserve"> </w:t>
      </w:r>
      <w:r>
        <w:rPr>
          <w:w w:val="115"/>
        </w:rPr>
        <w:t>радостный;</w:t>
      </w:r>
      <w:r>
        <w:rPr>
          <w:spacing w:val="68"/>
          <w:w w:val="115"/>
        </w:rPr>
        <w:t xml:space="preserve"> </w:t>
      </w:r>
      <w:r>
        <w:rPr>
          <w:w w:val="115"/>
        </w:rPr>
        <w:t>цвет</w:t>
      </w:r>
      <w:r>
        <w:rPr>
          <w:spacing w:val="68"/>
          <w:w w:val="115"/>
        </w:rPr>
        <w:t xml:space="preserve"> </w:t>
      </w:r>
      <w:r>
        <w:rPr>
          <w:w w:val="115"/>
        </w:rPr>
        <w:t>мягкий,</w:t>
      </w:r>
      <w:r>
        <w:rPr>
          <w:spacing w:val="68"/>
          <w:w w:val="115"/>
        </w:rPr>
        <w:t xml:space="preserve"> </w:t>
      </w:r>
      <w:r>
        <w:rPr>
          <w:w w:val="115"/>
        </w:rPr>
        <w:t>«глухой»</w:t>
      </w:r>
      <w:r>
        <w:rPr>
          <w:spacing w:val="67"/>
          <w:w w:val="115"/>
        </w:rPr>
        <w:t xml:space="preserve"> </w:t>
      </w:r>
      <w:r>
        <w:rPr>
          <w:w w:val="115"/>
        </w:rPr>
        <w:t>и</w:t>
      </w:r>
      <w:r>
        <w:rPr>
          <w:spacing w:val="67"/>
          <w:w w:val="115"/>
        </w:rPr>
        <w:t xml:space="preserve"> </w:t>
      </w:r>
      <w:r>
        <w:rPr>
          <w:w w:val="115"/>
        </w:rPr>
        <w:t>мрачный и др.</w:t>
      </w:r>
    </w:p>
    <w:p>
      <w:pPr>
        <w:pStyle w:val="9"/>
        <w:spacing w:line="256" w:lineRule="auto"/>
        <w:ind w:left="1697" w:right="971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пейзажей,</w:t>
      </w:r>
      <w:r>
        <w:rPr>
          <w:spacing w:val="1"/>
          <w:w w:val="115"/>
        </w:rPr>
        <w:t xml:space="preserve"> </w:t>
      </w:r>
      <w:r>
        <w:rPr>
          <w:w w:val="115"/>
        </w:rPr>
        <w:t>передающих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разные состояния</w:t>
      </w:r>
      <w:r>
        <w:rPr>
          <w:spacing w:val="1"/>
          <w:w w:val="115"/>
        </w:rPr>
        <w:t xml:space="preserve"> </w:t>
      </w:r>
      <w:r>
        <w:rPr>
          <w:w w:val="115"/>
        </w:rPr>
        <w:t>погоды</w:t>
      </w:r>
      <w:r>
        <w:rPr>
          <w:spacing w:val="1"/>
          <w:w w:val="115"/>
        </w:rPr>
        <w:t xml:space="preserve"> </w:t>
      </w:r>
      <w:r>
        <w:rPr>
          <w:w w:val="115"/>
        </w:rPr>
        <w:t>(туман,</w:t>
      </w:r>
      <w:r>
        <w:rPr>
          <w:spacing w:val="1"/>
          <w:w w:val="115"/>
        </w:rPr>
        <w:t xml:space="preserve"> </w:t>
      </w:r>
      <w:r>
        <w:rPr>
          <w:w w:val="115"/>
        </w:rPr>
        <w:t>грозу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др</w:t>
      </w:r>
      <w:r>
        <w:rPr>
          <w:spacing w:val="1"/>
          <w:w w:val="115"/>
        </w:rPr>
        <w:t xml:space="preserve"> </w:t>
      </w:r>
      <w:r>
        <w:rPr>
          <w:w w:val="115"/>
        </w:rPr>
        <w:t>.)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изменения</w:t>
      </w:r>
      <w:r>
        <w:rPr>
          <w:spacing w:val="1"/>
          <w:w w:val="115"/>
        </w:rPr>
        <w:t xml:space="preserve"> </w:t>
      </w:r>
      <w:r>
        <w:rPr>
          <w:w w:val="115"/>
        </w:rPr>
        <w:t>тонального  звучания</w:t>
      </w:r>
      <w:r>
        <w:rPr>
          <w:spacing w:val="1"/>
          <w:w w:val="115"/>
        </w:rPr>
        <w:t xml:space="preserve"> </w:t>
      </w:r>
      <w:r>
        <w:rPr>
          <w:w w:val="115"/>
        </w:rPr>
        <w:t>цвета;</w:t>
      </w:r>
      <w:r>
        <w:rPr>
          <w:spacing w:val="-3"/>
          <w:w w:val="115"/>
        </w:rPr>
        <w:t xml:space="preserve"> </w:t>
      </w:r>
      <w:r>
        <w:rPr>
          <w:w w:val="115"/>
        </w:rPr>
        <w:t>приобретать</w:t>
      </w:r>
      <w:r>
        <w:rPr>
          <w:spacing w:val="-1"/>
          <w:w w:val="115"/>
        </w:rPr>
        <w:t xml:space="preserve"> </w:t>
      </w:r>
      <w:r>
        <w:rPr>
          <w:w w:val="115"/>
        </w:rPr>
        <w:t>опыт</w:t>
      </w:r>
      <w:r>
        <w:rPr>
          <w:spacing w:val="-2"/>
          <w:w w:val="115"/>
        </w:rPr>
        <w:t xml:space="preserve"> </w:t>
      </w:r>
      <w:r>
        <w:rPr>
          <w:w w:val="115"/>
        </w:rPr>
        <w:t>передачи</w:t>
      </w:r>
      <w:r>
        <w:rPr>
          <w:spacing w:val="-4"/>
          <w:w w:val="115"/>
        </w:rPr>
        <w:t xml:space="preserve"> </w:t>
      </w:r>
      <w:r>
        <w:rPr>
          <w:w w:val="115"/>
        </w:rPr>
        <w:t>разного</w:t>
      </w:r>
      <w:r>
        <w:rPr>
          <w:spacing w:val="-3"/>
          <w:w w:val="115"/>
        </w:rPr>
        <w:t xml:space="preserve"> </w:t>
      </w:r>
      <w:r>
        <w:rPr>
          <w:w w:val="115"/>
        </w:rPr>
        <w:t>цветового</w:t>
      </w:r>
      <w:r>
        <w:rPr>
          <w:spacing w:val="-2"/>
          <w:w w:val="115"/>
        </w:rPr>
        <w:t xml:space="preserve"> </w:t>
      </w:r>
      <w:r>
        <w:rPr>
          <w:w w:val="115"/>
        </w:rPr>
        <w:t>состояния моря.</w:t>
      </w:r>
    </w:p>
    <w:p>
      <w:pPr>
        <w:pStyle w:val="9"/>
        <w:spacing w:before="65" w:line="254" w:lineRule="auto"/>
        <w:ind w:left="1697" w:right="959" w:firstLine="227"/>
      </w:pPr>
      <w:r>
        <w:rPr>
          <w:w w:val="115"/>
        </w:rPr>
        <w:t>Уметь в изображении сказочных персонажей выразить их характер (герои</w:t>
      </w:r>
      <w:r>
        <w:rPr>
          <w:spacing w:val="1"/>
          <w:w w:val="115"/>
        </w:rPr>
        <w:t xml:space="preserve"> </w:t>
      </w:r>
      <w:r>
        <w:rPr>
          <w:w w:val="115"/>
        </w:rPr>
        <w:t>сказок добрые и злые, нежные и грозные); обсуждать, объяснять, какими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художественными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средствами</w:t>
      </w:r>
      <w:r>
        <w:rPr>
          <w:spacing w:val="1"/>
          <w:w w:val="115"/>
        </w:rPr>
        <w:t xml:space="preserve"> </w:t>
      </w:r>
      <w:r>
        <w:rPr>
          <w:w w:val="115"/>
        </w:rPr>
        <w:t>удалось</w:t>
      </w:r>
      <w:r>
        <w:rPr>
          <w:spacing w:val="1"/>
          <w:w w:val="115"/>
        </w:rPr>
        <w:t xml:space="preserve"> </w:t>
      </w:r>
      <w:r>
        <w:rPr>
          <w:w w:val="115"/>
        </w:rPr>
        <w:t>показать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</w:t>
      </w:r>
      <w:r>
        <w:rPr>
          <w:spacing w:val="1"/>
          <w:w w:val="115"/>
        </w:rPr>
        <w:t xml:space="preserve"> </w:t>
      </w:r>
      <w:r>
        <w:rPr>
          <w:w w:val="115"/>
        </w:rPr>
        <w:t>сказочных</w:t>
      </w:r>
      <w:r>
        <w:rPr>
          <w:spacing w:val="-66"/>
          <w:w w:val="115"/>
        </w:rPr>
        <w:t xml:space="preserve"> </w:t>
      </w:r>
      <w:r>
        <w:rPr>
          <w:w w:val="115"/>
        </w:rPr>
        <w:t>персонажей.</w:t>
      </w:r>
    </w:p>
    <w:p>
      <w:pPr>
        <w:pStyle w:val="9"/>
        <w:spacing w:before="70" w:line="254" w:lineRule="auto"/>
        <w:ind w:left="1697" w:right="960" w:firstLine="227"/>
      </w:pPr>
      <w:r>
        <w:rPr>
          <w:w w:val="115"/>
        </w:rPr>
        <w:t>Познакомиться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традиционными</w:t>
      </w:r>
      <w:r>
        <w:rPr>
          <w:spacing w:val="1"/>
          <w:w w:val="115"/>
        </w:rPr>
        <w:t xml:space="preserve"> </w:t>
      </w:r>
      <w:r>
        <w:rPr>
          <w:w w:val="115"/>
        </w:rPr>
        <w:t>игрушками</w:t>
      </w:r>
      <w:r>
        <w:rPr>
          <w:spacing w:val="1"/>
          <w:w w:val="115"/>
        </w:rPr>
        <w:t xml:space="preserve"> </w:t>
      </w:r>
      <w:r>
        <w:rPr>
          <w:w w:val="115"/>
        </w:rPr>
        <w:t>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народных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художественных промыслов; освоить приёмы и последовательность лепки</w:t>
      </w:r>
      <w:r>
        <w:rPr>
          <w:spacing w:val="1"/>
          <w:w w:val="115"/>
        </w:rPr>
        <w:t xml:space="preserve"> </w:t>
      </w:r>
      <w:r>
        <w:rPr>
          <w:w w:val="115"/>
        </w:rPr>
        <w:t>игрушки</w:t>
      </w:r>
      <w:r>
        <w:rPr>
          <w:spacing w:val="1"/>
          <w:w w:val="115"/>
        </w:rPr>
        <w:t xml:space="preserve"> </w:t>
      </w:r>
      <w:r>
        <w:rPr>
          <w:w w:val="115"/>
        </w:rPr>
        <w:t>в традициях выбранного промысла; выполнить в технике лепки</w:t>
      </w:r>
      <w:r>
        <w:rPr>
          <w:spacing w:val="1"/>
          <w:w w:val="115"/>
        </w:rPr>
        <w:t xml:space="preserve"> </w:t>
      </w:r>
      <w:r>
        <w:rPr>
          <w:w w:val="115"/>
        </w:rPr>
        <w:t>фигурку сказочного зверя по мотивам традиций выбранного промысла (по</w:t>
      </w:r>
      <w:r>
        <w:rPr>
          <w:spacing w:val="1"/>
          <w:w w:val="115"/>
        </w:rPr>
        <w:t xml:space="preserve"> </w:t>
      </w:r>
      <w:r>
        <w:rPr>
          <w:w w:val="115"/>
        </w:rPr>
        <w:t>выбору: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филимоновская, абашевская, каргопольская, дымковская </w:t>
      </w:r>
      <w:r>
        <w:rPr>
          <w:spacing w:val="1"/>
          <w:w w:val="115"/>
        </w:rPr>
        <w:t xml:space="preserve"> </w:t>
      </w:r>
      <w:r>
        <w:rPr>
          <w:w w:val="115"/>
        </w:rPr>
        <w:t>игрушки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2"/>
          <w:w w:val="115"/>
        </w:rPr>
        <w:t xml:space="preserve"> </w:t>
      </w:r>
      <w:r>
        <w:rPr>
          <w:w w:val="115"/>
        </w:rPr>
        <w:t>с учётом</w:t>
      </w:r>
      <w:r>
        <w:rPr>
          <w:spacing w:val="1"/>
          <w:w w:val="115"/>
        </w:rPr>
        <w:t xml:space="preserve"> </w:t>
      </w:r>
      <w:r>
        <w:rPr>
          <w:w w:val="115"/>
        </w:rPr>
        <w:t>местных</w:t>
      </w:r>
      <w:r>
        <w:rPr>
          <w:spacing w:val="-2"/>
          <w:w w:val="115"/>
        </w:rPr>
        <w:t xml:space="preserve"> </w:t>
      </w:r>
      <w:r>
        <w:rPr>
          <w:w w:val="115"/>
        </w:rPr>
        <w:t>промыслов).</w:t>
      </w:r>
    </w:p>
    <w:p>
      <w:pPr>
        <w:pStyle w:val="9"/>
        <w:spacing w:line="254" w:lineRule="auto"/>
        <w:ind w:left="1697" w:right="958" w:firstLine="227"/>
      </w:pPr>
      <w:r>
        <w:rPr>
          <w:w w:val="110"/>
        </w:rPr>
        <w:t>Знать</w:t>
      </w:r>
      <w:r>
        <w:rPr>
          <w:spacing w:val="1"/>
          <w:w w:val="110"/>
        </w:rPr>
        <w:t xml:space="preserve"> </w:t>
      </w:r>
      <w:r>
        <w:rPr>
          <w:w w:val="110"/>
        </w:rPr>
        <w:t>об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изменениях</w:t>
      </w:r>
      <w:r>
        <w:rPr>
          <w:spacing w:val="1"/>
          <w:w w:val="110"/>
        </w:rPr>
        <w:t xml:space="preserve"> </w:t>
      </w:r>
      <w:r>
        <w:rPr>
          <w:w w:val="110"/>
        </w:rPr>
        <w:t>скульптурного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осмотре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3"/>
          <w:w w:val="110"/>
        </w:rPr>
        <w:t xml:space="preserve"> </w:t>
      </w:r>
      <w:r>
        <w:rPr>
          <w:w w:val="110"/>
        </w:rPr>
        <w:t>сторон.</w:t>
      </w:r>
    </w:p>
    <w:p>
      <w:pPr>
        <w:pStyle w:val="9"/>
        <w:spacing w:line="254" w:lineRule="auto"/>
        <w:ind w:left="1697" w:right="962" w:firstLine="227"/>
      </w:pPr>
      <w:r>
        <w:rPr>
          <w:w w:val="115"/>
        </w:rPr>
        <w:t>Приобретать в процессе лепки из пластилина опыт передачи движения</w:t>
      </w:r>
      <w:r>
        <w:rPr>
          <w:spacing w:val="1"/>
          <w:w w:val="115"/>
        </w:rPr>
        <w:t xml:space="preserve"> </w:t>
      </w:r>
      <w:r>
        <w:rPr>
          <w:w w:val="115"/>
        </w:rPr>
        <w:t>цельной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лепной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разного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характера</w:t>
      </w:r>
      <w:r>
        <w:rPr>
          <w:spacing w:val="1"/>
          <w:w w:val="115"/>
        </w:rPr>
        <w:t xml:space="preserve"> </w:t>
      </w:r>
      <w:r>
        <w:rPr>
          <w:w w:val="115"/>
        </w:rPr>
        <w:t>движения</w:t>
      </w:r>
      <w:r>
        <w:rPr>
          <w:spacing w:val="1"/>
          <w:w w:val="115"/>
        </w:rPr>
        <w:t xml:space="preserve"> </w:t>
      </w:r>
      <w:r>
        <w:rPr>
          <w:w w:val="115"/>
        </w:rPr>
        <w:t>этой</w:t>
      </w:r>
      <w:r>
        <w:rPr>
          <w:spacing w:val="1"/>
          <w:w w:val="115"/>
        </w:rPr>
        <w:t xml:space="preserve"> </w:t>
      </w:r>
      <w:r>
        <w:rPr>
          <w:w w:val="115"/>
        </w:rPr>
        <w:t>формы(изображения зверушки).</w:t>
      </w:r>
    </w:p>
    <w:p>
      <w:pPr>
        <w:pStyle w:val="9"/>
        <w:spacing w:before="66" w:line="254" w:lineRule="auto"/>
        <w:ind w:left="1697" w:right="963" w:firstLine="227"/>
      </w:pPr>
      <w:r>
        <w:rPr>
          <w:w w:val="115"/>
        </w:rPr>
        <w:t>Рассматривать, анализировать и эстетически оценивать разнообразие форм</w:t>
      </w:r>
      <w:r>
        <w:rPr>
          <w:spacing w:val="-66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природе, воспринимаемых</w:t>
      </w:r>
      <w:r>
        <w:rPr>
          <w:spacing w:val="1"/>
          <w:w w:val="115"/>
        </w:rPr>
        <w:t xml:space="preserve"> </w:t>
      </w:r>
      <w:r>
        <w:rPr>
          <w:w w:val="115"/>
        </w:rPr>
        <w:t>как узоры.</w:t>
      </w:r>
    </w:p>
    <w:p>
      <w:pPr>
        <w:pStyle w:val="9"/>
        <w:spacing w:before="1" w:line="254" w:lineRule="auto"/>
        <w:ind w:left="1697" w:right="959" w:firstLine="227"/>
      </w:pPr>
      <w:r>
        <w:rPr>
          <w:w w:val="115"/>
        </w:rPr>
        <w:t>Сравнивать, сопоставлять природные явления — узоры (капли, снежинки,</w:t>
      </w:r>
      <w:r>
        <w:rPr>
          <w:spacing w:val="1"/>
          <w:w w:val="115"/>
        </w:rPr>
        <w:t xml:space="preserve"> </w:t>
      </w:r>
      <w:r>
        <w:rPr>
          <w:w w:val="115"/>
        </w:rPr>
        <w:t>паутинки, роса на листьях, серёжки во время цветения деревьев и др .) — с</w:t>
      </w:r>
      <w:r>
        <w:rPr>
          <w:spacing w:val="1"/>
          <w:w w:val="115"/>
        </w:rPr>
        <w:t xml:space="preserve"> </w:t>
      </w:r>
      <w:r>
        <w:rPr>
          <w:w w:val="115"/>
        </w:rPr>
        <w:t>рукотворными произведениями декоративного искусства (кружево, шитьё,</w:t>
      </w:r>
      <w:r>
        <w:rPr>
          <w:spacing w:val="1"/>
          <w:w w:val="115"/>
        </w:rPr>
        <w:t xml:space="preserve"> </w:t>
      </w:r>
      <w:r>
        <w:rPr>
          <w:w w:val="115"/>
        </w:rPr>
        <w:t>ювелирные</w:t>
      </w:r>
      <w:r>
        <w:rPr>
          <w:spacing w:val="1"/>
          <w:w w:val="115"/>
        </w:rPr>
        <w:t xml:space="preserve"> </w:t>
      </w:r>
      <w:r>
        <w:rPr>
          <w:w w:val="115"/>
        </w:rPr>
        <w:t>изделия</w:t>
      </w:r>
      <w:r>
        <w:rPr>
          <w:spacing w:val="2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др.).</w:t>
      </w:r>
    </w:p>
    <w:p>
      <w:pPr>
        <w:pStyle w:val="9"/>
        <w:spacing w:line="252" w:lineRule="auto"/>
        <w:ind w:left="1697" w:right="959" w:firstLine="227"/>
      </w:pPr>
      <w:r>
        <w:rPr>
          <w:w w:val="115"/>
        </w:rPr>
        <w:t>Приобретать опыт выполнения эскиза геометрического орнамента кружева</w:t>
      </w:r>
      <w:r>
        <w:rPr>
          <w:spacing w:val="-66"/>
          <w:w w:val="115"/>
        </w:rPr>
        <w:t xml:space="preserve"> </w:t>
      </w:r>
      <w:r>
        <w:rPr>
          <w:w w:val="115"/>
        </w:rPr>
        <w:t>или</w:t>
      </w:r>
      <w:r>
        <w:rPr>
          <w:spacing w:val="-2"/>
          <w:w w:val="115"/>
        </w:rPr>
        <w:t xml:space="preserve"> </w:t>
      </w:r>
      <w:r>
        <w:rPr>
          <w:w w:val="115"/>
        </w:rPr>
        <w:t>вышивки на основе</w:t>
      </w:r>
      <w:r>
        <w:rPr>
          <w:spacing w:val="2"/>
          <w:w w:val="115"/>
        </w:rPr>
        <w:t xml:space="preserve"> </w:t>
      </w:r>
      <w:r>
        <w:rPr>
          <w:w w:val="115"/>
        </w:rPr>
        <w:t>природных</w:t>
      </w:r>
      <w:r>
        <w:rPr>
          <w:spacing w:val="-1"/>
          <w:w w:val="115"/>
        </w:rPr>
        <w:t xml:space="preserve"> </w:t>
      </w:r>
      <w:r>
        <w:rPr>
          <w:w w:val="115"/>
        </w:rPr>
        <w:t>мотивов.</w:t>
      </w:r>
    </w:p>
    <w:p>
      <w:pPr>
        <w:pStyle w:val="9"/>
        <w:spacing w:before="3" w:line="254" w:lineRule="auto"/>
        <w:ind w:left="1697" w:right="960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"/>
          <w:w w:val="115"/>
        </w:rPr>
        <w:t xml:space="preserve"> </w:t>
      </w:r>
      <w:r>
        <w:rPr>
          <w:w w:val="115"/>
        </w:rPr>
        <w:t>орнаментального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оформления</w:t>
      </w:r>
      <w:r>
        <w:rPr>
          <w:spacing w:val="1"/>
          <w:w w:val="115"/>
        </w:rPr>
        <w:t xml:space="preserve"> </w:t>
      </w:r>
      <w:r>
        <w:rPr>
          <w:w w:val="115"/>
        </w:rPr>
        <w:t>сказочных</w:t>
      </w:r>
      <w:r>
        <w:rPr>
          <w:spacing w:val="1"/>
          <w:w w:val="115"/>
        </w:rPr>
        <w:t xml:space="preserve"> </w:t>
      </w:r>
      <w:r>
        <w:rPr>
          <w:w w:val="115"/>
        </w:rPr>
        <w:t>глиняных</w:t>
      </w:r>
      <w:r>
        <w:rPr>
          <w:spacing w:val="1"/>
          <w:w w:val="115"/>
        </w:rPr>
        <w:t xml:space="preserve"> </w:t>
      </w:r>
      <w:r>
        <w:rPr>
          <w:w w:val="115"/>
        </w:rPr>
        <w:t>зверушек, созданных по мотивам народного художественного промысла (по</w:t>
      </w:r>
      <w:r>
        <w:rPr>
          <w:spacing w:val="1"/>
          <w:w w:val="115"/>
        </w:rPr>
        <w:t xml:space="preserve"> </w:t>
      </w:r>
      <w:r>
        <w:rPr>
          <w:w w:val="115"/>
        </w:rPr>
        <w:t>выбору: филимоновская, абашевская, каргопольская, дымковская игрушки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2"/>
          <w:w w:val="115"/>
        </w:rPr>
        <w:t xml:space="preserve"> </w:t>
      </w:r>
      <w:r>
        <w:rPr>
          <w:w w:val="115"/>
        </w:rPr>
        <w:t>с учётом</w:t>
      </w:r>
      <w:r>
        <w:rPr>
          <w:spacing w:val="1"/>
          <w:w w:val="115"/>
        </w:rPr>
        <w:t xml:space="preserve"> </w:t>
      </w:r>
      <w:r>
        <w:rPr>
          <w:w w:val="115"/>
        </w:rPr>
        <w:t>местных</w:t>
      </w:r>
      <w:r>
        <w:rPr>
          <w:spacing w:val="-2"/>
          <w:w w:val="115"/>
        </w:rPr>
        <w:t xml:space="preserve"> </w:t>
      </w:r>
      <w:r>
        <w:rPr>
          <w:w w:val="115"/>
        </w:rPr>
        <w:t>промыслов).</w:t>
      </w:r>
    </w:p>
    <w:p>
      <w:pPr>
        <w:pStyle w:val="9"/>
        <w:tabs>
          <w:tab w:val="left" w:pos="4079"/>
          <w:tab w:val="left" w:pos="5314"/>
          <w:tab w:val="left" w:pos="7825"/>
          <w:tab w:val="left" w:pos="9506"/>
        </w:tabs>
        <w:spacing w:line="252" w:lineRule="auto"/>
        <w:ind w:left="1697" w:right="966" w:firstLine="227"/>
      </w:pPr>
      <w:r>
        <w:rPr>
          <w:w w:val="115"/>
        </w:rPr>
        <w:t>Приобретать</w:t>
      </w:r>
      <w:r>
        <w:rPr>
          <w:w w:val="115"/>
        </w:rPr>
        <w:tab/>
      </w:r>
      <w:r>
        <w:rPr>
          <w:w w:val="115"/>
        </w:rPr>
        <w:t>опыт</w:t>
      </w:r>
      <w:r>
        <w:rPr>
          <w:w w:val="115"/>
        </w:rPr>
        <w:tab/>
      </w:r>
      <w:r>
        <w:rPr>
          <w:w w:val="115"/>
        </w:rPr>
        <w:t>преобразования</w:t>
      </w:r>
      <w:r>
        <w:rPr>
          <w:w w:val="115"/>
        </w:rPr>
        <w:tab/>
      </w:r>
      <w:r>
        <w:rPr>
          <w:w w:val="115"/>
        </w:rPr>
        <w:t>бытовых</w:t>
      </w:r>
      <w:r>
        <w:rPr>
          <w:w w:val="115"/>
        </w:rPr>
        <w:tab/>
      </w:r>
      <w:r>
        <w:rPr>
          <w:spacing w:val="-1"/>
          <w:w w:val="115"/>
        </w:rPr>
        <w:t>подручных</w:t>
      </w:r>
      <w:r>
        <w:rPr>
          <w:spacing w:val="-67"/>
          <w:w w:val="115"/>
        </w:rPr>
        <w:t xml:space="preserve"> </w:t>
      </w:r>
      <w:r>
        <w:rPr>
          <w:w w:val="115"/>
        </w:rPr>
        <w:t>нехудожественных</w:t>
      </w:r>
      <w:r>
        <w:rPr>
          <w:spacing w:val="62"/>
          <w:w w:val="115"/>
        </w:rPr>
        <w:t xml:space="preserve"> </w:t>
      </w:r>
      <w:r>
        <w:rPr>
          <w:w w:val="115"/>
        </w:rPr>
        <w:t>материалов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художественные</w:t>
      </w:r>
      <w:r>
        <w:rPr>
          <w:spacing w:val="-4"/>
          <w:w w:val="115"/>
        </w:rPr>
        <w:t xml:space="preserve"> </w:t>
      </w:r>
      <w:r>
        <w:rPr>
          <w:w w:val="115"/>
        </w:rPr>
        <w:t>изображения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поделки.</w:t>
      </w:r>
    </w:p>
    <w:p>
      <w:pPr>
        <w:pStyle w:val="9"/>
        <w:tabs>
          <w:tab w:val="left" w:pos="5614"/>
        </w:tabs>
        <w:spacing w:before="72" w:line="254" w:lineRule="auto"/>
        <w:ind w:left="1699" w:right="1156"/>
      </w:pPr>
      <w:r>
        <w:rPr>
          <w:w w:val="115"/>
        </w:rPr>
        <w:t>Рассматривать,</w:t>
      </w:r>
      <w:r>
        <w:rPr>
          <w:spacing w:val="1"/>
          <w:w w:val="115"/>
        </w:rPr>
        <w:t xml:space="preserve"> </w:t>
      </w:r>
      <w:r>
        <w:rPr>
          <w:w w:val="115"/>
        </w:rPr>
        <w:t>анализировать,</w:t>
      </w:r>
      <w:r>
        <w:rPr>
          <w:spacing w:val="1"/>
          <w:w w:val="115"/>
        </w:rPr>
        <w:t xml:space="preserve"> </w:t>
      </w:r>
      <w:r>
        <w:rPr>
          <w:w w:val="115"/>
        </w:rPr>
        <w:t>сравнивать</w:t>
      </w:r>
      <w:r>
        <w:rPr>
          <w:spacing w:val="1"/>
          <w:w w:val="115"/>
        </w:rPr>
        <w:t xml:space="preserve"> </w:t>
      </w:r>
      <w:r>
        <w:rPr>
          <w:w w:val="115"/>
        </w:rPr>
        <w:t>украшения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-66"/>
          <w:w w:val="115"/>
        </w:rPr>
        <w:t xml:space="preserve"> </w:t>
      </w:r>
      <w:r>
        <w:rPr>
          <w:w w:val="115"/>
        </w:rPr>
        <w:t>примерах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иллюстраций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народным</w:t>
      </w:r>
      <w:r>
        <w:rPr>
          <w:spacing w:val="1"/>
          <w:w w:val="115"/>
        </w:rPr>
        <w:t xml:space="preserve"> </w:t>
      </w:r>
      <w:r>
        <w:rPr>
          <w:w w:val="115"/>
        </w:rPr>
        <w:t>сказкам</w:t>
      </w:r>
      <w:r>
        <w:rPr>
          <w:spacing w:val="1"/>
          <w:w w:val="115"/>
        </w:rPr>
        <w:t xml:space="preserve"> </w:t>
      </w:r>
      <w:r>
        <w:rPr>
          <w:w w:val="115"/>
        </w:rPr>
        <w:t>лучших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художников-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иллюстраторов (например, И . Я . Билибина), когда украшения не только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соответствуют  </w:t>
      </w:r>
      <w:r>
        <w:rPr>
          <w:spacing w:val="31"/>
          <w:w w:val="115"/>
        </w:rPr>
        <w:t xml:space="preserve"> </w:t>
      </w:r>
      <w:r>
        <w:rPr>
          <w:w w:val="115"/>
        </w:rPr>
        <w:t>народным</w:t>
      </w:r>
      <w:r>
        <w:rPr>
          <w:w w:val="115"/>
        </w:rPr>
        <w:tab/>
      </w:r>
      <w:r>
        <w:rPr>
          <w:w w:val="115"/>
        </w:rPr>
        <w:t>традициям,</w:t>
      </w:r>
      <w:r>
        <w:rPr>
          <w:spacing w:val="41"/>
          <w:w w:val="115"/>
        </w:rPr>
        <w:t xml:space="preserve"> </w:t>
      </w:r>
      <w:r>
        <w:rPr>
          <w:w w:val="115"/>
        </w:rPr>
        <w:t>но</w:t>
      </w:r>
      <w:r>
        <w:rPr>
          <w:spacing w:val="38"/>
          <w:w w:val="115"/>
        </w:rPr>
        <w:t xml:space="preserve"> </w:t>
      </w:r>
      <w:r>
        <w:rPr>
          <w:w w:val="115"/>
        </w:rPr>
        <w:t>и</w:t>
      </w:r>
      <w:r>
        <w:rPr>
          <w:spacing w:val="38"/>
          <w:w w:val="115"/>
        </w:rPr>
        <w:t xml:space="preserve"> </w:t>
      </w:r>
      <w:r>
        <w:rPr>
          <w:w w:val="115"/>
        </w:rPr>
        <w:t>выражают</w:t>
      </w:r>
      <w:r>
        <w:rPr>
          <w:spacing w:val="37"/>
          <w:w w:val="115"/>
        </w:rPr>
        <w:t xml:space="preserve"> </w:t>
      </w:r>
      <w:r>
        <w:rPr>
          <w:w w:val="115"/>
        </w:rPr>
        <w:t>характер</w:t>
      </w:r>
      <w:r>
        <w:rPr>
          <w:spacing w:val="-67"/>
          <w:w w:val="115"/>
        </w:rPr>
        <w:t xml:space="preserve"> </w:t>
      </w:r>
      <w:r>
        <w:rPr>
          <w:w w:val="115"/>
        </w:rPr>
        <w:t>персонажа; учиться понимать,что украшения человека рассказывают о нём,</w:t>
      </w:r>
      <w:r>
        <w:rPr>
          <w:spacing w:val="-66"/>
          <w:w w:val="115"/>
        </w:rPr>
        <w:t xml:space="preserve"> </w:t>
      </w:r>
      <w:r>
        <w:rPr>
          <w:w w:val="115"/>
        </w:rPr>
        <w:t>выявляют</w:t>
      </w:r>
      <w:r>
        <w:rPr>
          <w:spacing w:val="-2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-2"/>
          <w:w w:val="115"/>
        </w:rPr>
        <w:t xml:space="preserve"> </w:t>
      </w:r>
      <w:r>
        <w:rPr>
          <w:w w:val="115"/>
        </w:rPr>
        <w:t>его</w:t>
      </w:r>
      <w:r>
        <w:rPr>
          <w:spacing w:val="-2"/>
          <w:w w:val="115"/>
        </w:rPr>
        <w:t xml:space="preserve"> </w:t>
      </w:r>
      <w:r>
        <w:rPr>
          <w:w w:val="115"/>
        </w:rPr>
        <w:t>характера, его представления</w:t>
      </w:r>
      <w:r>
        <w:rPr>
          <w:spacing w:val="-1"/>
          <w:w w:val="115"/>
        </w:rPr>
        <w:t xml:space="preserve"> </w:t>
      </w:r>
      <w:r>
        <w:rPr>
          <w:w w:val="115"/>
        </w:rPr>
        <w:t>о</w:t>
      </w:r>
      <w:r>
        <w:rPr>
          <w:spacing w:val="-2"/>
          <w:w w:val="115"/>
        </w:rPr>
        <w:t xml:space="preserve"> </w:t>
      </w:r>
      <w:r>
        <w:rPr>
          <w:w w:val="115"/>
        </w:rPr>
        <w:t>красоте.</w:t>
      </w:r>
    </w:p>
    <w:p>
      <w:pPr>
        <w:pStyle w:val="9"/>
        <w:spacing w:line="252" w:lineRule="auto"/>
        <w:ind w:left="1699" w:firstLine="225"/>
        <w:jc w:val="left"/>
      </w:pPr>
      <w:r>
        <w:rPr>
          <w:w w:val="115"/>
        </w:rPr>
        <w:t>Приобретать</w:t>
      </w:r>
      <w:r>
        <w:rPr>
          <w:spacing w:val="30"/>
          <w:w w:val="115"/>
        </w:rPr>
        <w:t xml:space="preserve"> </w:t>
      </w:r>
      <w:r>
        <w:rPr>
          <w:w w:val="115"/>
        </w:rPr>
        <w:t>опыт</w:t>
      </w:r>
      <w:r>
        <w:rPr>
          <w:spacing w:val="31"/>
          <w:w w:val="115"/>
        </w:rPr>
        <w:t xml:space="preserve"> </w:t>
      </w:r>
      <w:r>
        <w:rPr>
          <w:w w:val="115"/>
        </w:rPr>
        <w:t>выполнения</w:t>
      </w:r>
      <w:r>
        <w:rPr>
          <w:spacing w:val="32"/>
          <w:w w:val="115"/>
        </w:rPr>
        <w:t xml:space="preserve"> </w:t>
      </w:r>
      <w:r>
        <w:rPr>
          <w:w w:val="115"/>
        </w:rPr>
        <w:t>красками</w:t>
      </w:r>
      <w:r>
        <w:rPr>
          <w:spacing w:val="31"/>
          <w:w w:val="115"/>
        </w:rPr>
        <w:t xml:space="preserve"> </w:t>
      </w:r>
      <w:r>
        <w:rPr>
          <w:w w:val="115"/>
        </w:rPr>
        <w:t>рисунков,</w:t>
      </w:r>
      <w:r>
        <w:rPr>
          <w:spacing w:val="32"/>
          <w:w w:val="115"/>
        </w:rPr>
        <w:t xml:space="preserve"> </w:t>
      </w:r>
      <w:r>
        <w:rPr>
          <w:w w:val="115"/>
        </w:rPr>
        <w:t>украшений</w:t>
      </w:r>
      <w:r>
        <w:rPr>
          <w:spacing w:val="32"/>
          <w:w w:val="115"/>
        </w:rPr>
        <w:t xml:space="preserve"> </w:t>
      </w:r>
      <w:r>
        <w:rPr>
          <w:w w:val="115"/>
        </w:rPr>
        <w:t>народных</w:t>
      </w:r>
      <w:r>
        <w:rPr>
          <w:spacing w:val="-66"/>
          <w:w w:val="115"/>
        </w:rPr>
        <w:t xml:space="preserve"> </w:t>
      </w:r>
      <w:r>
        <w:rPr>
          <w:w w:val="115"/>
        </w:rPr>
        <w:t>былинных персонажей.</w:t>
      </w:r>
    </w:p>
    <w:p>
      <w:pPr>
        <w:pStyle w:val="9"/>
        <w:spacing w:before="75" w:line="254" w:lineRule="auto"/>
        <w:ind w:left="1697" w:firstLine="227"/>
        <w:jc w:val="left"/>
      </w:pPr>
      <w:r>
        <w:rPr>
          <w:w w:val="115"/>
        </w:rPr>
        <w:t>Осваивать</w:t>
      </w:r>
      <w:r>
        <w:rPr>
          <w:spacing w:val="16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6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8"/>
          <w:w w:val="115"/>
        </w:rPr>
        <w:t xml:space="preserve"> </w:t>
      </w:r>
      <w:r>
        <w:rPr>
          <w:w w:val="115"/>
        </w:rPr>
        <w:t>объёмных</w:t>
      </w:r>
      <w:r>
        <w:rPr>
          <w:spacing w:val="17"/>
          <w:w w:val="115"/>
        </w:rPr>
        <w:t xml:space="preserve"> </w:t>
      </w:r>
      <w:r>
        <w:rPr>
          <w:w w:val="115"/>
        </w:rPr>
        <w:t>предметов</w:t>
      </w:r>
      <w:r>
        <w:rPr>
          <w:spacing w:val="17"/>
          <w:w w:val="115"/>
        </w:rPr>
        <w:t xml:space="preserve"> </w:t>
      </w:r>
      <w:r>
        <w:rPr>
          <w:w w:val="115"/>
        </w:rPr>
        <w:t>из</w:t>
      </w:r>
      <w:r>
        <w:rPr>
          <w:spacing w:val="17"/>
          <w:w w:val="115"/>
        </w:rPr>
        <w:t xml:space="preserve"> </w:t>
      </w:r>
      <w:r>
        <w:rPr>
          <w:w w:val="115"/>
        </w:rPr>
        <w:t>бумаги</w:t>
      </w:r>
      <w:r>
        <w:rPr>
          <w:spacing w:val="19"/>
          <w:w w:val="115"/>
        </w:rPr>
        <w:t xml:space="preserve"> </w:t>
      </w:r>
      <w:r>
        <w:rPr>
          <w:w w:val="115"/>
        </w:rPr>
        <w:t>и</w:t>
      </w:r>
      <w:r>
        <w:rPr>
          <w:spacing w:val="14"/>
          <w:w w:val="115"/>
        </w:rPr>
        <w:t xml:space="preserve"> </w:t>
      </w:r>
      <w:r>
        <w:rPr>
          <w:w w:val="115"/>
        </w:rPr>
        <w:t>объёмного</w:t>
      </w:r>
      <w:r>
        <w:rPr>
          <w:spacing w:val="-66"/>
          <w:w w:val="115"/>
        </w:rPr>
        <w:t xml:space="preserve"> </w:t>
      </w:r>
      <w:r>
        <w:rPr>
          <w:w w:val="115"/>
        </w:rPr>
        <w:t>декорирования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предметов из</w:t>
      </w:r>
      <w:r>
        <w:rPr>
          <w:spacing w:val="-2"/>
          <w:w w:val="115"/>
        </w:rPr>
        <w:t xml:space="preserve"> </w:t>
      </w:r>
      <w:r>
        <w:rPr>
          <w:w w:val="115"/>
        </w:rPr>
        <w:t>бумаги.</w:t>
      </w:r>
    </w:p>
    <w:p>
      <w:pPr>
        <w:pStyle w:val="9"/>
        <w:tabs>
          <w:tab w:val="left" w:pos="3685"/>
          <w:tab w:val="left" w:pos="4112"/>
          <w:tab w:val="left" w:pos="6045"/>
          <w:tab w:val="left" w:pos="7125"/>
          <w:tab w:val="left" w:pos="7705"/>
          <w:tab w:val="left" w:pos="9432"/>
          <w:tab w:val="left" w:pos="9983"/>
        </w:tabs>
        <w:spacing w:line="274" w:lineRule="exact"/>
        <w:ind w:left="1925"/>
        <w:jc w:val="left"/>
      </w:pPr>
      <w:r>
        <w:rPr>
          <w:w w:val="115"/>
        </w:rPr>
        <w:t>Участвовать</w:t>
      </w:r>
      <w:r>
        <w:rPr>
          <w:w w:val="115"/>
        </w:rPr>
        <w:tab/>
      </w:r>
      <w:r>
        <w:rPr>
          <w:w w:val="115"/>
        </w:rPr>
        <w:t>в</w:t>
      </w:r>
      <w:r>
        <w:rPr>
          <w:w w:val="115"/>
        </w:rPr>
        <w:tab/>
      </w:r>
      <w:r>
        <w:rPr>
          <w:w w:val="115"/>
        </w:rPr>
        <w:t>коллективной</w:t>
      </w:r>
      <w:r>
        <w:rPr>
          <w:w w:val="115"/>
        </w:rPr>
        <w:tab/>
      </w:r>
      <w:r>
        <w:rPr>
          <w:w w:val="115"/>
        </w:rPr>
        <w:t>работе</w:t>
      </w:r>
      <w:r>
        <w:rPr>
          <w:w w:val="115"/>
        </w:rPr>
        <w:tab/>
      </w:r>
      <w:r>
        <w:rPr>
          <w:w w:val="115"/>
        </w:rPr>
        <w:t>по</w:t>
      </w:r>
      <w:r>
        <w:rPr>
          <w:w w:val="115"/>
        </w:rPr>
        <w:tab/>
      </w:r>
      <w:r>
        <w:rPr>
          <w:w w:val="115"/>
        </w:rPr>
        <w:t>построению</w:t>
      </w:r>
      <w:r>
        <w:rPr>
          <w:w w:val="115"/>
        </w:rPr>
        <w:tab/>
      </w:r>
      <w:r>
        <w:rPr>
          <w:w w:val="115"/>
        </w:rPr>
        <w:t>из</w:t>
      </w:r>
      <w:r>
        <w:rPr>
          <w:w w:val="115"/>
        </w:rPr>
        <w:tab/>
      </w:r>
      <w:r>
        <w:rPr>
          <w:w w:val="115"/>
        </w:rPr>
        <w:t>бумаги</w:t>
      </w:r>
    </w:p>
    <w:p>
      <w:pPr>
        <w:pStyle w:val="9"/>
        <w:spacing w:before="66"/>
        <w:ind w:left="1697"/>
      </w:pPr>
      <w:r>
        <w:rPr>
          <w:w w:val="115"/>
        </w:rPr>
        <w:t>пространственного</w:t>
      </w:r>
      <w:r>
        <w:rPr>
          <w:spacing w:val="-7"/>
          <w:w w:val="115"/>
        </w:rPr>
        <w:t xml:space="preserve"> </w:t>
      </w:r>
      <w:r>
        <w:rPr>
          <w:w w:val="115"/>
        </w:rPr>
        <w:t>макета</w:t>
      </w:r>
      <w:r>
        <w:rPr>
          <w:spacing w:val="-4"/>
          <w:w w:val="115"/>
        </w:rPr>
        <w:t xml:space="preserve"> </w:t>
      </w:r>
      <w:r>
        <w:rPr>
          <w:w w:val="115"/>
        </w:rPr>
        <w:t>сказочного</w:t>
      </w:r>
      <w:r>
        <w:rPr>
          <w:spacing w:val="-7"/>
          <w:w w:val="115"/>
        </w:rPr>
        <w:t xml:space="preserve"> </w:t>
      </w:r>
      <w:r>
        <w:rPr>
          <w:w w:val="115"/>
        </w:rPr>
        <w:t>города</w:t>
      </w:r>
      <w:r>
        <w:rPr>
          <w:spacing w:val="-4"/>
          <w:w w:val="115"/>
        </w:rPr>
        <w:t xml:space="preserve"> </w:t>
      </w:r>
      <w:r>
        <w:rPr>
          <w:w w:val="115"/>
        </w:rPr>
        <w:t>или</w:t>
      </w:r>
      <w:r>
        <w:rPr>
          <w:spacing w:val="-7"/>
          <w:w w:val="115"/>
        </w:rPr>
        <w:t xml:space="preserve"> </w:t>
      </w:r>
      <w:r>
        <w:rPr>
          <w:w w:val="115"/>
        </w:rPr>
        <w:t>детской</w:t>
      </w:r>
      <w:r>
        <w:rPr>
          <w:spacing w:val="-4"/>
          <w:w w:val="115"/>
        </w:rPr>
        <w:t xml:space="preserve"> </w:t>
      </w:r>
      <w:r>
        <w:rPr>
          <w:w w:val="115"/>
        </w:rPr>
        <w:t>площадки.</w:t>
      </w:r>
    </w:p>
    <w:p>
      <w:pPr>
        <w:pStyle w:val="9"/>
        <w:spacing w:before="17" w:line="254" w:lineRule="auto"/>
        <w:ind w:left="1697" w:right="960" w:firstLine="227"/>
      </w:pPr>
      <w:r>
        <w:rPr>
          <w:w w:val="115"/>
        </w:rPr>
        <w:t>Рассматривать, характеризовать конструкцию архитектурных строений(по</w:t>
      </w:r>
      <w:r>
        <w:rPr>
          <w:spacing w:val="1"/>
          <w:w w:val="115"/>
        </w:rPr>
        <w:t xml:space="preserve"> </w:t>
      </w:r>
      <w:r>
        <w:rPr>
          <w:w w:val="115"/>
        </w:rPr>
        <w:t>фотографиям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условиях</w:t>
      </w:r>
      <w:r>
        <w:rPr>
          <w:spacing w:val="1"/>
          <w:w w:val="115"/>
        </w:rPr>
        <w:t xml:space="preserve"> </w:t>
      </w:r>
      <w:r>
        <w:rPr>
          <w:w w:val="115"/>
        </w:rPr>
        <w:t>урока),указывая</w:t>
      </w:r>
      <w:r>
        <w:rPr>
          <w:spacing w:val="1"/>
          <w:w w:val="115"/>
        </w:rPr>
        <w:t xml:space="preserve"> </w:t>
      </w:r>
      <w:r>
        <w:rPr>
          <w:w w:val="115"/>
        </w:rPr>
        <w:t>составные</w:t>
      </w:r>
      <w:r>
        <w:rPr>
          <w:spacing w:val="1"/>
          <w:w w:val="115"/>
        </w:rPr>
        <w:t xml:space="preserve"> </w:t>
      </w:r>
      <w:r>
        <w:rPr>
          <w:w w:val="115"/>
        </w:rPr>
        <w:t>части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пропорциональные соотношения.</w:t>
      </w:r>
    </w:p>
    <w:p>
      <w:pPr>
        <w:pStyle w:val="9"/>
        <w:tabs>
          <w:tab w:val="left" w:pos="3502"/>
          <w:tab w:val="left" w:pos="3841"/>
          <w:tab w:val="left" w:pos="4061"/>
          <w:tab w:val="left" w:pos="4766"/>
          <w:tab w:val="left" w:pos="5429"/>
          <w:tab w:val="left" w:pos="5722"/>
          <w:tab w:val="left" w:pos="5858"/>
          <w:tab w:val="left" w:pos="6834"/>
          <w:tab w:val="left" w:pos="6898"/>
          <w:tab w:val="left" w:pos="7229"/>
          <w:tab w:val="left" w:pos="7333"/>
          <w:tab w:val="left" w:pos="7407"/>
          <w:tab w:val="left" w:pos="8736"/>
          <w:tab w:val="left" w:pos="8925"/>
          <w:tab w:val="left" w:pos="9189"/>
          <w:tab w:val="left" w:pos="9546"/>
          <w:tab w:val="left" w:pos="9695"/>
          <w:tab w:val="left" w:pos="10677"/>
        </w:tabs>
        <w:spacing w:line="254" w:lineRule="auto"/>
        <w:ind w:left="1697" w:right="963" w:firstLine="227"/>
        <w:jc w:val="right"/>
      </w:pPr>
      <w:r>
        <w:rPr>
          <w:w w:val="110"/>
        </w:rPr>
        <w:t>Осваивать понимание образа здания, то есть его эмоционального воздействия.</w:t>
      </w:r>
      <w:r>
        <w:rPr>
          <w:spacing w:val="-63"/>
          <w:w w:val="110"/>
        </w:rPr>
        <w:t xml:space="preserve"> </w:t>
      </w:r>
      <w:r>
        <w:rPr>
          <w:w w:val="115"/>
        </w:rPr>
        <w:t>Рассматривать,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приводить</w:t>
      </w:r>
      <w:r>
        <w:rPr>
          <w:w w:val="115"/>
        </w:rPr>
        <w:tab/>
      </w:r>
      <w:r>
        <w:rPr>
          <w:w w:val="115"/>
        </w:rPr>
        <w:t>примеры</w:t>
      </w:r>
      <w:r>
        <w:rPr>
          <w:w w:val="115"/>
        </w:rPr>
        <w:tab/>
      </w:r>
      <w:r>
        <w:rPr>
          <w:w w:val="115"/>
        </w:rPr>
        <w:t>и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обсуждать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вид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жилищ,домиков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сказочных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героев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в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иллюстрациях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известных</w:t>
      </w:r>
      <w:r>
        <w:rPr>
          <w:spacing w:val="-66"/>
          <w:w w:val="115"/>
        </w:rPr>
        <w:t xml:space="preserve"> </w:t>
      </w:r>
      <w:r>
        <w:rPr>
          <w:w w:val="115"/>
        </w:rPr>
        <w:t>художников</w:t>
      </w:r>
      <w:r>
        <w:rPr>
          <w:w w:val="115"/>
        </w:rPr>
        <w:tab/>
      </w:r>
      <w:r>
        <w:rPr>
          <w:w w:val="115"/>
        </w:rPr>
        <w:t>детской</w:t>
      </w:r>
      <w:r>
        <w:rPr>
          <w:w w:val="115"/>
        </w:rPr>
        <w:tab/>
      </w:r>
      <w:r>
        <w:rPr>
          <w:w w:val="115"/>
        </w:rPr>
        <w:t>книги,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развивая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фантазию</w:t>
      </w:r>
      <w:r>
        <w:rPr>
          <w:w w:val="115"/>
        </w:rPr>
        <w:tab/>
      </w:r>
      <w:r>
        <w:rPr>
          <w:w w:val="115"/>
        </w:rPr>
        <w:t>и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>внимание</w:t>
      </w:r>
      <w:r>
        <w:rPr>
          <w:w w:val="115"/>
        </w:rPr>
        <w:tab/>
      </w:r>
      <w:r>
        <w:rPr>
          <w:w w:val="115"/>
        </w:rPr>
        <w:t>к</w:t>
      </w:r>
    </w:p>
    <w:p>
      <w:pPr>
        <w:pStyle w:val="9"/>
        <w:spacing w:line="275" w:lineRule="exact"/>
        <w:ind w:left="1697"/>
      </w:pPr>
      <w:r>
        <w:rPr>
          <w:w w:val="115"/>
        </w:rPr>
        <w:t>архитектурным</w:t>
      </w:r>
      <w:r>
        <w:rPr>
          <w:spacing w:val="-11"/>
          <w:w w:val="115"/>
        </w:rPr>
        <w:t xml:space="preserve"> </w:t>
      </w:r>
      <w:r>
        <w:rPr>
          <w:w w:val="115"/>
        </w:rPr>
        <w:t>постройкам.</w:t>
      </w:r>
    </w:p>
    <w:p>
      <w:pPr>
        <w:pStyle w:val="9"/>
        <w:spacing w:before="15" w:line="252" w:lineRule="auto"/>
        <w:ind w:left="1697" w:right="962" w:firstLine="227"/>
      </w:pPr>
      <w:r>
        <w:rPr>
          <w:w w:val="115"/>
        </w:rPr>
        <w:t>Приобретать опыт сочинения и изображения жилья для разных по своему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характеру</w:t>
      </w:r>
      <w:r>
        <w:rPr>
          <w:spacing w:val="-3"/>
          <w:w w:val="115"/>
        </w:rPr>
        <w:t xml:space="preserve"> </w:t>
      </w:r>
      <w:r>
        <w:rPr>
          <w:w w:val="115"/>
        </w:rPr>
        <w:t>героев литературных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народных</w:t>
      </w:r>
      <w:r>
        <w:rPr>
          <w:spacing w:val="-3"/>
          <w:w w:val="115"/>
        </w:rPr>
        <w:t xml:space="preserve"> </w:t>
      </w:r>
      <w:r>
        <w:rPr>
          <w:w w:val="115"/>
        </w:rPr>
        <w:t>сказок.</w:t>
      </w:r>
    </w:p>
    <w:p>
      <w:pPr>
        <w:pStyle w:val="9"/>
        <w:spacing w:before="76" w:line="254" w:lineRule="auto"/>
        <w:ind w:left="1697" w:right="959" w:firstLine="227"/>
      </w:pPr>
      <w:r>
        <w:rPr>
          <w:w w:val="115"/>
        </w:rPr>
        <w:t>Обсуждать примеры детского художественного творчества сточки зрения</w:t>
      </w:r>
      <w:r>
        <w:rPr>
          <w:spacing w:val="1"/>
          <w:w w:val="115"/>
        </w:rPr>
        <w:t xml:space="preserve"> </w:t>
      </w:r>
      <w:r>
        <w:rPr>
          <w:w w:val="120"/>
        </w:rPr>
        <w:t>выражения в них содержания, настроения, расположения изображения в</w:t>
      </w:r>
      <w:r>
        <w:rPr>
          <w:spacing w:val="1"/>
          <w:w w:val="120"/>
        </w:rPr>
        <w:t xml:space="preserve"> </w:t>
      </w:r>
      <w:r>
        <w:rPr>
          <w:w w:val="120"/>
        </w:rPr>
        <w:t>листе, цвета и других средств художественной выразительности, а также</w:t>
      </w:r>
      <w:r>
        <w:rPr>
          <w:spacing w:val="1"/>
          <w:w w:val="120"/>
        </w:rPr>
        <w:t xml:space="preserve"> </w:t>
      </w:r>
      <w:r>
        <w:rPr>
          <w:w w:val="120"/>
        </w:rPr>
        <w:t>ответа</w:t>
      </w:r>
      <w:r>
        <w:rPr>
          <w:spacing w:val="-2"/>
          <w:w w:val="120"/>
        </w:rPr>
        <w:t xml:space="preserve"> </w:t>
      </w:r>
      <w:r>
        <w:rPr>
          <w:w w:val="120"/>
        </w:rPr>
        <w:t>на</w:t>
      </w:r>
      <w:r>
        <w:rPr>
          <w:spacing w:val="-1"/>
          <w:w w:val="120"/>
        </w:rPr>
        <w:t xml:space="preserve"> </w:t>
      </w:r>
      <w:r>
        <w:rPr>
          <w:w w:val="120"/>
        </w:rPr>
        <w:t>поставленную</w:t>
      </w:r>
      <w:r>
        <w:rPr>
          <w:spacing w:val="-2"/>
          <w:w w:val="120"/>
        </w:rPr>
        <w:t xml:space="preserve"> </w:t>
      </w:r>
      <w:r>
        <w:rPr>
          <w:w w:val="120"/>
        </w:rPr>
        <w:t>учебную задачу.</w:t>
      </w:r>
    </w:p>
    <w:p>
      <w:pPr>
        <w:pStyle w:val="9"/>
        <w:spacing w:line="254" w:lineRule="auto"/>
        <w:ind w:left="1697" w:right="962" w:firstLine="227"/>
      </w:pPr>
      <w:r>
        <w:rPr>
          <w:w w:val="115"/>
        </w:rPr>
        <w:t>Осваивать и</w:t>
      </w:r>
      <w:r>
        <w:rPr>
          <w:spacing w:val="1"/>
          <w:w w:val="115"/>
        </w:rPr>
        <w:t xml:space="preserve"> </w:t>
      </w:r>
      <w:r>
        <w:rPr>
          <w:w w:val="115"/>
        </w:rPr>
        <w:t>развивать умения</w:t>
      </w:r>
      <w:r>
        <w:rPr>
          <w:spacing w:val="1"/>
          <w:w w:val="115"/>
        </w:rPr>
        <w:t xml:space="preserve"> </w:t>
      </w:r>
      <w:r>
        <w:rPr>
          <w:w w:val="115"/>
        </w:rPr>
        <w:t>вести эстетическое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наблюдение</w:t>
      </w:r>
      <w:r>
        <w:rPr>
          <w:spacing w:val="1"/>
          <w:w w:val="115"/>
        </w:rPr>
        <w:t xml:space="preserve"> </w:t>
      </w:r>
      <w:r>
        <w:rPr>
          <w:w w:val="115"/>
        </w:rPr>
        <w:t>явлений</w:t>
      </w:r>
      <w:r>
        <w:rPr>
          <w:spacing w:val="1"/>
          <w:w w:val="115"/>
        </w:rPr>
        <w:t xml:space="preserve"> </w:t>
      </w:r>
      <w:r>
        <w:rPr>
          <w:w w:val="115"/>
        </w:rPr>
        <w:t>природы, а</w:t>
      </w:r>
      <w:r>
        <w:rPr>
          <w:spacing w:val="-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потребность</w:t>
      </w:r>
      <w:r>
        <w:rPr>
          <w:spacing w:val="-1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таком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наблюдении.</w:t>
      </w:r>
    </w:p>
    <w:p>
      <w:pPr>
        <w:pStyle w:val="9"/>
        <w:spacing w:line="254" w:lineRule="auto"/>
        <w:ind w:left="1697" w:right="968" w:firstLine="227"/>
      </w:pPr>
      <w:r>
        <w:rPr>
          <w:w w:val="115"/>
        </w:rPr>
        <w:t>Приобретать опыт эстетического наблюдения и художественного анализа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 декоративного искусства и их орнаментальной организации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(кружево,</w:t>
      </w:r>
      <w:r>
        <w:rPr>
          <w:spacing w:val="-2"/>
          <w:w w:val="115"/>
        </w:rPr>
        <w:t xml:space="preserve"> </w:t>
      </w:r>
      <w:r>
        <w:rPr>
          <w:w w:val="115"/>
        </w:rPr>
        <w:t>шитьё,</w:t>
      </w:r>
      <w:r>
        <w:rPr>
          <w:spacing w:val="-1"/>
          <w:w w:val="115"/>
        </w:rPr>
        <w:t xml:space="preserve"> </w:t>
      </w:r>
      <w:r>
        <w:rPr>
          <w:w w:val="115"/>
        </w:rPr>
        <w:t>резьба и</w:t>
      </w:r>
      <w:r>
        <w:rPr>
          <w:spacing w:val="-3"/>
          <w:w w:val="115"/>
        </w:rPr>
        <w:t xml:space="preserve"> </w:t>
      </w:r>
      <w:r>
        <w:rPr>
          <w:w w:val="115"/>
        </w:rPr>
        <w:t>роспись</w:t>
      </w:r>
      <w:r>
        <w:rPr>
          <w:spacing w:val="2"/>
          <w:w w:val="115"/>
        </w:rPr>
        <w:t xml:space="preserve"> </w:t>
      </w:r>
      <w:r>
        <w:rPr>
          <w:w w:val="115"/>
        </w:rPr>
        <w:t>по</w:t>
      </w:r>
      <w:r>
        <w:rPr>
          <w:spacing w:val="-3"/>
          <w:w w:val="115"/>
        </w:rPr>
        <w:t xml:space="preserve"> </w:t>
      </w:r>
      <w:r>
        <w:rPr>
          <w:w w:val="115"/>
        </w:rPr>
        <w:t>дереву и</w:t>
      </w:r>
      <w:r>
        <w:rPr>
          <w:spacing w:val="-2"/>
          <w:w w:val="115"/>
        </w:rPr>
        <w:t xml:space="preserve"> </w:t>
      </w:r>
      <w:r>
        <w:rPr>
          <w:w w:val="115"/>
        </w:rPr>
        <w:t>ткани,чеканка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др.).</w:t>
      </w:r>
    </w:p>
    <w:p>
      <w:pPr>
        <w:pStyle w:val="9"/>
        <w:spacing w:before="68" w:line="249" w:lineRule="auto"/>
        <w:ind w:left="1697" w:right="960" w:firstLine="22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художников-пейзажистов</w:t>
      </w:r>
      <w:r>
        <w:rPr>
          <w:spacing w:val="-2"/>
          <w:w w:val="105"/>
        </w:rPr>
        <w:t xml:space="preserve"> </w:t>
      </w:r>
      <w:r>
        <w:rPr>
          <w:w w:val="105"/>
        </w:rPr>
        <w:t>(И .И .Левитана,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.И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  <w:r>
        <w:rPr>
          <w:spacing w:val="51"/>
          <w:w w:val="105"/>
        </w:rPr>
        <w:t xml:space="preserve"> </w:t>
      </w:r>
      <w:r>
        <w:rPr>
          <w:w w:val="105"/>
        </w:rPr>
        <w:t>Шишкина,</w:t>
      </w:r>
      <w:r>
        <w:rPr>
          <w:spacing w:val="60"/>
          <w:w w:val="105"/>
        </w:rPr>
        <w:t xml:space="preserve"> </w:t>
      </w:r>
      <w:r>
        <w:rPr>
          <w:w w:val="105"/>
        </w:rPr>
        <w:t>И .</w:t>
      </w:r>
      <w:r>
        <w:rPr>
          <w:spacing w:val="48"/>
          <w:w w:val="105"/>
        </w:rPr>
        <w:t xml:space="preserve"> </w:t>
      </w:r>
      <w:r>
        <w:rPr>
          <w:w w:val="105"/>
        </w:rPr>
        <w:t>К</w:t>
      </w:r>
    </w:p>
    <w:p>
      <w:pPr>
        <w:pStyle w:val="9"/>
        <w:spacing w:line="249" w:lineRule="auto"/>
        <w:ind w:left="1697" w:right="962"/>
      </w:pPr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r>
        <w:rPr>
          <w:w w:val="110"/>
        </w:rPr>
        <w:t>Айвазовского,</w:t>
      </w:r>
      <w:r>
        <w:rPr>
          <w:spacing w:val="37"/>
          <w:w w:val="110"/>
        </w:rPr>
        <w:t xml:space="preserve"> </w:t>
      </w:r>
      <w:r>
        <w:rPr>
          <w:w w:val="110"/>
        </w:rPr>
        <w:t>А</w:t>
      </w:r>
      <w:r>
        <w:rPr>
          <w:spacing w:val="-13"/>
          <w:w w:val="110"/>
        </w:rPr>
        <w:t xml:space="preserve"> </w:t>
      </w:r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Куинджи,Н</w:t>
      </w:r>
      <w:r>
        <w:rPr>
          <w:spacing w:val="-13"/>
          <w:w w:val="110"/>
        </w:rPr>
        <w:t xml:space="preserve"> </w:t>
      </w:r>
      <w:r>
        <w:rPr>
          <w:w w:val="110"/>
        </w:rPr>
        <w:t>.П</w:t>
      </w:r>
      <w:r>
        <w:rPr>
          <w:spacing w:val="-14"/>
          <w:w w:val="110"/>
        </w:rPr>
        <w:t xml:space="preserve"> </w:t>
      </w:r>
      <w:r>
        <w:rPr>
          <w:w w:val="110"/>
        </w:rPr>
        <w:t>.Крымов</w:t>
      </w:r>
      <w:r>
        <w:rPr>
          <w:spacing w:val="-15"/>
          <w:w w:val="110"/>
        </w:rPr>
        <w:t xml:space="preserve"> </w:t>
      </w:r>
      <w:r>
        <w:rPr>
          <w:w w:val="110"/>
        </w:rPr>
        <w:t>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5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15"/>
          <w:w w:val="110"/>
        </w:rPr>
        <w:t xml:space="preserve"> </w:t>
      </w:r>
      <w:r>
        <w:rPr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-13"/>
          <w:w w:val="110"/>
        </w:rPr>
        <w:t xml:space="preserve"> </w:t>
      </w:r>
      <w:r>
        <w:rPr>
          <w:w w:val="110"/>
        </w:rPr>
        <w:t>учителя),а</w:t>
      </w:r>
      <w:r>
        <w:rPr>
          <w:spacing w:val="-64"/>
          <w:w w:val="110"/>
        </w:rPr>
        <w:t xml:space="preserve"> </w:t>
      </w:r>
      <w:r>
        <w:rPr>
          <w:w w:val="110"/>
        </w:rPr>
        <w:t>также художников-анималистов (В .В .Ватагина, Е .И .</w:t>
      </w:r>
      <w:r>
        <w:rPr>
          <w:spacing w:val="1"/>
          <w:w w:val="110"/>
        </w:rPr>
        <w:t xml:space="preserve"> </w:t>
      </w:r>
      <w:r>
        <w:rPr>
          <w:w w:val="110"/>
        </w:rPr>
        <w:t>Чарушина и других по</w:t>
      </w:r>
      <w:r>
        <w:rPr>
          <w:spacing w:val="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учителя).</w:t>
      </w:r>
      <w:r>
        <w:rPr>
          <w:spacing w:val="1"/>
          <w:w w:val="110"/>
        </w:rPr>
        <w:t xml:space="preserve"> </w:t>
      </w:r>
      <w:r>
        <w:rPr>
          <w:w w:val="110"/>
        </w:rPr>
        <w:t>Приобретать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восприятия,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анализа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1"/>
          <w:w w:val="110"/>
        </w:rPr>
        <w:t xml:space="preserve"> </w:t>
      </w:r>
      <w:r>
        <w:rPr>
          <w:w w:val="110"/>
        </w:rPr>
        <w:t>живописи</w:t>
      </w:r>
      <w:r>
        <w:rPr>
          <w:spacing w:val="1"/>
          <w:w w:val="110"/>
        </w:rPr>
        <w:t xml:space="preserve"> </w:t>
      </w:r>
      <w:r>
        <w:rPr>
          <w:w w:val="110"/>
        </w:rPr>
        <w:t>западноевропейских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художников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активным,ярким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настроения (В.ВанГога,К.Моне,А.Матисса и других по выбору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учителя).</w:t>
      </w:r>
    </w:p>
    <w:p>
      <w:pPr>
        <w:pStyle w:val="9"/>
        <w:spacing w:line="249" w:lineRule="auto"/>
        <w:ind w:left="1697" w:right="958" w:firstLine="227"/>
      </w:pPr>
      <w:r>
        <w:rPr>
          <w:w w:val="110"/>
        </w:rPr>
        <w:t>Знать имена и узнавать наиболее известные произведения художников И . И .</w:t>
      </w:r>
      <w:r>
        <w:rPr>
          <w:spacing w:val="1"/>
          <w:w w:val="110"/>
        </w:rPr>
        <w:t xml:space="preserve"> </w:t>
      </w:r>
      <w:r>
        <w:rPr>
          <w:w w:val="110"/>
        </w:rPr>
        <w:t>Левитана, И . И . Шишкина, И . К . Айвазовского, В . М . Васнецова, В . В .</w:t>
      </w:r>
      <w:r>
        <w:rPr>
          <w:spacing w:val="1"/>
          <w:w w:val="110"/>
        </w:rPr>
        <w:t xml:space="preserve"> </w:t>
      </w:r>
      <w:r>
        <w:rPr>
          <w:w w:val="110"/>
        </w:rPr>
        <w:t>Ватагина,</w:t>
      </w:r>
      <w:r>
        <w:rPr>
          <w:spacing w:val="-4"/>
          <w:w w:val="110"/>
        </w:rPr>
        <w:t xml:space="preserve"> </w:t>
      </w:r>
      <w:r>
        <w:rPr>
          <w:w w:val="110"/>
        </w:rPr>
        <w:t>Е</w:t>
      </w:r>
      <w:r>
        <w:rPr>
          <w:spacing w:val="-3"/>
          <w:w w:val="110"/>
        </w:rPr>
        <w:t xml:space="preserve"> </w:t>
      </w:r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Чарушина</w:t>
      </w:r>
      <w:r>
        <w:rPr>
          <w:spacing w:val="-2"/>
          <w:w w:val="110"/>
        </w:rPr>
        <w:t xml:space="preserve"> </w:t>
      </w:r>
      <w:r>
        <w:rPr>
          <w:w w:val="110"/>
        </w:rPr>
        <w:t>(и</w:t>
      </w:r>
      <w:r>
        <w:rPr>
          <w:spacing w:val="-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2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-3"/>
          <w:w w:val="110"/>
        </w:rPr>
        <w:t xml:space="preserve"> </w:t>
      </w:r>
      <w:r>
        <w:rPr>
          <w:w w:val="110"/>
        </w:rPr>
        <w:t>учителя).</w:t>
      </w:r>
    </w:p>
    <w:p>
      <w:pPr>
        <w:pStyle w:val="9"/>
        <w:spacing w:before="4"/>
        <w:ind w:left="0"/>
        <w:jc w:val="left"/>
        <w:rPr>
          <w:sz w:val="25"/>
        </w:rPr>
      </w:pPr>
    </w:p>
    <w:p>
      <w:pPr>
        <w:pStyle w:val="3"/>
        <w:numPr>
          <w:ilvl w:val="1"/>
          <w:numId w:val="83"/>
        </w:numPr>
        <w:tabs>
          <w:tab w:val="left" w:pos="2329"/>
        </w:tabs>
        <w:ind w:hanging="181"/>
      </w:pPr>
      <w:r>
        <w:t>класс</w:t>
      </w:r>
    </w:p>
    <w:p>
      <w:pPr>
        <w:ind w:left="1925"/>
        <w:jc w:val="both"/>
        <w:rPr>
          <w:b/>
          <w:sz w:val="24"/>
        </w:rPr>
      </w:pPr>
      <w:r>
        <w:rPr>
          <w:b/>
          <w:sz w:val="24"/>
        </w:rPr>
        <w:t>ИСКУССТВО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</w:t>
      </w:r>
    </w:p>
    <w:p>
      <w:pPr>
        <w:pStyle w:val="9"/>
        <w:spacing w:before="82" w:line="249" w:lineRule="auto"/>
        <w:ind w:left="1697" w:right="960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оформлении</w:t>
      </w:r>
      <w:r>
        <w:rPr>
          <w:spacing w:val="1"/>
          <w:w w:val="115"/>
        </w:rPr>
        <w:t xml:space="preserve"> </w:t>
      </w:r>
      <w:r>
        <w:rPr>
          <w:w w:val="115"/>
        </w:rPr>
        <w:t>книги,о</w:t>
      </w:r>
      <w:r>
        <w:rPr>
          <w:spacing w:val="1"/>
          <w:w w:val="115"/>
        </w:rPr>
        <w:t xml:space="preserve"> </w:t>
      </w:r>
      <w:r>
        <w:rPr>
          <w:w w:val="115"/>
        </w:rPr>
        <w:t>дизайне</w:t>
      </w:r>
      <w:r>
        <w:rPr>
          <w:spacing w:val="1"/>
          <w:w w:val="115"/>
        </w:rPr>
        <w:t xml:space="preserve"> </w:t>
      </w:r>
      <w:r>
        <w:rPr>
          <w:w w:val="115"/>
        </w:rPr>
        <w:t>книги,</w:t>
      </w:r>
      <w:r>
        <w:rPr>
          <w:spacing w:val="1"/>
          <w:w w:val="115"/>
        </w:rPr>
        <w:t xml:space="preserve"> </w:t>
      </w:r>
      <w:r>
        <w:rPr>
          <w:w w:val="115"/>
        </w:rPr>
        <w:t>многообразии</w:t>
      </w:r>
      <w:r>
        <w:rPr>
          <w:spacing w:val="1"/>
          <w:w w:val="115"/>
        </w:rPr>
        <w:t xml:space="preserve"> </w:t>
      </w:r>
      <w:r>
        <w:rPr>
          <w:w w:val="115"/>
        </w:rPr>
        <w:t>форм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детских</w:t>
      </w:r>
      <w:r>
        <w:rPr>
          <w:spacing w:val="1"/>
          <w:w w:val="115"/>
        </w:rPr>
        <w:t xml:space="preserve"> </w:t>
      </w:r>
      <w:r>
        <w:rPr>
          <w:w w:val="115"/>
        </w:rPr>
        <w:t>книг,о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художников-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иллюстраторов.</w:t>
      </w:r>
    </w:p>
    <w:p>
      <w:pPr>
        <w:pStyle w:val="9"/>
        <w:spacing w:before="1"/>
        <w:ind w:left="1925"/>
      </w:pPr>
      <w:r>
        <w:rPr>
          <w:w w:val="115"/>
        </w:rPr>
        <w:t>Получать</w:t>
      </w:r>
      <w:r>
        <w:rPr>
          <w:spacing w:val="67"/>
          <w:w w:val="115"/>
        </w:rPr>
        <w:t xml:space="preserve"> </w:t>
      </w:r>
      <w:r>
        <w:rPr>
          <w:w w:val="115"/>
        </w:rPr>
        <w:t>опыт</w:t>
      </w:r>
      <w:r>
        <w:rPr>
          <w:spacing w:val="66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67"/>
          <w:w w:val="115"/>
        </w:rPr>
        <w:t xml:space="preserve"> </w:t>
      </w:r>
      <w:r>
        <w:rPr>
          <w:w w:val="115"/>
        </w:rPr>
        <w:t>эскиза</w:t>
      </w:r>
      <w:r>
        <w:rPr>
          <w:spacing w:val="66"/>
          <w:w w:val="115"/>
        </w:rPr>
        <w:t xml:space="preserve"> </w:t>
      </w:r>
      <w:r>
        <w:rPr>
          <w:w w:val="115"/>
        </w:rPr>
        <w:t>книжки-игрушки</w:t>
      </w:r>
      <w:r>
        <w:rPr>
          <w:spacing w:val="68"/>
          <w:w w:val="115"/>
        </w:rPr>
        <w:t xml:space="preserve"> </w:t>
      </w:r>
      <w:r>
        <w:rPr>
          <w:w w:val="115"/>
        </w:rPr>
        <w:t>на</w:t>
      </w:r>
      <w:r>
        <w:rPr>
          <w:spacing w:val="66"/>
          <w:w w:val="115"/>
        </w:rPr>
        <w:t xml:space="preserve"> </w:t>
      </w:r>
      <w:r>
        <w:rPr>
          <w:w w:val="115"/>
        </w:rPr>
        <w:t>выбранный</w:t>
      </w:r>
      <w:r>
        <w:rPr>
          <w:spacing w:val="2"/>
          <w:w w:val="115"/>
        </w:rPr>
        <w:t xml:space="preserve"> </w:t>
      </w:r>
      <w:r>
        <w:rPr>
          <w:w w:val="115"/>
        </w:rPr>
        <w:t>сюжет</w:t>
      </w:r>
    </w:p>
    <w:p>
      <w:pPr>
        <w:pStyle w:val="9"/>
        <w:spacing w:before="9" w:line="249" w:lineRule="auto"/>
        <w:ind w:left="1697" w:right="961"/>
      </w:pPr>
      <w:r>
        <w:rPr>
          <w:w w:val="115"/>
        </w:rPr>
        <w:t>:рисунок</w:t>
      </w:r>
      <w:r>
        <w:rPr>
          <w:spacing w:val="1"/>
          <w:w w:val="115"/>
        </w:rPr>
        <w:t xml:space="preserve"> </w:t>
      </w:r>
      <w:r>
        <w:rPr>
          <w:w w:val="115"/>
        </w:rPr>
        <w:t>обложки</w:t>
      </w:r>
      <w:r>
        <w:rPr>
          <w:spacing w:val="1"/>
          <w:w w:val="115"/>
        </w:rPr>
        <w:t xml:space="preserve"> </w:t>
      </w:r>
      <w:r>
        <w:rPr>
          <w:w w:val="115"/>
        </w:rPr>
        <w:t>с соединением</w:t>
      </w:r>
      <w:r>
        <w:rPr>
          <w:spacing w:val="1"/>
          <w:w w:val="115"/>
        </w:rPr>
        <w:t xml:space="preserve"> </w:t>
      </w:r>
      <w:r>
        <w:rPr>
          <w:w w:val="115"/>
        </w:rPr>
        <w:t>шрифта(текста)и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изображения,рисунок</w:t>
      </w:r>
      <w:r>
        <w:rPr>
          <w:spacing w:val="1"/>
          <w:w w:val="115"/>
        </w:rPr>
        <w:t xml:space="preserve"> </w:t>
      </w:r>
      <w:r>
        <w:rPr>
          <w:w w:val="115"/>
        </w:rPr>
        <w:t>заглавной</w:t>
      </w:r>
      <w:r>
        <w:rPr>
          <w:spacing w:val="1"/>
          <w:w w:val="115"/>
        </w:rPr>
        <w:t xml:space="preserve"> </w:t>
      </w:r>
      <w:r>
        <w:rPr>
          <w:w w:val="115"/>
        </w:rPr>
        <w:t>буквицы,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создание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иллюстраций, размещение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иллюстраций</w:t>
      </w:r>
      <w:r>
        <w:rPr>
          <w:spacing w:val="-2"/>
          <w:w w:val="115"/>
        </w:rPr>
        <w:t xml:space="preserve"> </w:t>
      </w:r>
      <w:r>
        <w:rPr>
          <w:w w:val="115"/>
        </w:rPr>
        <w:t>на развороте.</w:t>
      </w:r>
    </w:p>
    <w:p>
      <w:pPr>
        <w:pStyle w:val="9"/>
        <w:spacing w:before="1" w:line="249" w:lineRule="auto"/>
        <w:ind w:left="1697" w:right="963" w:firstLine="227"/>
      </w:pPr>
      <w:r>
        <w:rPr>
          <w:w w:val="115"/>
        </w:rPr>
        <w:t>Узнавать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об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искусстве</w:t>
      </w:r>
      <w:r>
        <w:rPr>
          <w:spacing w:val="1"/>
          <w:w w:val="115"/>
        </w:rPr>
        <w:t xml:space="preserve"> </w:t>
      </w:r>
      <w:r>
        <w:rPr>
          <w:w w:val="115"/>
        </w:rPr>
        <w:t>шрифта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образных(изобразительных)</w:t>
      </w:r>
      <w:r>
        <w:rPr>
          <w:spacing w:val="1"/>
          <w:w w:val="115"/>
        </w:rPr>
        <w:t xml:space="preserve"> </w:t>
      </w:r>
      <w:r>
        <w:rPr>
          <w:w w:val="115"/>
        </w:rPr>
        <w:t>возможностях</w:t>
      </w:r>
      <w:r>
        <w:rPr>
          <w:spacing w:val="-6"/>
          <w:w w:val="115"/>
        </w:rPr>
        <w:t xml:space="preserve"> </w:t>
      </w:r>
      <w:r>
        <w:rPr>
          <w:w w:val="115"/>
        </w:rPr>
        <w:t>надписи,</w:t>
      </w:r>
      <w:r>
        <w:rPr>
          <w:spacing w:val="-3"/>
          <w:w w:val="115"/>
        </w:rPr>
        <w:t xml:space="preserve"> </w:t>
      </w:r>
      <w:r>
        <w:rPr>
          <w:w w:val="115"/>
        </w:rPr>
        <w:t>о</w:t>
      </w:r>
      <w:r>
        <w:rPr>
          <w:spacing w:val="-6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-3"/>
          <w:w w:val="115"/>
        </w:rPr>
        <w:t xml:space="preserve"> </w:t>
      </w:r>
      <w:r>
        <w:rPr>
          <w:w w:val="115"/>
        </w:rPr>
        <w:t>художника</w:t>
      </w:r>
      <w:r>
        <w:rPr>
          <w:spacing w:val="-3"/>
          <w:w w:val="115"/>
        </w:rPr>
        <w:t xml:space="preserve"> </w:t>
      </w:r>
      <w:r>
        <w:rPr>
          <w:w w:val="115"/>
        </w:rPr>
        <w:t>над</w:t>
      </w:r>
      <w:r>
        <w:rPr>
          <w:spacing w:val="-4"/>
          <w:w w:val="115"/>
        </w:rPr>
        <w:t xml:space="preserve"> </w:t>
      </w:r>
      <w:r>
        <w:rPr>
          <w:w w:val="115"/>
        </w:rPr>
        <w:t>шрифтовой</w:t>
      </w:r>
      <w:r>
        <w:rPr>
          <w:spacing w:val="3"/>
          <w:w w:val="115"/>
        </w:rPr>
        <w:t xml:space="preserve"> </w:t>
      </w:r>
      <w:r>
        <w:rPr>
          <w:w w:val="115"/>
        </w:rPr>
        <w:t>композицией.</w:t>
      </w:r>
    </w:p>
    <w:p>
      <w:pPr>
        <w:pStyle w:val="9"/>
        <w:spacing w:before="5" w:line="247" w:lineRule="auto"/>
        <w:ind w:left="1697" w:right="961" w:firstLine="227"/>
      </w:pPr>
      <w:r>
        <w:rPr>
          <w:w w:val="115"/>
        </w:rPr>
        <w:t>Создавать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работу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поздравительную</w:t>
      </w:r>
      <w:r>
        <w:rPr>
          <w:spacing w:val="1"/>
          <w:w w:val="115"/>
        </w:rPr>
        <w:t xml:space="preserve"> </w:t>
      </w:r>
      <w:r>
        <w:rPr>
          <w:w w:val="115"/>
        </w:rPr>
        <w:t>открытку, совмещая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ней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шрифт 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изображение.</w:t>
      </w:r>
    </w:p>
    <w:p>
      <w:pPr>
        <w:pStyle w:val="9"/>
        <w:spacing w:before="5" w:line="247" w:lineRule="auto"/>
        <w:ind w:left="1925" w:right="962"/>
      </w:pPr>
      <w:r>
        <w:rPr>
          <w:w w:val="115"/>
        </w:rPr>
        <w:t>Узнавать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над</w:t>
      </w:r>
      <w:r>
        <w:rPr>
          <w:spacing w:val="1"/>
          <w:w w:val="115"/>
        </w:rPr>
        <w:t xml:space="preserve"> </w:t>
      </w:r>
      <w:r>
        <w:rPr>
          <w:w w:val="115"/>
        </w:rPr>
        <w:t>плакатами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афишами. Выполнять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композицию—эскиз</w:t>
      </w:r>
      <w:r>
        <w:rPr>
          <w:spacing w:val="1"/>
          <w:w w:val="115"/>
        </w:rPr>
        <w:t xml:space="preserve"> </w:t>
      </w:r>
      <w:r>
        <w:rPr>
          <w:w w:val="115"/>
        </w:rPr>
        <w:t>афиши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выбранному</w:t>
      </w:r>
      <w:r>
        <w:rPr>
          <w:spacing w:val="1"/>
          <w:w w:val="115"/>
        </w:rPr>
        <w:t xml:space="preserve"> </w:t>
      </w:r>
      <w:r>
        <w:rPr>
          <w:w w:val="115"/>
        </w:rPr>
        <w:t>спектаклю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фильму</w:t>
      </w:r>
      <w:r>
        <w:rPr>
          <w:spacing w:val="-6"/>
          <w:w w:val="115"/>
        </w:rPr>
        <w:t xml:space="preserve"> </w:t>
      </w:r>
      <w:r>
        <w:rPr>
          <w:w w:val="115"/>
        </w:rPr>
        <w:t>.</w:t>
      </w:r>
    </w:p>
    <w:p>
      <w:pPr>
        <w:pStyle w:val="9"/>
        <w:spacing w:before="73"/>
        <w:ind w:left="1925"/>
      </w:pPr>
      <w:r>
        <w:rPr>
          <w:w w:val="110"/>
        </w:rPr>
        <w:t>Узнавать</w:t>
      </w:r>
      <w:r>
        <w:rPr>
          <w:spacing w:val="43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45"/>
          <w:w w:val="110"/>
        </w:rPr>
        <w:t xml:space="preserve"> </w:t>
      </w:r>
      <w:r>
        <w:rPr>
          <w:w w:val="110"/>
        </w:rPr>
        <w:t>пропорции</w:t>
      </w:r>
      <w:r>
        <w:rPr>
          <w:spacing w:val="44"/>
          <w:w w:val="110"/>
        </w:rPr>
        <w:t xml:space="preserve"> </w:t>
      </w:r>
      <w:r>
        <w:rPr>
          <w:w w:val="110"/>
        </w:rPr>
        <w:t>лица</w:t>
      </w:r>
      <w:r>
        <w:rPr>
          <w:spacing w:val="45"/>
          <w:w w:val="110"/>
        </w:rPr>
        <w:t xml:space="preserve"> </w:t>
      </w:r>
      <w:r>
        <w:rPr>
          <w:w w:val="110"/>
        </w:rPr>
        <w:t>человека, взаимное</w:t>
      </w:r>
      <w:r>
        <w:rPr>
          <w:spacing w:val="44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45"/>
          <w:w w:val="110"/>
        </w:rPr>
        <w:t xml:space="preserve"> </w:t>
      </w:r>
      <w:r>
        <w:rPr>
          <w:w w:val="110"/>
        </w:rPr>
        <w:t>частей</w:t>
      </w:r>
    </w:p>
    <w:p>
      <w:pPr>
        <w:pStyle w:val="9"/>
        <w:spacing w:before="66" w:line="268" w:lineRule="exact"/>
        <w:ind w:left="1697"/>
        <w:jc w:val="left"/>
      </w:pPr>
      <w:r>
        <w:rPr>
          <w:w w:val="110"/>
        </w:rPr>
        <w:t>лица.</w:t>
      </w:r>
    </w:p>
    <w:p>
      <w:pPr>
        <w:pStyle w:val="9"/>
        <w:spacing w:line="268" w:lineRule="exact"/>
        <w:ind w:left="1925"/>
      </w:pPr>
      <w:r>
        <w:rPr>
          <w:w w:val="110"/>
        </w:rPr>
        <w:t>Приобретать</w:t>
      </w:r>
      <w:r>
        <w:rPr>
          <w:spacing w:val="-5"/>
          <w:w w:val="110"/>
        </w:rPr>
        <w:t xml:space="preserve"> </w:t>
      </w:r>
      <w:r>
        <w:rPr>
          <w:w w:val="110"/>
        </w:rPr>
        <w:t>опыт</w:t>
      </w:r>
      <w:r>
        <w:rPr>
          <w:spacing w:val="-3"/>
          <w:w w:val="110"/>
        </w:rPr>
        <w:t xml:space="preserve"> </w:t>
      </w:r>
      <w:r>
        <w:rPr>
          <w:w w:val="110"/>
        </w:rPr>
        <w:t>рисования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портрета</w:t>
      </w:r>
      <w:r>
        <w:rPr>
          <w:spacing w:val="-3"/>
          <w:w w:val="110"/>
        </w:rPr>
        <w:t xml:space="preserve"> </w:t>
      </w:r>
      <w:r>
        <w:rPr>
          <w:w w:val="110"/>
        </w:rPr>
        <w:t>(лица)</w:t>
      </w:r>
      <w:r>
        <w:rPr>
          <w:spacing w:val="-3"/>
          <w:w w:val="110"/>
        </w:rPr>
        <w:t xml:space="preserve"> </w:t>
      </w:r>
      <w:r>
        <w:rPr>
          <w:w w:val="110"/>
        </w:rPr>
        <w:t>человека.</w:t>
      </w:r>
    </w:p>
    <w:p>
      <w:pPr>
        <w:pStyle w:val="9"/>
        <w:spacing w:before="3" w:line="254" w:lineRule="auto"/>
        <w:ind w:left="1697" w:right="846" w:firstLine="227"/>
      </w:pPr>
      <w:r>
        <w:rPr>
          <w:w w:val="115"/>
        </w:rPr>
        <w:t>Создавать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маску</w:t>
      </w:r>
      <w:r>
        <w:rPr>
          <w:spacing w:val="1"/>
          <w:w w:val="115"/>
        </w:rPr>
        <w:t xml:space="preserve"> </w:t>
      </w:r>
      <w:r>
        <w:rPr>
          <w:w w:val="115"/>
        </w:rPr>
        <w:t>сказочного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персонажа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ярко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выраженным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характером</w:t>
      </w:r>
      <w:r>
        <w:rPr>
          <w:spacing w:val="-66"/>
          <w:w w:val="115"/>
        </w:rPr>
        <w:t xml:space="preserve"> </w:t>
      </w:r>
      <w:r>
        <w:rPr>
          <w:w w:val="115"/>
        </w:rPr>
        <w:t>лица(для</w:t>
      </w:r>
      <w:r>
        <w:rPr>
          <w:spacing w:val="-1"/>
          <w:w w:val="115"/>
        </w:rPr>
        <w:t xml:space="preserve"> </w:t>
      </w:r>
      <w:r>
        <w:rPr>
          <w:w w:val="115"/>
        </w:rPr>
        <w:t>карнавала</w:t>
      </w:r>
      <w:r>
        <w:rPr>
          <w:spacing w:val="3"/>
          <w:w w:val="115"/>
        </w:rPr>
        <w:t xml:space="preserve"> </w:t>
      </w:r>
      <w:r>
        <w:rPr>
          <w:w w:val="115"/>
        </w:rPr>
        <w:t>или</w:t>
      </w:r>
      <w:r>
        <w:rPr>
          <w:spacing w:val="-1"/>
          <w:w w:val="115"/>
        </w:rPr>
        <w:t xml:space="preserve"> </w:t>
      </w:r>
      <w:r>
        <w:rPr>
          <w:w w:val="115"/>
        </w:rPr>
        <w:t>спектакля).</w:t>
      </w:r>
    </w:p>
    <w:p>
      <w:pPr>
        <w:pStyle w:val="9"/>
        <w:spacing w:before="70" w:line="254" w:lineRule="auto"/>
        <w:ind w:left="1697" w:right="958" w:firstLine="227"/>
      </w:pPr>
      <w:r>
        <w:rPr>
          <w:w w:val="115"/>
        </w:rPr>
        <w:t>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живописной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композиции(натюрморта)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наблюдению натуры</w:t>
      </w:r>
      <w:r>
        <w:rPr>
          <w:spacing w:val="3"/>
          <w:w w:val="115"/>
        </w:rPr>
        <w:t xml:space="preserve"> </w:t>
      </w:r>
      <w:r>
        <w:rPr>
          <w:w w:val="115"/>
        </w:rPr>
        <w:t>или</w:t>
      </w:r>
      <w:r>
        <w:rPr>
          <w:spacing w:val="-2"/>
          <w:w w:val="115"/>
        </w:rPr>
        <w:t xml:space="preserve"> </w:t>
      </w:r>
      <w:r>
        <w:rPr>
          <w:w w:val="115"/>
        </w:rPr>
        <w:t>по</w:t>
      </w:r>
      <w:r>
        <w:rPr>
          <w:spacing w:val="-1"/>
          <w:w w:val="115"/>
        </w:rPr>
        <w:t xml:space="preserve"> </w:t>
      </w:r>
      <w:r>
        <w:rPr>
          <w:w w:val="115"/>
        </w:rPr>
        <w:t>представлению.</w:t>
      </w:r>
    </w:p>
    <w:p>
      <w:pPr>
        <w:pStyle w:val="9"/>
        <w:tabs>
          <w:tab w:val="left" w:pos="4484"/>
          <w:tab w:val="left" w:pos="6667"/>
          <w:tab w:val="left" w:pos="9143"/>
          <w:tab w:val="left" w:pos="10674"/>
        </w:tabs>
        <w:spacing w:before="1" w:line="254" w:lineRule="auto"/>
        <w:ind w:left="1697" w:right="961" w:firstLine="227"/>
      </w:pPr>
      <w:r>
        <w:rPr>
          <w:w w:val="115"/>
        </w:rPr>
        <w:t>Рассматривать,</w:t>
      </w:r>
      <w:r>
        <w:rPr>
          <w:w w:val="115"/>
        </w:rPr>
        <w:tab/>
      </w:r>
      <w:r>
        <w:rPr>
          <w:w w:val="115"/>
        </w:rPr>
        <w:t>эстетически</w:t>
      </w:r>
      <w:r>
        <w:rPr>
          <w:w w:val="115"/>
        </w:rPr>
        <w:tab/>
      </w:r>
      <w:r>
        <w:rPr>
          <w:w w:val="115"/>
        </w:rPr>
        <w:t>анализировать</w:t>
      </w:r>
      <w:r>
        <w:rPr>
          <w:w w:val="115"/>
        </w:rPr>
        <w:tab/>
      </w:r>
      <w:r>
        <w:rPr>
          <w:w w:val="115"/>
        </w:rPr>
        <w:t>сюжет</w:t>
      </w:r>
      <w:r>
        <w:rPr>
          <w:w w:val="115"/>
        </w:rPr>
        <w:tab/>
      </w:r>
      <w:r>
        <w:rPr>
          <w:spacing w:val="-1"/>
          <w:w w:val="115"/>
        </w:rPr>
        <w:t>и</w:t>
      </w:r>
      <w:r>
        <w:rPr>
          <w:spacing w:val="-67"/>
          <w:w w:val="115"/>
        </w:rPr>
        <w:t xml:space="preserve"> </w:t>
      </w:r>
      <w:r>
        <w:rPr>
          <w:w w:val="115"/>
        </w:rPr>
        <w:t>композицию, эмоциональное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настроение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натюрмортах</w:t>
      </w:r>
      <w:r>
        <w:rPr>
          <w:spacing w:val="1"/>
          <w:w w:val="115"/>
        </w:rPr>
        <w:t xml:space="preserve"> </w:t>
      </w:r>
      <w:r>
        <w:rPr>
          <w:w w:val="115"/>
        </w:rPr>
        <w:t>известных</w:t>
      </w:r>
      <w:r>
        <w:rPr>
          <w:spacing w:val="1"/>
          <w:w w:val="115"/>
        </w:rPr>
        <w:t xml:space="preserve"> </w:t>
      </w:r>
      <w:r>
        <w:rPr>
          <w:w w:val="115"/>
        </w:rPr>
        <w:t>отечественных</w:t>
      </w:r>
      <w:r>
        <w:rPr>
          <w:spacing w:val="-2"/>
          <w:w w:val="115"/>
        </w:rPr>
        <w:t xml:space="preserve"> </w:t>
      </w:r>
      <w:r>
        <w:rPr>
          <w:w w:val="115"/>
        </w:rPr>
        <w:t>художников.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живописной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1"/>
          <w:w w:val="115"/>
        </w:rPr>
        <w:t xml:space="preserve"> </w:t>
      </w:r>
      <w:r>
        <w:rPr>
          <w:w w:val="115"/>
        </w:rPr>
        <w:t>натюрморта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ярко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выраженным</w:t>
      </w:r>
      <w:r>
        <w:rPr>
          <w:spacing w:val="1"/>
          <w:w w:val="115"/>
        </w:rPr>
        <w:t xml:space="preserve"> </w:t>
      </w:r>
      <w:r>
        <w:rPr>
          <w:w w:val="115"/>
        </w:rPr>
        <w:t>настроением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«натюрморта-</w:t>
      </w:r>
      <w:r>
        <w:rPr>
          <w:spacing w:val="1"/>
          <w:w w:val="115"/>
        </w:rPr>
        <w:t xml:space="preserve"> </w:t>
      </w:r>
      <w:r>
        <w:rPr>
          <w:w w:val="115"/>
        </w:rPr>
        <w:t>автопортрета».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Изображать</w:t>
      </w:r>
      <w:r>
        <w:rPr>
          <w:spacing w:val="1"/>
          <w:w w:val="115"/>
        </w:rPr>
        <w:t xml:space="preserve"> </w:t>
      </w:r>
      <w:r>
        <w:rPr>
          <w:w w:val="115"/>
        </w:rPr>
        <w:t>красками</w:t>
      </w:r>
      <w:r>
        <w:rPr>
          <w:spacing w:val="1"/>
          <w:w w:val="115"/>
        </w:rPr>
        <w:t xml:space="preserve"> </w:t>
      </w:r>
      <w:r>
        <w:rPr>
          <w:w w:val="115"/>
        </w:rPr>
        <w:t>портрет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натуру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представлению.</w:t>
      </w:r>
    </w:p>
    <w:p>
      <w:pPr>
        <w:pStyle w:val="9"/>
        <w:spacing w:line="254" w:lineRule="auto"/>
        <w:ind w:left="1925" w:right="2182"/>
      </w:pPr>
      <w:r>
        <w:rPr>
          <w:w w:val="110"/>
        </w:rPr>
        <w:t>Создавать пейзаж, передавая в нём активное состояние природы.</w:t>
      </w:r>
      <w:r>
        <w:rPr>
          <w:spacing w:val="1"/>
          <w:w w:val="110"/>
        </w:rPr>
        <w:t xml:space="preserve"> </w:t>
      </w:r>
      <w:r>
        <w:rPr>
          <w:w w:val="110"/>
        </w:rPr>
        <w:t>Приобрести</w:t>
      </w:r>
      <w:r>
        <w:rPr>
          <w:spacing w:val="-2"/>
          <w:w w:val="110"/>
        </w:rPr>
        <w:t xml:space="preserve"> </w:t>
      </w:r>
      <w:r>
        <w:rPr>
          <w:w w:val="110"/>
        </w:rPr>
        <w:t>представление о</w:t>
      </w:r>
      <w:r>
        <w:rPr>
          <w:spacing w:val="-3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61"/>
          <w:w w:val="110"/>
        </w:rPr>
        <w:t xml:space="preserve"> </w:t>
      </w:r>
      <w:r>
        <w:rPr>
          <w:w w:val="110"/>
        </w:rPr>
        <w:t>художника</w:t>
      </w:r>
      <w:r>
        <w:rPr>
          <w:spacing w:val="64"/>
          <w:w w:val="110"/>
        </w:rPr>
        <w:t xml:space="preserve"> </w:t>
      </w:r>
      <w:r>
        <w:rPr>
          <w:w w:val="110"/>
        </w:rPr>
        <w:t>в</w:t>
      </w:r>
      <w:r>
        <w:rPr>
          <w:spacing w:val="63"/>
          <w:w w:val="110"/>
        </w:rPr>
        <w:t xml:space="preserve"> </w:t>
      </w:r>
      <w:r>
        <w:rPr>
          <w:w w:val="110"/>
        </w:rPr>
        <w:t>театре.</w:t>
      </w:r>
    </w:p>
    <w:p>
      <w:pPr>
        <w:pStyle w:val="9"/>
        <w:spacing w:line="252" w:lineRule="auto"/>
        <w:ind w:left="1697" w:right="966" w:firstLine="227"/>
      </w:pPr>
      <w:r>
        <w:rPr>
          <w:w w:val="115"/>
        </w:rPr>
        <w:t>Создать</w:t>
      </w:r>
      <w:r>
        <w:rPr>
          <w:spacing w:val="1"/>
          <w:w w:val="115"/>
        </w:rPr>
        <w:t xml:space="preserve"> </w:t>
      </w:r>
      <w:r>
        <w:rPr>
          <w:w w:val="115"/>
        </w:rPr>
        <w:t>красками</w:t>
      </w:r>
      <w:r>
        <w:rPr>
          <w:spacing w:val="1"/>
          <w:w w:val="115"/>
        </w:rPr>
        <w:t xml:space="preserve"> </w:t>
      </w:r>
      <w:r>
        <w:rPr>
          <w:w w:val="115"/>
        </w:rPr>
        <w:t>эскиз</w:t>
      </w:r>
      <w:r>
        <w:rPr>
          <w:spacing w:val="1"/>
          <w:w w:val="115"/>
        </w:rPr>
        <w:t xml:space="preserve"> </w:t>
      </w:r>
      <w:r>
        <w:rPr>
          <w:w w:val="115"/>
        </w:rPr>
        <w:t>занавеса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эскиз</w:t>
      </w:r>
      <w:r>
        <w:rPr>
          <w:spacing w:val="1"/>
          <w:w w:val="115"/>
        </w:rPr>
        <w:t xml:space="preserve"> </w:t>
      </w:r>
      <w:r>
        <w:rPr>
          <w:w w:val="115"/>
        </w:rPr>
        <w:t>декораций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выбранному</w:t>
      </w:r>
      <w:r>
        <w:rPr>
          <w:spacing w:val="1"/>
          <w:w w:val="115"/>
        </w:rPr>
        <w:t xml:space="preserve"> </w:t>
      </w:r>
      <w:r>
        <w:rPr>
          <w:w w:val="115"/>
        </w:rPr>
        <w:t>сюжету.</w:t>
      </w:r>
    </w:p>
    <w:p>
      <w:pPr>
        <w:pStyle w:val="9"/>
        <w:ind w:left="1925"/>
      </w:pPr>
      <w:r>
        <w:rPr>
          <w:w w:val="115"/>
        </w:rPr>
        <w:t>Познакомиться</w:t>
      </w:r>
      <w:r>
        <w:rPr>
          <w:spacing w:val="-6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работой</w:t>
      </w:r>
      <w:r>
        <w:rPr>
          <w:spacing w:val="-7"/>
          <w:w w:val="115"/>
        </w:rPr>
        <w:t xml:space="preserve"> </w:t>
      </w:r>
      <w:r>
        <w:rPr>
          <w:w w:val="115"/>
        </w:rPr>
        <w:t>художников</w:t>
      </w:r>
      <w:r>
        <w:rPr>
          <w:spacing w:val="-7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w w:val="115"/>
        </w:rPr>
        <w:t>оформлению</w:t>
      </w:r>
      <w:r>
        <w:rPr>
          <w:spacing w:val="-2"/>
          <w:w w:val="115"/>
        </w:rPr>
        <w:t xml:space="preserve"> </w:t>
      </w:r>
      <w:r>
        <w:rPr>
          <w:w w:val="115"/>
        </w:rPr>
        <w:t>праздников.</w:t>
      </w:r>
    </w:p>
    <w:p>
      <w:pPr>
        <w:pStyle w:val="9"/>
        <w:spacing w:before="16" w:line="252" w:lineRule="auto"/>
        <w:ind w:left="1697" w:right="960" w:firstLine="227"/>
      </w:pPr>
      <w:r>
        <w:rPr>
          <w:w w:val="115"/>
        </w:rPr>
        <w:t>Выполнить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композицию</w:t>
      </w:r>
      <w:r>
        <w:rPr>
          <w:spacing w:val="1"/>
          <w:w w:val="115"/>
        </w:rPr>
        <w:t xml:space="preserve"> </w:t>
      </w:r>
      <w:r>
        <w:rPr>
          <w:w w:val="115"/>
        </w:rPr>
        <w:t>«Праздник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городе»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-66"/>
          <w:w w:val="115"/>
        </w:rPr>
        <w:t xml:space="preserve"> </w:t>
      </w:r>
      <w:r>
        <w:rPr>
          <w:w w:val="115"/>
        </w:rPr>
        <w:t>наблюдений, по</w:t>
      </w:r>
      <w:r>
        <w:rPr>
          <w:spacing w:val="-1"/>
          <w:w w:val="115"/>
        </w:rPr>
        <w:t xml:space="preserve"> </w:t>
      </w:r>
      <w:r>
        <w:rPr>
          <w:w w:val="115"/>
        </w:rPr>
        <w:t>памяти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по</w:t>
      </w:r>
      <w:r>
        <w:rPr>
          <w:spacing w:val="-1"/>
          <w:w w:val="115"/>
        </w:rPr>
        <w:t xml:space="preserve"> </w:t>
      </w:r>
      <w:r>
        <w:rPr>
          <w:w w:val="115"/>
        </w:rPr>
        <w:t>представлению.</w:t>
      </w:r>
    </w:p>
    <w:p>
      <w:pPr>
        <w:pStyle w:val="9"/>
        <w:spacing w:before="76" w:line="254" w:lineRule="auto"/>
        <w:ind w:left="1697" w:right="963" w:firstLine="227"/>
      </w:pPr>
      <w:r>
        <w:rPr>
          <w:w w:val="115"/>
        </w:rPr>
        <w:t>Приобрести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работы:</w:t>
      </w:r>
      <w:r>
        <w:rPr>
          <w:spacing w:val="1"/>
          <w:w w:val="115"/>
        </w:rPr>
        <w:t xml:space="preserve"> </w:t>
      </w:r>
      <w:r>
        <w:rPr>
          <w:w w:val="115"/>
        </w:rPr>
        <w:t>лепка</w:t>
      </w:r>
      <w:r>
        <w:rPr>
          <w:spacing w:val="1"/>
          <w:w w:val="115"/>
        </w:rPr>
        <w:t xml:space="preserve"> </w:t>
      </w:r>
      <w:r>
        <w:rPr>
          <w:w w:val="115"/>
        </w:rPr>
        <w:t>сказочного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персонажа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 сюжета известной сказки (или создание этого персонажа в технике</w:t>
      </w:r>
      <w:r>
        <w:rPr>
          <w:spacing w:val="1"/>
          <w:w w:val="115"/>
        </w:rPr>
        <w:t xml:space="preserve"> </w:t>
      </w:r>
      <w:r>
        <w:rPr>
          <w:w w:val="115"/>
        </w:rPr>
        <w:t>бумагопластики</w:t>
      </w:r>
      <w:r>
        <w:rPr>
          <w:spacing w:val="-2"/>
          <w:w w:val="115"/>
        </w:rPr>
        <w:t xml:space="preserve"> </w:t>
      </w:r>
      <w:r>
        <w:rPr>
          <w:w w:val="115"/>
        </w:rPr>
        <w:t>,по</w:t>
      </w:r>
      <w:r>
        <w:rPr>
          <w:spacing w:val="2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"/>
          <w:w w:val="115"/>
        </w:rPr>
        <w:t xml:space="preserve"> </w:t>
      </w:r>
      <w:r>
        <w:rPr>
          <w:w w:val="115"/>
        </w:rPr>
        <w:t>учителя).</w:t>
      </w:r>
    </w:p>
    <w:p>
      <w:pPr>
        <w:pStyle w:val="9"/>
        <w:spacing w:line="254" w:lineRule="auto"/>
        <w:ind w:left="1697" w:right="963" w:firstLine="227"/>
      </w:pPr>
      <w:r>
        <w:rPr>
          <w:w w:val="115"/>
        </w:rPr>
        <w:t>Учиться создавать игрушку из подручного нехудожественного материала</w:t>
      </w:r>
      <w:r>
        <w:rPr>
          <w:spacing w:val="1"/>
          <w:w w:val="115"/>
        </w:rPr>
        <w:t xml:space="preserve"> </w:t>
      </w:r>
      <w:r>
        <w:rPr>
          <w:w w:val="115"/>
        </w:rPr>
        <w:t>путём добавления к ней необходимых деталей и тем самым «одушевления образа».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Узнавать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видах</w:t>
      </w:r>
      <w:r>
        <w:rPr>
          <w:spacing w:val="1"/>
          <w:w w:val="115"/>
        </w:rPr>
        <w:t xml:space="preserve"> </w:t>
      </w:r>
      <w:r>
        <w:rPr>
          <w:w w:val="115"/>
        </w:rPr>
        <w:t>скульптуры</w:t>
      </w:r>
      <w:r>
        <w:rPr>
          <w:spacing w:val="1"/>
          <w:w w:val="115"/>
        </w:rPr>
        <w:t xml:space="preserve"> </w:t>
      </w:r>
      <w:r>
        <w:rPr>
          <w:w w:val="115"/>
        </w:rPr>
        <w:t>скульптурные</w:t>
      </w:r>
      <w:r>
        <w:rPr>
          <w:spacing w:val="1"/>
          <w:w w:val="115"/>
        </w:rPr>
        <w:t xml:space="preserve"> </w:t>
      </w:r>
      <w:r>
        <w:rPr>
          <w:w w:val="115"/>
        </w:rPr>
        <w:t>памятники,</w:t>
      </w:r>
      <w:r>
        <w:rPr>
          <w:spacing w:val="1"/>
          <w:w w:val="115"/>
        </w:rPr>
        <w:t xml:space="preserve"> </w:t>
      </w:r>
      <w:r>
        <w:rPr>
          <w:w w:val="115"/>
        </w:rPr>
        <w:t>парковая</w:t>
      </w:r>
      <w:r>
        <w:rPr>
          <w:spacing w:val="1"/>
          <w:w w:val="115"/>
        </w:rPr>
        <w:t xml:space="preserve"> </w:t>
      </w:r>
      <w:r>
        <w:rPr>
          <w:w w:val="115"/>
        </w:rPr>
        <w:t>скульптура,</w:t>
      </w:r>
      <w:r>
        <w:rPr>
          <w:spacing w:val="-1"/>
          <w:w w:val="115"/>
        </w:rPr>
        <w:t xml:space="preserve"> </w:t>
      </w:r>
      <w:r>
        <w:rPr>
          <w:w w:val="115"/>
        </w:rPr>
        <w:t>мелкая</w:t>
      </w:r>
      <w:r>
        <w:rPr>
          <w:spacing w:val="-1"/>
          <w:w w:val="115"/>
        </w:rPr>
        <w:t xml:space="preserve"> </w:t>
      </w:r>
      <w:r>
        <w:rPr>
          <w:w w:val="115"/>
        </w:rPr>
        <w:t>пластика,</w:t>
      </w:r>
      <w:r>
        <w:rPr>
          <w:spacing w:val="1"/>
          <w:w w:val="115"/>
        </w:rPr>
        <w:t xml:space="preserve"> </w:t>
      </w:r>
      <w:r>
        <w:rPr>
          <w:w w:val="115"/>
        </w:rPr>
        <w:t>рельеф(виды</w:t>
      </w:r>
      <w:r>
        <w:rPr>
          <w:spacing w:val="-1"/>
          <w:w w:val="115"/>
        </w:rPr>
        <w:t xml:space="preserve"> </w:t>
      </w:r>
      <w:r>
        <w:rPr>
          <w:w w:val="115"/>
        </w:rPr>
        <w:t>рельефа).</w:t>
      </w:r>
    </w:p>
    <w:p>
      <w:pPr>
        <w:pStyle w:val="9"/>
        <w:spacing w:line="241" w:lineRule="exact"/>
        <w:ind w:left="1925"/>
      </w:pPr>
      <w:r>
        <w:rPr>
          <w:w w:val="110"/>
        </w:rPr>
        <w:t>Приобретать</w:t>
      </w:r>
      <w:r>
        <w:rPr>
          <w:spacing w:val="-6"/>
          <w:w w:val="110"/>
        </w:rPr>
        <w:t xml:space="preserve"> </w:t>
      </w:r>
      <w:r>
        <w:rPr>
          <w:w w:val="110"/>
        </w:rPr>
        <w:t>опыт</w:t>
      </w:r>
      <w:r>
        <w:rPr>
          <w:spacing w:val="-5"/>
          <w:w w:val="110"/>
        </w:rPr>
        <w:t xml:space="preserve"> </w:t>
      </w:r>
      <w:r>
        <w:rPr>
          <w:w w:val="110"/>
        </w:rPr>
        <w:t>лепки</w:t>
      </w:r>
      <w:r>
        <w:rPr>
          <w:spacing w:val="-5"/>
          <w:w w:val="110"/>
        </w:rPr>
        <w:t xml:space="preserve"> </w:t>
      </w:r>
      <w:r>
        <w:rPr>
          <w:w w:val="110"/>
        </w:rPr>
        <w:t>эскиза</w:t>
      </w:r>
      <w:r>
        <w:rPr>
          <w:spacing w:val="-4"/>
          <w:w w:val="110"/>
        </w:rPr>
        <w:t xml:space="preserve"> </w:t>
      </w:r>
      <w:r>
        <w:rPr>
          <w:w w:val="110"/>
        </w:rPr>
        <w:t>парковой</w:t>
      </w:r>
      <w:r>
        <w:rPr>
          <w:spacing w:val="-4"/>
          <w:w w:val="110"/>
        </w:rPr>
        <w:t xml:space="preserve"> </w:t>
      </w:r>
      <w:r>
        <w:rPr>
          <w:w w:val="110"/>
        </w:rPr>
        <w:t>скульптуры.</w:t>
      </w:r>
    </w:p>
    <w:p>
      <w:pPr>
        <w:pStyle w:val="9"/>
        <w:spacing w:before="57" w:line="254" w:lineRule="auto"/>
        <w:ind w:left="1697" w:right="967" w:firstLine="227"/>
      </w:pPr>
      <w:r>
        <w:rPr>
          <w:w w:val="115"/>
        </w:rPr>
        <w:t>Узнавать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создании</w:t>
      </w:r>
      <w:r>
        <w:rPr>
          <w:spacing w:val="1"/>
          <w:w w:val="115"/>
        </w:rPr>
        <w:t xml:space="preserve"> </w:t>
      </w:r>
      <w:r>
        <w:rPr>
          <w:w w:val="115"/>
        </w:rPr>
        <w:t>глиняной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деревянной</w:t>
      </w:r>
      <w:r>
        <w:rPr>
          <w:spacing w:val="1"/>
          <w:w w:val="115"/>
        </w:rPr>
        <w:t xml:space="preserve"> </w:t>
      </w:r>
      <w:r>
        <w:rPr>
          <w:w w:val="115"/>
        </w:rPr>
        <w:t>посуды: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народные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промыслы Гжель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Хохлома.</w:t>
      </w:r>
    </w:p>
    <w:p>
      <w:pPr>
        <w:pStyle w:val="9"/>
        <w:tabs>
          <w:tab w:val="left" w:pos="4172"/>
          <w:tab w:val="left" w:pos="5045"/>
          <w:tab w:val="left" w:pos="6970"/>
          <w:tab w:val="left" w:pos="9107"/>
        </w:tabs>
        <w:spacing w:before="70" w:line="254" w:lineRule="auto"/>
        <w:ind w:left="1697" w:right="958" w:firstLine="227"/>
      </w:pPr>
      <w:r>
        <w:rPr>
          <w:w w:val="115"/>
        </w:rPr>
        <w:t>Знакомиться</w:t>
      </w:r>
      <w:r>
        <w:rPr>
          <w:w w:val="115"/>
        </w:rPr>
        <w:tab/>
      </w:r>
      <w:r>
        <w:rPr>
          <w:w w:val="115"/>
        </w:rPr>
        <w:t>с</w:t>
      </w:r>
      <w:r>
        <w:rPr>
          <w:w w:val="115"/>
        </w:rPr>
        <w:tab/>
      </w:r>
      <w:r>
        <w:rPr>
          <w:w w:val="115"/>
        </w:rPr>
        <w:t>приёмами</w:t>
      </w:r>
      <w:r>
        <w:rPr>
          <w:w w:val="115"/>
        </w:rPr>
        <w:tab/>
      </w:r>
      <w:r>
        <w:rPr>
          <w:w w:val="115"/>
        </w:rPr>
        <w:t>исполнения</w:t>
      </w:r>
      <w:r>
        <w:rPr>
          <w:w w:val="115"/>
        </w:rPr>
        <w:tab/>
      </w:r>
      <w:r>
        <w:rPr>
          <w:spacing w:val="-1"/>
          <w:w w:val="115"/>
        </w:rPr>
        <w:t>традиционных</w:t>
      </w:r>
      <w:r>
        <w:rPr>
          <w:spacing w:val="-67"/>
          <w:w w:val="115"/>
        </w:rPr>
        <w:t xml:space="preserve"> </w:t>
      </w:r>
      <w:r>
        <w:rPr>
          <w:w w:val="115"/>
        </w:rPr>
        <w:t>орнаментов,украшающих</w:t>
      </w:r>
      <w:r>
        <w:rPr>
          <w:spacing w:val="1"/>
          <w:w w:val="115"/>
        </w:rPr>
        <w:t xml:space="preserve"> </w:t>
      </w:r>
      <w:r>
        <w:rPr>
          <w:w w:val="115"/>
        </w:rPr>
        <w:t>посуду</w:t>
      </w:r>
      <w:r>
        <w:rPr>
          <w:spacing w:val="1"/>
          <w:w w:val="115"/>
        </w:rPr>
        <w:t xml:space="preserve"> </w:t>
      </w:r>
      <w:r>
        <w:rPr>
          <w:w w:val="115"/>
        </w:rPr>
        <w:t>Гжели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Хохломы; осваивать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1"/>
          <w:w w:val="115"/>
        </w:rPr>
        <w:t xml:space="preserve"> </w:t>
      </w:r>
      <w:r>
        <w:rPr>
          <w:w w:val="115"/>
        </w:rPr>
        <w:t>кистевые</w:t>
      </w:r>
      <w:r>
        <w:rPr>
          <w:spacing w:val="1"/>
          <w:w w:val="115"/>
        </w:rPr>
        <w:t xml:space="preserve"> </w:t>
      </w:r>
      <w:r>
        <w:rPr>
          <w:w w:val="115"/>
        </w:rPr>
        <w:t>приёмы,</w:t>
      </w:r>
      <w:r>
        <w:rPr>
          <w:spacing w:val="1"/>
          <w:w w:val="115"/>
        </w:rPr>
        <w:t xml:space="preserve"> </w:t>
      </w:r>
      <w:r>
        <w:rPr>
          <w:w w:val="115"/>
        </w:rPr>
        <w:t>свойственные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этим</w:t>
      </w:r>
      <w:r>
        <w:rPr>
          <w:spacing w:val="1"/>
          <w:w w:val="115"/>
        </w:rPr>
        <w:t xml:space="preserve"> </w:t>
      </w:r>
      <w:r>
        <w:rPr>
          <w:w w:val="115"/>
        </w:rPr>
        <w:t>промыслам;</w:t>
      </w:r>
      <w:r>
        <w:rPr>
          <w:spacing w:val="1"/>
          <w:w w:val="115"/>
        </w:rPr>
        <w:t xml:space="preserve"> </w:t>
      </w:r>
      <w:r>
        <w:rPr>
          <w:w w:val="115"/>
        </w:rPr>
        <w:t>выполнить</w:t>
      </w:r>
      <w:r>
        <w:rPr>
          <w:spacing w:val="1"/>
          <w:w w:val="115"/>
        </w:rPr>
        <w:t xml:space="preserve"> </w:t>
      </w:r>
      <w:r>
        <w:rPr>
          <w:w w:val="115"/>
        </w:rPr>
        <w:t>эскизы</w:t>
      </w:r>
      <w:r>
        <w:rPr>
          <w:spacing w:val="1"/>
          <w:w w:val="115"/>
        </w:rPr>
        <w:t xml:space="preserve"> </w:t>
      </w:r>
      <w:r>
        <w:rPr>
          <w:w w:val="115"/>
        </w:rPr>
        <w:t>орнаментов, украшающих посуду (по мотивам выбранного художественного</w:t>
      </w:r>
      <w:r>
        <w:rPr>
          <w:spacing w:val="-66"/>
          <w:w w:val="115"/>
        </w:rPr>
        <w:t xml:space="preserve"> </w:t>
      </w:r>
      <w:r>
        <w:rPr>
          <w:w w:val="115"/>
        </w:rPr>
        <w:t>промысла).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Узнать о сетчатых видах орнаментов и их применении в росписи тканей,</w:t>
      </w:r>
      <w:r>
        <w:rPr>
          <w:spacing w:val="1"/>
          <w:w w:val="115"/>
        </w:rPr>
        <w:t xml:space="preserve"> </w:t>
      </w:r>
      <w:r>
        <w:rPr>
          <w:w w:val="115"/>
        </w:rPr>
        <w:t>стен и др .; уметь рассуждать с опорой на зрительный материал о видах</w:t>
      </w:r>
      <w:r>
        <w:rPr>
          <w:spacing w:val="1"/>
          <w:w w:val="115"/>
        </w:rPr>
        <w:t xml:space="preserve"> </w:t>
      </w:r>
      <w:r>
        <w:rPr>
          <w:w w:val="115"/>
        </w:rPr>
        <w:t>симметрии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-1"/>
          <w:w w:val="115"/>
        </w:rPr>
        <w:t xml:space="preserve"> </w:t>
      </w:r>
      <w:r>
        <w:rPr>
          <w:w w:val="115"/>
        </w:rPr>
        <w:t>сетчатом</w:t>
      </w:r>
      <w:r>
        <w:rPr>
          <w:spacing w:val="2"/>
          <w:w w:val="115"/>
        </w:rPr>
        <w:t xml:space="preserve"> </w:t>
      </w:r>
      <w:r>
        <w:rPr>
          <w:w w:val="115"/>
        </w:rPr>
        <w:t>орнаменте.</w:t>
      </w:r>
    </w:p>
    <w:p>
      <w:pPr>
        <w:pStyle w:val="9"/>
        <w:spacing w:line="254" w:lineRule="auto"/>
        <w:ind w:left="1697" w:right="958" w:firstLine="227"/>
      </w:pPr>
      <w:r>
        <w:rPr>
          <w:w w:val="110"/>
        </w:rPr>
        <w:t>Осваивать 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67"/>
          <w:w w:val="110"/>
        </w:rPr>
        <w:t xml:space="preserve"> </w:t>
      </w:r>
      <w:r>
        <w:rPr>
          <w:w w:val="110"/>
        </w:rPr>
        <w:t>орнаментов</w:t>
      </w:r>
      <w:r>
        <w:rPr>
          <w:spacing w:val="67"/>
          <w:w w:val="110"/>
        </w:rPr>
        <w:t xml:space="preserve"> </w:t>
      </w:r>
      <w:r>
        <w:rPr>
          <w:w w:val="110"/>
        </w:rPr>
        <w:t>при</w:t>
      </w:r>
      <w:r>
        <w:rPr>
          <w:spacing w:val="67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67"/>
          <w:w w:val="110"/>
        </w:rPr>
        <w:t xml:space="preserve"> </w:t>
      </w:r>
      <w:r>
        <w:rPr>
          <w:w w:val="110"/>
        </w:rPr>
        <w:t>штампов  и</w:t>
      </w:r>
      <w:r>
        <w:rPr>
          <w:spacing w:val="1"/>
          <w:w w:val="110"/>
        </w:rPr>
        <w:t xml:space="preserve"> </w:t>
      </w:r>
      <w:r>
        <w:rPr>
          <w:w w:val="110"/>
        </w:rPr>
        <w:t>трафаретов.</w:t>
      </w:r>
    </w:p>
    <w:p>
      <w:pPr>
        <w:pStyle w:val="9"/>
        <w:spacing w:line="252" w:lineRule="auto"/>
        <w:ind w:left="1697" w:right="962" w:firstLine="227"/>
      </w:pPr>
      <w:r>
        <w:rPr>
          <w:w w:val="115"/>
        </w:rPr>
        <w:t>Получить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композиции</w:t>
      </w:r>
      <w:r>
        <w:rPr>
          <w:spacing w:val="1"/>
          <w:w w:val="115"/>
        </w:rPr>
        <w:t xml:space="preserve"> </w:t>
      </w:r>
      <w:r>
        <w:rPr>
          <w:w w:val="115"/>
        </w:rPr>
        <w:t>орнамента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квадрате(в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качестве</w:t>
      </w:r>
      <w:r>
        <w:rPr>
          <w:spacing w:val="1"/>
          <w:w w:val="115"/>
        </w:rPr>
        <w:t xml:space="preserve"> </w:t>
      </w:r>
      <w:r>
        <w:rPr>
          <w:w w:val="115"/>
        </w:rPr>
        <w:t>эскиза</w:t>
      </w:r>
      <w:r>
        <w:rPr>
          <w:spacing w:val="-1"/>
          <w:w w:val="115"/>
        </w:rPr>
        <w:t xml:space="preserve"> </w:t>
      </w:r>
      <w:r>
        <w:rPr>
          <w:w w:val="115"/>
        </w:rPr>
        <w:t>росписи женского платка).</w:t>
      </w:r>
    </w:p>
    <w:p>
      <w:pPr>
        <w:pStyle w:val="9"/>
        <w:spacing w:before="72" w:line="254" w:lineRule="auto"/>
        <w:ind w:left="1697" w:right="959" w:firstLine="227"/>
      </w:pPr>
      <w:r>
        <w:rPr>
          <w:w w:val="115"/>
        </w:rPr>
        <w:t>Выполнить</w:t>
      </w:r>
      <w:r>
        <w:rPr>
          <w:spacing w:val="1"/>
          <w:w w:val="115"/>
        </w:rPr>
        <w:t xml:space="preserve"> </w:t>
      </w:r>
      <w:r>
        <w:rPr>
          <w:w w:val="115"/>
        </w:rPr>
        <w:t>зарисовки</w:t>
      </w:r>
      <w:r>
        <w:rPr>
          <w:spacing w:val="1"/>
          <w:w w:val="115"/>
        </w:rPr>
        <w:t xml:space="preserve"> </w:t>
      </w:r>
      <w:r>
        <w:rPr>
          <w:w w:val="115"/>
        </w:rPr>
        <w:t>или творческие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рисунки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памяти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представлению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тему</w:t>
      </w:r>
      <w:r>
        <w:rPr>
          <w:spacing w:val="1"/>
          <w:w w:val="115"/>
        </w:rPr>
        <w:t xml:space="preserve"> </w:t>
      </w:r>
      <w:r>
        <w:rPr>
          <w:w w:val="115"/>
        </w:rPr>
        <w:t>исторических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памятников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архитектурных</w:t>
      </w:r>
      <w:r>
        <w:rPr>
          <w:spacing w:val="-66"/>
          <w:w w:val="115"/>
        </w:rPr>
        <w:t xml:space="preserve"> </w:t>
      </w:r>
      <w:r>
        <w:rPr>
          <w:w w:val="115"/>
        </w:rPr>
        <w:t>достопримечательностей</w:t>
      </w:r>
      <w:r>
        <w:rPr>
          <w:spacing w:val="-1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-1"/>
          <w:w w:val="115"/>
        </w:rPr>
        <w:t xml:space="preserve"> </w:t>
      </w:r>
      <w:r>
        <w:rPr>
          <w:w w:val="115"/>
        </w:rPr>
        <w:t>города.</w:t>
      </w:r>
    </w:p>
    <w:p>
      <w:pPr>
        <w:pStyle w:val="9"/>
        <w:spacing w:line="252" w:lineRule="auto"/>
        <w:ind w:left="1697" w:right="960" w:firstLine="227"/>
      </w:pPr>
      <w:r>
        <w:rPr>
          <w:w w:val="115"/>
        </w:rPr>
        <w:t>Создать</w:t>
      </w:r>
      <w:r>
        <w:rPr>
          <w:spacing w:val="1"/>
          <w:w w:val="115"/>
        </w:rPr>
        <w:t xml:space="preserve"> </w:t>
      </w:r>
      <w:r>
        <w:rPr>
          <w:w w:val="115"/>
        </w:rPr>
        <w:t>эскиз</w:t>
      </w:r>
      <w:r>
        <w:rPr>
          <w:spacing w:val="1"/>
          <w:w w:val="115"/>
        </w:rPr>
        <w:t xml:space="preserve"> </w:t>
      </w:r>
      <w:r>
        <w:rPr>
          <w:w w:val="115"/>
        </w:rPr>
        <w:t>макета</w:t>
      </w:r>
      <w:r>
        <w:rPr>
          <w:spacing w:val="1"/>
          <w:w w:val="115"/>
        </w:rPr>
        <w:t xml:space="preserve"> </w:t>
      </w:r>
      <w:r>
        <w:rPr>
          <w:w w:val="115"/>
        </w:rPr>
        <w:t>паркового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пространства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участвовать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коллективной</w:t>
      </w:r>
      <w:r>
        <w:rPr>
          <w:spacing w:val="-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-2"/>
          <w:w w:val="115"/>
        </w:rPr>
        <w:t xml:space="preserve"> </w:t>
      </w:r>
      <w:r>
        <w:rPr>
          <w:w w:val="115"/>
        </w:rPr>
        <w:t>созданию</w:t>
      </w:r>
      <w:r>
        <w:rPr>
          <w:spacing w:val="1"/>
          <w:w w:val="115"/>
        </w:rPr>
        <w:t xml:space="preserve"> </w:t>
      </w:r>
      <w:r>
        <w:rPr>
          <w:w w:val="115"/>
        </w:rPr>
        <w:t>такого</w:t>
      </w:r>
      <w:r>
        <w:rPr>
          <w:spacing w:val="-1"/>
          <w:w w:val="115"/>
        </w:rPr>
        <w:t xml:space="preserve"> </w:t>
      </w:r>
      <w:r>
        <w:rPr>
          <w:w w:val="115"/>
        </w:rPr>
        <w:t>макета.</w:t>
      </w:r>
    </w:p>
    <w:p>
      <w:pPr>
        <w:pStyle w:val="9"/>
        <w:spacing w:before="66" w:line="254" w:lineRule="auto"/>
        <w:ind w:left="1697" w:right="961" w:firstLine="227"/>
      </w:pPr>
      <w:r>
        <w:rPr>
          <w:w w:val="115"/>
        </w:rPr>
        <w:t>Создать в виде рисунков или объёмных аппликаций из цветной бумаги</w:t>
      </w:r>
      <w:r>
        <w:rPr>
          <w:spacing w:val="1"/>
          <w:w w:val="115"/>
        </w:rPr>
        <w:t xml:space="preserve"> </w:t>
      </w:r>
      <w:r>
        <w:rPr>
          <w:w w:val="115"/>
        </w:rPr>
        <w:t>эскизы разнообразных малых архитектурных форм, наполняющих городское</w:t>
      </w:r>
      <w:r>
        <w:rPr>
          <w:spacing w:val="-66"/>
          <w:w w:val="115"/>
        </w:rPr>
        <w:t xml:space="preserve"> </w:t>
      </w:r>
      <w:r>
        <w:rPr>
          <w:w w:val="115"/>
        </w:rPr>
        <w:t>пространство.</w:t>
      </w:r>
    </w:p>
    <w:p>
      <w:pPr>
        <w:pStyle w:val="9"/>
        <w:spacing w:before="1" w:line="252" w:lineRule="auto"/>
        <w:ind w:left="1697" w:right="959" w:firstLine="227"/>
      </w:pPr>
      <w:r>
        <w:rPr>
          <w:w w:val="110"/>
        </w:rPr>
        <w:t>Придумать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нарисовать (или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выполнить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технике</w:t>
      </w:r>
      <w:r>
        <w:rPr>
          <w:spacing w:val="1"/>
          <w:w w:val="110"/>
        </w:rPr>
        <w:t xml:space="preserve"> </w:t>
      </w:r>
      <w:r>
        <w:rPr>
          <w:w w:val="110"/>
        </w:rPr>
        <w:t>бумагопластики) транспортное</w:t>
      </w:r>
      <w:r>
        <w:rPr>
          <w:spacing w:val="-2"/>
          <w:w w:val="110"/>
        </w:rPr>
        <w:t xml:space="preserve"> </w:t>
      </w:r>
      <w:r>
        <w:rPr>
          <w:w w:val="110"/>
        </w:rPr>
        <w:t>средство.</w:t>
      </w:r>
    </w:p>
    <w:p>
      <w:pPr>
        <w:pStyle w:val="9"/>
        <w:spacing w:before="4" w:line="254" w:lineRule="auto"/>
        <w:ind w:left="1697" w:right="963" w:firstLine="227"/>
      </w:pPr>
      <w:r>
        <w:rPr>
          <w:w w:val="115"/>
        </w:rPr>
        <w:t>Выполнить творческий рисунок — создать образ своего города или села</w:t>
      </w:r>
      <w:r>
        <w:rPr>
          <w:spacing w:val="1"/>
          <w:w w:val="115"/>
        </w:rPr>
        <w:t xml:space="preserve"> </w:t>
      </w:r>
      <w:r>
        <w:rPr>
          <w:w w:val="115"/>
        </w:rPr>
        <w:t>или участвовать в коллективной работе по созданию образа своего города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2"/>
          <w:w w:val="115"/>
        </w:rPr>
        <w:t xml:space="preserve"> </w:t>
      </w:r>
      <w:r>
        <w:rPr>
          <w:w w:val="115"/>
        </w:rPr>
        <w:t>села(</w:t>
      </w:r>
      <w:r>
        <w:rPr>
          <w:spacing w:val="-1"/>
          <w:w w:val="115"/>
        </w:rPr>
        <w:t xml:space="preserve"> </w:t>
      </w:r>
      <w:r>
        <w:rPr>
          <w:w w:val="115"/>
        </w:rPr>
        <w:t>в</w:t>
      </w:r>
      <w:r>
        <w:rPr>
          <w:spacing w:val="-1"/>
          <w:w w:val="115"/>
        </w:rPr>
        <w:t xml:space="preserve"> </w:t>
      </w:r>
      <w:r>
        <w:rPr>
          <w:w w:val="115"/>
        </w:rPr>
        <w:t>виде коллажа).</w:t>
      </w:r>
    </w:p>
    <w:p>
      <w:pPr>
        <w:pStyle w:val="9"/>
        <w:spacing w:before="70" w:line="254" w:lineRule="auto"/>
        <w:ind w:left="1697" w:right="961" w:firstLine="227"/>
      </w:pPr>
      <w:r>
        <w:rPr>
          <w:w w:val="115"/>
        </w:rPr>
        <w:t>эстетически</w:t>
      </w:r>
      <w:r>
        <w:rPr>
          <w:spacing w:val="1"/>
          <w:w w:val="115"/>
        </w:rPr>
        <w:t xml:space="preserve"> </w:t>
      </w:r>
      <w:r>
        <w:rPr>
          <w:w w:val="115"/>
        </w:rPr>
        <w:t>относиться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иллюстрациям</w:t>
      </w:r>
      <w:r>
        <w:rPr>
          <w:spacing w:val="1"/>
          <w:w w:val="115"/>
        </w:rPr>
        <w:t xml:space="preserve"> </w:t>
      </w:r>
      <w:r>
        <w:rPr>
          <w:w w:val="115"/>
        </w:rPr>
        <w:t>известных</w:t>
      </w:r>
      <w:r>
        <w:rPr>
          <w:spacing w:val="1"/>
          <w:w w:val="115"/>
        </w:rPr>
        <w:t xml:space="preserve"> </w:t>
      </w:r>
      <w:r>
        <w:rPr>
          <w:w w:val="115"/>
        </w:rPr>
        <w:t>отечественных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детских</w:t>
      </w:r>
      <w:r>
        <w:rPr>
          <w:spacing w:val="1"/>
          <w:w w:val="115"/>
        </w:rPr>
        <w:t xml:space="preserve"> </w:t>
      </w:r>
      <w:r>
        <w:rPr>
          <w:w w:val="115"/>
        </w:rPr>
        <w:t>книг,</w:t>
      </w:r>
      <w:r>
        <w:rPr>
          <w:spacing w:val="1"/>
          <w:w w:val="115"/>
        </w:rPr>
        <w:t xml:space="preserve"> </w:t>
      </w:r>
      <w:r>
        <w:rPr>
          <w:w w:val="115"/>
        </w:rPr>
        <w:t>получая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различную визуально-образную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информацию; знать</w:t>
      </w:r>
      <w:r>
        <w:rPr>
          <w:spacing w:val="-2"/>
          <w:w w:val="115"/>
        </w:rPr>
        <w:t xml:space="preserve"> </w:t>
      </w:r>
      <w:r>
        <w:rPr>
          <w:w w:val="115"/>
        </w:rPr>
        <w:t>имена</w:t>
      </w:r>
      <w:r>
        <w:rPr>
          <w:spacing w:val="-1"/>
          <w:w w:val="115"/>
        </w:rPr>
        <w:t xml:space="preserve"> </w:t>
      </w:r>
      <w:r>
        <w:rPr>
          <w:w w:val="115"/>
        </w:rPr>
        <w:t>нескольких</w:t>
      </w:r>
      <w:r>
        <w:rPr>
          <w:spacing w:val="-3"/>
          <w:w w:val="115"/>
        </w:rPr>
        <w:t xml:space="preserve"> </w:t>
      </w:r>
      <w:r>
        <w:rPr>
          <w:w w:val="115"/>
        </w:rPr>
        <w:t>художников детской</w:t>
      </w:r>
      <w:r>
        <w:rPr>
          <w:spacing w:val="-1"/>
          <w:w w:val="115"/>
        </w:rPr>
        <w:t xml:space="preserve"> </w:t>
      </w:r>
      <w:r>
        <w:rPr>
          <w:w w:val="115"/>
        </w:rPr>
        <w:t>книги.</w:t>
      </w:r>
    </w:p>
    <w:p>
      <w:pPr>
        <w:pStyle w:val="9"/>
        <w:spacing w:line="254" w:lineRule="auto"/>
        <w:ind w:left="1697" w:right="956" w:firstLine="227"/>
      </w:pPr>
      <w:r>
        <w:rPr>
          <w:w w:val="115"/>
        </w:rPr>
        <w:t>Рассматривать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анализировать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архитектурные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постройки</w:t>
      </w:r>
      <w:r>
        <w:rPr>
          <w:spacing w:val="1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1"/>
          <w:w w:val="115"/>
        </w:rPr>
        <w:t xml:space="preserve"> </w:t>
      </w:r>
      <w:r>
        <w:rPr>
          <w:w w:val="115"/>
        </w:rPr>
        <w:t>города(села),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характерные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улиц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площадей, выделять</w:t>
      </w:r>
      <w:r>
        <w:rPr>
          <w:spacing w:val="1"/>
          <w:w w:val="115"/>
        </w:rPr>
        <w:t xml:space="preserve"> </w:t>
      </w:r>
      <w:r>
        <w:rPr>
          <w:w w:val="115"/>
        </w:rPr>
        <w:t>центральные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архитектуре</w:t>
      </w:r>
      <w:r>
        <w:rPr>
          <w:spacing w:val="1"/>
          <w:w w:val="115"/>
        </w:rPr>
        <w:t xml:space="preserve"> </w:t>
      </w:r>
      <w:r>
        <w:rPr>
          <w:w w:val="115"/>
        </w:rPr>
        <w:t>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архитектурные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особенности; приобретать представления, аналитический и эмоциональный</w:t>
      </w:r>
      <w:r>
        <w:rPr>
          <w:spacing w:val="1"/>
          <w:w w:val="115"/>
        </w:rPr>
        <w:t xml:space="preserve"> </w:t>
      </w:r>
      <w:r>
        <w:rPr>
          <w:w w:val="115"/>
        </w:rPr>
        <w:t>опыт восприятия наиболее известных памятников архитектуры Москвы и</w:t>
      </w:r>
      <w:r>
        <w:rPr>
          <w:spacing w:val="1"/>
          <w:w w:val="115"/>
        </w:rPr>
        <w:t xml:space="preserve"> </w:t>
      </w:r>
      <w:r>
        <w:rPr>
          <w:w w:val="115"/>
        </w:rPr>
        <w:t>Санкт-Петербурга</w:t>
      </w:r>
      <w:r>
        <w:rPr>
          <w:spacing w:val="1"/>
          <w:w w:val="115"/>
        </w:rPr>
        <w:t xml:space="preserve"> </w:t>
      </w:r>
      <w:r>
        <w:rPr>
          <w:w w:val="115"/>
        </w:rPr>
        <w:t>(для</w:t>
      </w:r>
      <w:r>
        <w:rPr>
          <w:spacing w:val="1"/>
          <w:w w:val="115"/>
        </w:rPr>
        <w:t xml:space="preserve"> </w:t>
      </w:r>
      <w:r>
        <w:rPr>
          <w:w w:val="115"/>
        </w:rPr>
        <w:t>жителей</w:t>
      </w:r>
      <w:r>
        <w:rPr>
          <w:spacing w:val="1"/>
          <w:w w:val="115"/>
        </w:rPr>
        <w:t xml:space="preserve"> </w:t>
      </w:r>
      <w:r>
        <w:rPr>
          <w:w w:val="115"/>
        </w:rPr>
        <w:t>регионов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основе </w:t>
      </w:r>
      <w:r>
        <w:rPr>
          <w:spacing w:val="1"/>
          <w:w w:val="115"/>
        </w:rPr>
        <w:t xml:space="preserve"> </w:t>
      </w:r>
      <w:r>
        <w:rPr>
          <w:w w:val="115"/>
        </w:rPr>
        <w:t>фотографий,</w:t>
      </w:r>
      <w:r>
        <w:rPr>
          <w:spacing w:val="1"/>
          <w:w w:val="115"/>
        </w:rPr>
        <w:t xml:space="preserve"> </w:t>
      </w:r>
      <w:r>
        <w:rPr>
          <w:w w:val="115"/>
        </w:rPr>
        <w:t>телепередач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виртуальных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путешествий), уметь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увиденные</w:t>
      </w:r>
      <w:r>
        <w:rPr>
          <w:spacing w:val="1"/>
          <w:w w:val="115"/>
        </w:rPr>
        <w:t xml:space="preserve"> </w:t>
      </w:r>
      <w:r>
        <w:rPr>
          <w:w w:val="115"/>
        </w:rPr>
        <w:t>памятники.</w:t>
      </w:r>
    </w:p>
    <w:p>
      <w:pPr>
        <w:pStyle w:val="9"/>
        <w:spacing w:before="66" w:line="254" w:lineRule="auto"/>
        <w:ind w:left="1697" w:right="958" w:firstLine="227"/>
      </w:pPr>
      <w:r>
        <w:rPr>
          <w:w w:val="120"/>
        </w:rPr>
        <w:t>Знать и уметь объяснять назначение основных видов пространственных</w:t>
      </w:r>
      <w:r>
        <w:rPr>
          <w:spacing w:val="-69"/>
          <w:w w:val="120"/>
        </w:rPr>
        <w:t xml:space="preserve"> </w:t>
      </w:r>
      <w:r>
        <w:rPr>
          <w:w w:val="120"/>
        </w:rPr>
        <w:t>искусств:</w:t>
      </w:r>
      <w:r>
        <w:rPr>
          <w:spacing w:val="1"/>
          <w:w w:val="120"/>
        </w:rPr>
        <w:t xml:space="preserve"> </w:t>
      </w:r>
      <w:r>
        <w:rPr>
          <w:w w:val="120"/>
        </w:rPr>
        <w:t>изобразительных</w:t>
      </w:r>
      <w:r>
        <w:rPr>
          <w:spacing w:val="1"/>
          <w:w w:val="120"/>
        </w:rPr>
        <w:t xml:space="preserve"> </w:t>
      </w:r>
      <w:r>
        <w:rPr>
          <w:w w:val="120"/>
        </w:rPr>
        <w:t>видов</w:t>
      </w:r>
      <w:r>
        <w:rPr>
          <w:spacing w:val="1"/>
          <w:w w:val="120"/>
        </w:rPr>
        <w:t xml:space="preserve"> </w:t>
      </w:r>
      <w:r>
        <w:rPr>
          <w:w w:val="120"/>
        </w:rPr>
        <w:t>искусства</w:t>
      </w:r>
      <w:r>
        <w:rPr>
          <w:spacing w:val="1"/>
          <w:w w:val="120"/>
        </w:rPr>
        <w:t xml:space="preserve"> </w:t>
      </w:r>
      <w:r>
        <w:rPr>
          <w:w w:val="120"/>
        </w:rPr>
        <w:t>—живописи,</w:t>
      </w:r>
      <w:r>
        <w:rPr>
          <w:spacing w:val="1"/>
          <w:w w:val="120"/>
        </w:rPr>
        <w:t xml:space="preserve"> </w:t>
      </w:r>
      <w:r>
        <w:rPr>
          <w:w w:val="120"/>
        </w:rPr>
        <w:t>графики,</w:t>
      </w:r>
      <w:r>
        <w:rPr>
          <w:spacing w:val="1"/>
          <w:w w:val="120"/>
        </w:rPr>
        <w:t xml:space="preserve"> </w:t>
      </w:r>
      <w:r>
        <w:rPr>
          <w:w w:val="120"/>
        </w:rPr>
        <w:t>скульптуры;</w:t>
      </w:r>
      <w:r>
        <w:rPr>
          <w:spacing w:val="1"/>
          <w:w w:val="120"/>
        </w:rPr>
        <w:t xml:space="preserve"> </w:t>
      </w:r>
      <w:r>
        <w:rPr>
          <w:w w:val="120"/>
        </w:rPr>
        <w:t>архитектуры,</w:t>
      </w:r>
      <w:r>
        <w:rPr>
          <w:spacing w:val="1"/>
          <w:w w:val="120"/>
        </w:rPr>
        <w:t xml:space="preserve"> </w:t>
      </w:r>
      <w:r>
        <w:rPr>
          <w:w w:val="120"/>
        </w:rPr>
        <w:t>дизайна,</w:t>
      </w:r>
      <w:r>
        <w:rPr>
          <w:spacing w:val="1"/>
          <w:w w:val="120"/>
        </w:rPr>
        <w:t xml:space="preserve"> </w:t>
      </w:r>
      <w:r>
        <w:rPr>
          <w:w w:val="120"/>
        </w:rPr>
        <w:t>декоративно-прикладных</w:t>
      </w:r>
      <w:r>
        <w:rPr>
          <w:spacing w:val="1"/>
          <w:w w:val="120"/>
        </w:rPr>
        <w:t xml:space="preserve"> </w:t>
      </w:r>
      <w:r>
        <w:rPr>
          <w:w w:val="120"/>
        </w:rPr>
        <w:t>видов</w:t>
      </w:r>
      <w:r>
        <w:rPr>
          <w:spacing w:val="1"/>
          <w:w w:val="120"/>
        </w:rPr>
        <w:t xml:space="preserve"> </w:t>
      </w:r>
      <w:r>
        <w:rPr>
          <w:w w:val="115"/>
        </w:rPr>
        <w:t>искусства,</w:t>
      </w:r>
      <w:r>
        <w:rPr>
          <w:spacing w:val="11"/>
          <w:w w:val="115"/>
        </w:rPr>
        <w:t xml:space="preserve"> </w:t>
      </w:r>
      <w:r>
        <w:rPr>
          <w:w w:val="115"/>
        </w:rPr>
        <w:t>а</w:t>
      </w:r>
      <w:r>
        <w:rPr>
          <w:spacing w:val="13"/>
          <w:w w:val="115"/>
        </w:rPr>
        <w:t xml:space="preserve"> </w:t>
      </w:r>
      <w:r>
        <w:rPr>
          <w:w w:val="115"/>
        </w:rPr>
        <w:t>также</w:t>
      </w:r>
      <w:r>
        <w:rPr>
          <w:spacing w:val="13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3"/>
          <w:w w:val="115"/>
        </w:rPr>
        <w:t xml:space="preserve"> </w:t>
      </w:r>
      <w:r>
        <w:rPr>
          <w:w w:val="115"/>
        </w:rPr>
        <w:t>художника</w:t>
      </w:r>
      <w:r>
        <w:rPr>
          <w:spacing w:val="12"/>
          <w:w w:val="115"/>
        </w:rPr>
        <w:t xml:space="preserve"> </w:t>
      </w:r>
      <w:r>
        <w:rPr>
          <w:w w:val="115"/>
        </w:rPr>
        <w:t>в</w:t>
      </w:r>
      <w:r>
        <w:rPr>
          <w:spacing w:val="9"/>
          <w:w w:val="115"/>
        </w:rPr>
        <w:t xml:space="preserve"> </w:t>
      </w:r>
      <w:r>
        <w:rPr>
          <w:w w:val="115"/>
        </w:rPr>
        <w:t>кино, в</w:t>
      </w:r>
      <w:r>
        <w:rPr>
          <w:spacing w:val="9"/>
          <w:w w:val="115"/>
        </w:rPr>
        <w:t xml:space="preserve"> </w:t>
      </w:r>
      <w:r>
        <w:rPr>
          <w:w w:val="115"/>
        </w:rPr>
        <w:t>театре, на</w:t>
      </w:r>
      <w:r>
        <w:rPr>
          <w:spacing w:val="10"/>
          <w:w w:val="115"/>
        </w:rPr>
        <w:t xml:space="preserve"> </w:t>
      </w:r>
      <w:r>
        <w:rPr>
          <w:w w:val="115"/>
        </w:rPr>
        <w:t>празднике.</w:t>
      </w:r>
    </w:p>
    <w:p>
      <w:pPr>
        <w:pStyle w:val="9"/>
        <w:spacing w:line="252" w:lineRule="auto"/>
        <w:ind w:left="1697" w:right="961" w:firstLine="227"/>
      </w:pPr>
      <w:r>
        <w:rPr>
          <w:w w:val="115"/>
        </w:rPr>
        <w:t>Знать и уметь называть основные жанры живописи, графики и скульптуры,</w:t>
      </w:r>
      <w:r>
        <w:rPr>
          <w:spacing w:val="-66"/>
          <w:w w:val="115"/>
        </w:rPr>
        <w:t xml:space="preserve"> </w:t>
      </w:r>
      <w:r>
        <w:rPr>
          <w:w w:val="115"/>
        </w:rPr>
        <w:t>определяемые</w:t>
      </w:r>
      <w:r>
        <w:rPr>
          <w:spacing w:val="2"/>
          <w:w w:val="115"/>
        </w:rPr>
        <w:t xml:space="preserve"> </w:t>
      </w:r>
      <w:r>
        <w:rPr>
          <w:w w:val="115"/>
        </w:rPr>
        <w:t>предметом</w:t>
      </w:r>
      <w:r>
        <w:rPr>
          <w:spacing w:val="2"/>
          <w:w w:val="115"/>
        </w:rPr>
        <w:t xml:space="preserve"> </w:t>
      </w:r>
      <w:r>
        <w:rPr>
          <w:w w:val="115"/>
        </w:rPr>
        <w:t>изображения.</w:t>
      </w:r>
    </w:p>
    <w:p>
      <w:pPr>
        <w:pStyle w:val="9"/>
        <w:spacing w:before="2" w:line="254" w:lineRule="auto"/>
        <w:ind w:left="1697" w:right="953" w:firstLine="227"/>
      </w:pP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художников-пейзажистов: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Шишкина,  И 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. 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Левитана,  А .   К .   Саврасова,В . Д . Поленова,А .И .Куинджи,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И .К .Айвазовского </w:t>
      </w:r>
      <w:r>
        <w:rPr>
          <w:spacing w:val="1"/>
          <w:w w:val="105"/>
        </w:rPr>
        <w:t xml:space="preserve"> </w:t>
      </w:r>
      <w:r>
        <w:rPr>
          <w:w w:val="105"/>
        </w:rPr>
        <w:t>и   других(по выбору учителя), приобретать представления 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произведениях.</w:t>
      </w:r>
    </w:p>
    <w:p>
      <w:pPr>
        <w:pStyle w:val="9"/>
        <w:spacing w:line="254" w:lineRule="auto"/>
        <w:ind w:left="1697" w:right="957" w:firstLine="227"/>
      </w:pPr>
      <w:r>
        <w:rPr>
          <w:w w:val="115"/>
        </w:rPr>
        <w:t>Осуществлять</w:t>
      </w:r>
      <w:r>
        <w:rPr>
          <w:spacing w:val="1"/>
          <w:w w:val="115"/>
        </w:rPr>
        <w:t xml:space="preserve"> </w:t>
      </w:r>
      <w:r>
        <w:rPr>
          <w:w w:val="115"/>
        </w:rPr>
        <w:t>виртуальные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интерактивные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путешествия 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музеи,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участвовать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исследовательских</w:t>
      </w:r>
      <w:r>
        <w:rPr>
          <w:spacing w:val="1"/>
          <w:w w:val="115"/>
        </w:rPr>
        <w:t xml:space="preserve"> </w:t>
      </w:r>
      <w:r>
        <w:rPr>
          <w:w w:val="115"/>
        </w:rPr>
        <w:t>квестах,в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обсуждении</w:t>
      </w:r>
      <w:r>
        <w:rPr>
          <w:spacing w:val="-1"/>
          <w:w w:val="115"/>
        </w:rPr>
        <w:t xml:space="preserve"> </w:t>
      </w:r>
      <w:r>
        <w:rPr>
          <w:w w:val="115"/>
        </w:rPr>
        <w:t>впечатлений</w:t>
      </w:r>
      <w:r>
        <w:rPr>
          <w:spacing w:val="-3"/>
          <w:w w:val="115"/>
        </w:rPr>
        <w:t xml:space="preserve"> </w:t>
      </w:r>
      <w:r>
        <w:rPr>
          <w:w w:val="115"/>
        </w:rPr>
        <w:t>от</w:t>
      </w:r>
      <w:r>
        <w:rPr>
          <w:spacing w:val="-2"/>
          <w:w w:val="115"/>
        </w:rPr>
        <w:t xml:space="preserve"> </w:t>
      </w:r>
      <w:r>
        <w:rPr>
          <w:w w:val="115"/>
        </w:rPr>
        <w:t>виртуальных</w:t>
      </w:r>
      <w:r>
        <w:rPr>
          <w:spacing w:val="-3"/>
          <w:w w:val="115"/>
        </w:rPr>
        <w:t xml:space="preserve"> </w:t>
      </w:r>
      <w:r>
        <w:rPr>
          <w:w w:val="115"/>
        </w:rPr>
        <w:t>путешествий.</w:t>
      </w:r>
    </w:p>
    <w:p>
      <w:pPr>
        <w:pStyle w:val="9"/>
        <w:tabs>
          <w:tab w:val="left" w:pos="3185"/>
          <w:tab w:val="left" w:pos="4503"/>
          <w:tab w:val="left" w:pos="6512"/>
          <w:tab w:val="left" w:pos="8781"/>
        </w:tabs>
        <w:spacing w:line="274" w:lineRule="exact"/>
        <w:ind w:left="1925"/>
      </w:pPr>
      <w:r>
        <w:rPr>
          <w:w w:val="105"/>
        </w:rPr>
        <w:t>Знать</w:t>
      </w:r>
      <w:r>
        <w:rPr>
          <w:w w:val="105"/>
        </w:rPr>
        <w:tab/>
      </w:r>
      <w:r>
        <w:rPr>
          <w:w w:val="105"/>
        </w:rPr>
        <w:t>имена</w:t>
      </w:r>
      <w:r>
        <w:rPr>
          <w:w w:val="105"/>
        </w:rPr>
        <w:tab/>
      </w:r>
      <w:r>
        <w:rPr>
          <w:w w:val="105"/>
        </w:rPr>
        <w:t>крупнейших</w:t>
      </w:r>
      <w:r>
        <w:rPr>
          <w:w w:val="105"/>
        </w:rPr>
        <w:tab/>
      </w:r>
      <w:r>
        <w:rPr>
          <w:w w:val="105"/>
        </w:rPr>
        <w:t>отечественных</w:t>
      </w:r>
      <w:r>
        <w:rPr>
          <w:w w:val="105"/>
        </w:rPr>
        <w:tab/>
      </w:r>
      <w:r>
        <w:rPr>
          <w:w w:val="105"/>
        </w:rPr>
        <w:t>портретистов:В</w:t>
      </w:r>
      <w:r>
        <w:rPr>
          <w:spacing w:val="51"/>
          <w:w w:val="105"/>
        </w:rPr>
        <w:t xml:space="preserve"> </w:t>
      </w:r>
      <w:r>
        <w:rPr>
          <w:w w:val="105"/>
        </w:rPr>
        <w:t>.И</w:t>
      </w:r>
    </w:p>
    <w:p>
      <w:pPr>
        <w:pStyle w:val="9"/>
        <w:spacing w:before="16" w:line="252" w:lineRule="auto"/>
        <w:ind w:left="1697" w:right="957"/>
      </w:pPr>
      <w:r>
        <w:rPr>
          <w:w w:val="105"/>
        </w:rPr>
        <w:t>.Сурикова, И .Е .Репина, В .А .Серова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 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 учителя),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2"/>
          <w:w w:val="105"/>
        </w:rPr>
        <w:t xml:space="preserve"> </w:t>
      </w:r>
      <w:r>
        <w:rPr>
          <w:w w:val="105"/>
        </w:rPr>
        <w:t>об</w:t>
      </w:r>
      <w:r>
        <w:rPr>
          <w:spacing w:val="63"/>
          <w:w w:val="105"/>
        </w:rPr>
        <w:t xml:space="preserve"> </w:t>
      </w:r>
      <w:r>
        <w:rPr>
          <w:w w:val="105"/>
        </w:rPr>
        <w:t>их</w:t>
      </w:r>
      <w:r>
        <w:rPr>
          <w:spacing w:val="62"/>
          <w:w w:val="105"/>
        </w:rPr>
        <w:t xml:space="preserve"> </w:t>
      </w:r>
      <w:r>
        <w:rPr>
          <w:w w:val="105"/>
        </w:rPr>
        <w:t>произведениях.</w:t>
      </w:r>
    </w:p>
    <w:p>
      <w:pPr>
        <w:pStyle w:val="9"/>
        <w:spacing w:before="4" w:line="254" w:lineRule="auto"/>
        <w:ind w:left="1697" w:right="966" w:firstLine="227"/>
      </w:pPr>
      <w:r>
        <w:rPr>
          <w:w w:val="115"/>
        </w:rPr>
        <w:t>Понимать значение музеев и называть, указывать, где находятся и чему</w:t>
      </w:r>
      <w:r>
        <w:rPr>
          <w:spacing w:val="1"/>
          <w:w w:val="115"/>
        </w:rPr>
        <w:t xml:space="preserve"> </w:t>
      </w:r>
      <w:r>
        <w:rPr>
          <w:w w:val="115"/>
        </w:rPr>
        <w:t>посвящены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коллекции:</w:t>
      </w:r>
      <w:r>
        <w:rPr>
          <w:spacing w:val="1"/>
          <w:w w:val="115"/>
        </w:rPr>
        <w:t xml:space="preserve"> </w:t>
      </w:r>
      <w:r>
        <w:rPr>
          <w:w w:val="115"/>
        </w:rPr>
        <w:t>Государственная</w:t>
      </w:r>
      <w:r>
        <w:rPr>
          <w:spacing w:val="1"/>
          <w:w w:val="115"/>
        </w:rPr>
        <w:t xml:space="preserve"> </w:t>
      </w:r>
      <w:r>
        <w:rPr>
          <w:w w:val="115"/>
        </w:rPr>
        <w:t>Третьяковская</w:t>
      </w:r>
      <w:r>
        <w:rPr>
          <w:spacing w:val="1"/>
          <w:w w:val="115"/>
        </w:rPr>
        <w:t xml:space="preserve"> </w:t>
      </w:r>
      <w:r>
        <w:rPr>
          <w:w w:val="115"/>
        </w:rPr>
        <w:t>галерея,</w:t>
      </w:r>
      <w:r>
        <w:rPr>
          <w:spacing w:val="1"/>
          <w:w w:val="115"/>
        </w:rPr>
        <w:t xml:space="preserve"> </w:t>
      </w:r>
      <w:r>
        <w:rPr>
          <w:w w:val="115"/>
        </w:rPr>
        <w:t>Государственный</w:t>
      </w:r>
      <w:r>
        <w:rPr>
          <w:spacing w:val="1"/>
          <w:w w:val="115"/>
        </w:rPr>
        <w:t xml:space="preserve"> </w:t>
      </w:r>
      <w:r>
        <w:rPr>
          <w:w w:val="115"/>
        </w:rPr>
        <w:t>Эрмитаж,</w:t>
      </w:r>
      <w:r>
        <w:rPr>
          <w:spacing w:val="1"/>
          <w:w w:val="115"/>
        </w:rPr>
        <w:t xml:space="preserve"> </w:t>
      </w:r>
      <w:r>
        <w:rPr>
          <w:w w:val="115"/>
        </w:rPr>
        <w:t>Государственный</w:t>
      </w:r>
      <w:r>
        <w:rPr>
          <w:spacing w:val="1"/>
          <w:w w:val="115"/>
        </w:rPr>
        <w:t xml:space="preserve"> </w:t>
      </w:r>
      <w:r>
        <w:rPr>
          <w:w w:val="115"/>
        </w:rPr>
        <w:t>Русский</w:t>
      </w:r>
      <w:r>
        <w:rPr>
          <w:spacing w:val="1"/>
          <w:w w:val="115"/>
        </w:rPr>
        <w:t xml:space="preserve"> </w:t>
      </w:r>
      <w:r>
        <w:rPr>
          <w:w w:val="115"/>
        </w:rPr>
        <w:t>музей,</w:t>
      </w:r>
      <w:r>
        <w:rPr>
          <w:spacing w:val="1"/>
          <w:w w:val="115"/>
        </w:rPr>
        <w:t xml:space="preserve"> </w:t>
      </w:r>
      <w:r>
        <w:rPr>
          <w:w w:val="115"/>
        </w:rPr>
        <w:t>Государственный</w:t>
      </w:r>
      <w:r>
        <w:rPr>
          <w:spacing w:val="-7"/>
          <w:w w:val="115"/>
        </w:rPr>
        <w:t xml:space="preserve"> </w:t>
      </w:r>
      <w:r>
        <w:rPr>
          <w:w w:val="115"/>
        </w:rPr>
        <w:t>музей</w:t>
      </w:r>
      <w:r>
        <w:rPr>
          <w:spacing w:val="-3"/>
          <w:w w:val="115"/>
        </w:rPr>
        <w:t xml:space="preserve"> </w:t>
      </w:r>
      <w:r>
        <w:rPr>
          <w:w w:val="115"/>
        </w:rPr>
        <w:t>изобразительных</w:t>
      </w:r>
      <w:r>
        <w:rPr>
          <w:spacing w:val="-2"/>
          <w:w w:val="115"/>
        </w:rPr>
        <w:t xml:space="preserve"> </w:t>
      </w:r>
      <w:r>
        <w:rPr>
          <w:w w:val="115"/>
        </w:rPr>
        <w:t>искусств</w:t>
      </w:r>
      <w:r>
        <w:rPr>
          <w:spacing w:val="-5"/>
          <w:w w:val="115"/>
        </w:rPr>
        <w:t xml:space="preserve"> </w:t>
      </w:r>
      <w:r>
        <w:rPr>
          <w:w w:val="115"/>
        </w:rPr>
        <w:t>имени А.С.Пушкина.</w:t>
      </w:r>
    </w:p>
    <w:p>
      <w:pPr>
        <w:pStyle w:val="9"/>
        <w:spacing w:line="254" w:lineRule="auto"/>
        <w:ind w:left="1697" w:right="959" w:firstLine="227"/>
      </w:pPr>
      <w:r>
        <w:rPr>
          <w:w w:val="115"/>
        </w:rPr>
        <w:t>Знать, что в России много замечательных художественных музеев, иметь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представление о</w:t>
      </w:r>
      <w:r>
        <w:rPr>
          <w:spacing w:val="-2"/>
          <w:w w:val="115"/>
        </w:rPr>
        <w:t xml:space="preserve"> </w:t>
      </w:r>
      <w:r>
        <w:rPr>
          <w:w w:val="115"/>
        </w:rPr>
        <w:t>коллекциях</w:t>
      </w:r>
      <w:r>
        <w:rPr>
          <w:spacing w:val="-1"/>
          <w:w w:val="115"/>
        </w:rPr>
        <w:t xml:space="preserve"> </w:t>
      </w:r>
      <w:r>
        <w:rPr>
          <w:w w:val="115"/>
        </w:rPr>
        <w:t>своих</w:t>
      </w:r>
      <w:r>
        <w:rPr>
          <w:spacing w:val="-1"/>
          <w:w w:val="115"/>
        </w:rPr>
        <w:t xml:space="preserve"> </w:t>
      </w:r>
      <w:r>
        <w:rPr>
          <w:w w:val="115"/>
        </w:rPr>
        <w:t>региональных</w:t>
      </w:r>
      <w:r>
        <w:rPr>
          <w:spacing w:val="-1"/>
          <w:w w:val="115"/>
        </w:rPr>
        <w:t xml:space="preserve"> </w:t>
      </w:r>
      <w:r>
        <w:rPr>
          <w:w w:val="115"/>
        </w:rPr>
        <w:t>музеев.</w:t>
      </w:r>
    </w:p>
    <w:p>
      <w:pPr>
        <w:pStyle w:val="3"/>
        <w:numPr>
          <w:ilvl w:val="1"/>
          <w:numId w:val="83"/>
        </w:numPr>
        <w:tabs>
          <w:tab w:val="left" w:pos="2329"/>
        </w:tabs>
        <w:spacing w:before="2"/>
        <w:ind w:hanging="181"/>
        <w:jc w:val="both"/>
      </w:pPr>
      <w:r>
        <w:t>класс</w:t>
      </w:r>
    </w:p>
    <w:p>
      <w:pPr>
        <w:spacing w:before="3"/>
        <w:ind w:left="1582"/>
        <w:jc w:val="both"/>
        <w:rPr>
          <w:b/>
          <w:sz w:val="24"/>
        </w:rPr>
      </w:pPr>
      <w:r>
        <w:rPr>
          <w:b/>
          <w:sz w:val="24"/>
        </w:rPr>
        <w:t>КАЖДЫЙ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ХУДОЖНИК</w:t>
      </w:r>
    </w:p>
    <w:p>
      <w:pPr>
        <w:pStyle w:val="9"/>
        <w:spacing w:before="7"/>
        <w:ind w:left="0"/>
        <w:jc w:val="left"/>
        <w:rPr>
          <w:b/>
          <w:sz w:val="20"/>
        </w:rPr>
      </w:pPr>
    </w:p>
    <w:p>
      <w:pPr>
        <w:pStyle w:val="9"/>
        <w:spacing w:line="249" w:lineRule="auto"/>
        <w:ind w:left="1697" w:right="960" w:firstLine="227"/>
      </w:pPr>
      <w:r>
        <w:rPr>
          <w:w w:val="115"/>
        </w:rPr>
        <w:t>Осваивать правила линейной и воздушной перспективы и применять их в</w:t>
      </w:r>
      <w:r>
        <w:rPr>
          <w:spacing w:val="1"/>
          <w:w w:val="115"/>
        </w:rPr>
        <w:t xml:space="preserve"> </w:t>
      </w:r>
      <w:r>
        <w:rPr>
          <w:w w:val="115"/>
        </w:rPr>
        <w:t>своей практической творческой деятельности. Изучать основные пропорции</w:t>
      </w:r>
      <w:r>
        <w:rPr>
          <w:spacing w:val="1"/>
          <w:w w:val="115"/>
        </w:rPr>
        <w:t xml:space="preserve"> </w:t>
      </w:r>
      <w:r>
        <w:rPr>
          <w:w w:val="115"/>
        </w:rPr>
        <w:t>фигуры</w:t>
      </w:r>
      <w:r>
        <w:rPr>
          <w:spacing w:val="27"/>
          <w:w w:val="115"/>
        </w:rPr>
        <w:t xml:space="preserve"> </w:t>
      </w:r>
      <w:r>
        <w:rPr>
          <w:w w:val="115"/>
        </w:rPr>
        <w:t>человека,</w:t>
      </w:r>
      <w:r>
        <w:rPr>
          <w:spacing w:val="27"/>
          <w:w w:val="115"/>
        </w:rPr>
        <w:t xml:space="preserve"> </w:t>
      </w:r>
      <w:r>
        <w:rPr>
          <w:w w:val="115"/>
        </w:rPr>
        <w:t>пропорциональные</w:t>
      </w:r>
      <w:r>
        <w:rPr>
          <w:spacing w:val="30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28"/>
          <w:w w:val="115"/>
        </w:rPr>
        <w:t xml:space="preserve"> </w:t>
      </w:r>
      <w:r>
        <w:rPr>
          <w:w w:val="115"/>
        </w:rPr>
        <w:t>отдельных</w:t>
      </w:r>
      <w:r>
        <w:rPr>
          <w:spacing w:val="26"/>
          <w:w w:val="115"/>
        </w:rPr>
        <w:t xml:space="preserve"> </w:t>
      </w:r>
      <w:r>
        <w:rPr>
          <w:w w:val="115"/>
        </w:rPr>
        <w:t>частей</w:t>
      </w:r>
      <w:r>
        <w:rPr>
          <w:spacing w:val="27"/>
          <w:w w:val="115"/>
        </w:rPr>
        <w:t xml:space="preserve"> </w:t>
      </w:r>
      <w:r>
        <w:rPr>
          <w:w w:val="115"/>
        </w:rPr>
        <w:t>фигуры</w:t>
      </w:r>
      <w:r>
        <w:rPr>
          <w:spacing w:val="-66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учиться применять эти знания в</w:t>
      </w:r>
      <w:r>
        <w:rPr>
          <w:spacing w:val="-1"/>
          <w:w w:val="115"/>
        </w:rPr>
        <w:t xml:space="preserve"> </w:t>
      </w:r>
      <w:r>
        <w:rPr>
          <w:w w:val="115"/>
        </w:rPr>
        <w:t>своих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рисунках.</w:t>
      </w:r>
    </w:p>
    <w:p>
      <w:pPr>
        <w:pStyle w:val="9"/>
        <w:spacing w:before="7"/>
        <w:ind w:left="1925"/>
      </w:pPr>
      <w:r>
        <w:rPr>
          <w:w w:val="115"/>
        </w:rPr>
        <w:t>Приобретать</w:t>
      </w:r>
      <w:r>
        <w:rPr>
          <w:spacing w:val="68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4"/>
          <w:w w:val="115"/>
        </w:rPr>
        <w:t xml:space="preserve"> </w:t>
      </w:r>
      <w:r>
        <w:rPr>
          <w:w w:val="115"/>
        </w:rPr>
        <w:t>о</w:t>
      </w:r>
      <w:r>
        <w:rPr>
          <w:spacing w:val="68"/>
          <w:w w:val="115"/>
        </w:rPr>
        <w:t xml:space="preserve"> </w:t>
      </w:r>
      <w:r>
        <w:rPr>
          <w:w w:val="115"/>
        </w:rPr>
        <w:t xml:space="preserve">традиционных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одеждах  разных народов </w:t>
      </w:r>
      <w:r>
        <w:rPr>
          <w:spacing w:val="2"/>
          <w:w w:val="115"/>
        </w:rPr>
        <w:t xml:space="preserve"> </w:t>
      </w:r>
      <w:r>
        <w:rPr>
          <w:w w:val="115"/>
        </w:rPr>
        <w:t>и</w:t>
      </w:r>
    </w:p>
    <w:p>
      <w:pPr>
        <w:pStyle w:val="9"/>
        <w:spacing w:before="68" w:line="249" w:lineRule="auto"/>
        <w:ind w:left="1697" w:right="963"/>
      </w:pPr>
      <w:r>
        <w:rPr>
          <w:w w:val="115"/>
        </w:rPr>
        <w:t>представление о красоте человека в разных культурах; применять эти знания</w:t>
      </w:r>
      <w:r>
        <w:rPr>
          <w:spacing w:val="-66"/>
          <w:w w:val="115"/>
        </w:rPr>
        <w:t xml:space="preserve"> </w:t>
      </w:r>
      <w:r>
        <w:rPr>
          <w:w w:val="115"/>
        </w:rPr>
        <w:t>в изображении персонажей сказаний и легенд или просто представителей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народов</w:t>
      </w:r>
      <w:r>
        <w:rPr>
          <w:spacing w:val="-1"/>
          <w:w w:val="115"/>
        </w:rPr>
        <w:t xml:space="preserve"> </w:t>
      </w:r>
      <w:r>
        <w:rPr>
          <w:w w:val="115"/>
        </w:rPr>
        <w:t>разных культур.</w:t>
      </w:r>
    </w:p>
    <w:p>
      <w:pPr>
        <w:pStyle w:val="9"/>
        <w:spacing w:before="1"/>
        <w:ind w:left="1925"/>
      </w:pPr>
      <w:r>
        <w:rPr>
          <w:w w:val="115"/>
        </w:rPr>
        <w:t>Создавать зарисовки</w:t>
      </w:r>
      <w:r>
        <w:rPr>
          <w:spacing w:val="-3"/>
          <w:w w:val="115"/>
        </w:rPr>
        <w:t xml:space="preserve"> </w:t>
      </w:r>
      <w:r>
        <w:rPr>
          <w:w w:val="115"/>
        </w:rPr>
        <w:t>памятников</w:t>
      </w:r>
      <w:r>
        <w:rPr>
          <w:spacing w:val="-6"/>
          <w:w w:val="115"/>
        </w:rPr>
        <w:t xml:space="preserve"> </w:t>
      </w:r>
      <w:r>
        <w:rPr>
          <w:w w:val="115"/>
        </w:rPr>
        <w:t>отечественной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мировой</w:t>
      </w:r>
      <w:r>
        <w:rPr>
          <w:spacing w:val="-7"/>
          <w:w w:val="115"/>
        </w:rPr>
        <w:t xml:space="preserve"> </w:t>
      </w:r>
      <w:r>
        <w:rPr>
          <w:w w:val="115"/>
        </w:rPr>
        <w:t>архитектуры.</w:t>
      </w:r>
    </w:p>
    <w:p>
      <w:pPr>
        <w:pStyle w:val="9"/>
        <w:spacing w:before="80" w:line="249" w:lineRule="auto"/>
        <w:ind w:left="1697" w:right="960" w:firstLine="227"/>
      </w:pPr>
      <w:r>
        <w:rPr>
          <w:w w:val="115"/>
        </w:rPr>
        <w:t>Выполнять живописное изображение пейзажей разных климатических зон</w:t>
      </w:r>
      <w:r>
        <w:rPr>
          <w:spacing w:val="1"/>
          <w:w w:val="115"/>
        </w:rPr>
        <w:t xml:space="preserve"> </w:t>
      </w:r>
      <w:r>
        <w:rPr>
          <w:w w:val="115"/>
        </w:rPr>
        <w:t>(пейзаж</w:t>
      </w:r>
      <w:r>
        <w:rPr>
          <w:spacing w:val="1"/>
          <w:w w:val="115"/>
        </w:rPr>
        <w:t xml:space="preserve"> </w:t>
      </w:r>
      <w:r>
        <w:rPr>
          <w:w w:val="115"/>
        </w:rPr>
        <w:t>гор,</w:t>
      </w:r>
      <w:r>
        <w:rPr>
          <w:spacing w:val="1"/>
          <w:w w:val="115"/>
        </w:rPr>
        <w:t xml:space="preserve"> </w:t>
      </w:r>
      <w:r>
        <w:rPr>
          <w:w w:val="115"/>
        </w:rPr>
        <w:t>пейзаж</w:t>
      </w:r>
      <w:r>
        <w:rPr>
          <w:spacing w:val="1"/>
          <w:w w:val="115"/>
        </w:rPr>
        <w:t xml:space="preserve"> </w:t>
      </w:r>
      <w:r>
        <w:rPr>
          <w:w w:val="115"/>
        </w:rPr>
        <w:t>степной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пустынной</w:t>
      </w:r>
      <w:r>
        <w:rPr>
          <w:spacing w:val="1"/>
          <w:w w:val="115"/>
        </w:rPr>
        <w:t xml:space="preserve"> </w:t>
      </w:r>
      <w:r>
        <w:rPr>
          <w:w w:val="115"/>
        </w:rPr>
        <w:t>зоны,пейзаж,типичный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среднерусской природы).</w:t>
      </w:r>
    </w:p>
    <w:p>
      <w:pPr>
        <w:pStyle w:val="9"/>
        <w:spacing w:line="249" w:lineRule="auto"/>
        <w:ind w:left="1697" w:right="958" w:firstLine="227"/>
      </w:pPr>
      <w:r>
        <w:rPr>
          <w:w w:val="115"/>
        </w:rPr>
        <w:t>Передавать в изображении народные представления о красоте человека,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создавать образ женщины  в  русском  народном  костюме и образ мужчины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народном</w:t>
      </w:r>
      <w:r>
        <w:rPr>
          <w:spacing w:val="1"/>
          <w:w w:val="115"/>
        </w:rPr>
        <w:t xml:space="preserve"> </w:t>
      </w:r>
      <w:r>
        <w:rPr>
          <w:w w:val="115"/>
        </w:rPr>
        <w:t>костюме.</w:t>
      </w:r>
    </w:p>
    <w:p>
      <w:pPr>
        <w:pStyle w:val="9"/>
        <w:spacing w:before="1" w:line="249" w:lineRule="auto"/>
        <w:ind w:left="1697" w:right="961" w:firstLine="227"/>
      </w:pPr>
      <w:r>
        <w:rPr>
          <w:w w:val="115"/>
        </w:rPr>
        <w:t>Приобретать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портретов</w:t>
      </w:r>
      <w:r>
        <w:rPr>
          <w:spacing w:val="1"/>
          <w:w w:val="115"/>
        </w:rPr>
        <w:t xml:space="preserve"> </w:t>
      </w:r>
      <w:r>
        <w:rPr>
          <w:w w:val="115"/>
        </w:rPr>
        <w:t>женских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мужских,портрета</w:t>
      </w:r>
      <w:r>
        <w:rPr>
          <w:spacing w:val="1"/>
          <w:w w:val="115"/>
        </w:rPr>
        <w:t xml:space="preserve"> </w:t>
      </w:r>
      <w:r>
        <w:rPr>
          <w:w w:val="115"/>
        </w:rPr>
        <w:t>пожилого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человека,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портрета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автопортрета</w:t>
      </w:r>
      <w:r>
        <w:rPr>
          <w:spacing w:val="1"/>
          <w:w w:val="115"/>
        </w:rPr>
        <w:t xml:space="preserve"> </w:t>
      </w:r>
      <w:r>
        <w:rPr>
          <w:w w:val="115"/>
        </w:rPr>
        <w:t>,портрета</w:t>
      </w:r>
      <w:r>
        <w:rPr>
          <w:spacing w:val="-66"/>
          <w:w w:val="115"/>
        </w:rPr>
        <w:t xml:space="preserve"> </w:t>
      </w:r>
      <w:r>
        <w:rPr>
          <w:w w:val="115"/>
        </w:rPr>
        <w:t>персонажа(по представлению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-2"/>
          <w:w w:val="115"/>
        </w:rPr>
        <w:t xml:space="preserve"> </w:t>
      </w:r>
      <w:r>
        <w:rPr>
          <w:w w:val="115"/>
        </w:rPr>
        <w:t>выбранной</w:t>
      </w:r>
      <w:r>
        <w:rPr>
          <w:spacing w:val="-2"/>
          <w:w w:val="115"/>
        </w:rPr>
        <w:t xml:space="preserve"> </w:t>
      </w:r>
      <w:r>
        <w:rPr>
          <w:w w:val="115"/>
        </w:rPr>
        <w:t>культурной</w:t>
      </w:r>
      <w:r>
        <w:rPr>
          <w:spacing w:val="-1"/>
          <w:w w:val="115"/>
        </w:rPr>
        <w:t xml:space="preserve"> </w:t>
      </w:r>
      <w:r>
        <w:rPr>
          <w:w w:val="115"/>
        </w:rPr>
        <w:t>эпохи).</w:t>
      </w:r>
    </w:p>
    <w:p>
      <w:pPr>
        <w:pStyle w:val="9"/>
        <w:spacing w:line="252" w:lineRule="auto"/>
        <w:ind w:left="1925" w:right="970"/>
      </w:pPr>
      <w:r>
        <w:rPr>
          <w:w w:val="115"/>
        </w:rPr>
        <w:t>Создавать двойной портрет (например, портрет матери и ребёнка).</w:t>
      </w:r>
      <w:r>
        <w:rPr>
          <w:spacing w:val="1"/>
          <w:w w:val="115"/>
        </w:rPr>
        <w:t xml:space="preserve"> </w:t>
      </w:r>
      <w:r>
        <w:rPr>
          <w:w w:val="110"/>
        </w:rPr>
        <w:t>Приобретать</w:t>
      </w:r>
      <w:r>
        <w:rPr>
          <w:spacing w:val="-4"/>
          <w:w w:val="110"/>
        </w:rPr>
        <w:t xml:space="preserve"> </w:t>
      </w:r>
      <w:r>
        <w:rPr>
          <w:w w:val="110"/>
        </w:rPr>
        <w:t>опыт</w:t>
      </w:r>
      <w:r>
        <w:rPr>
          <w:spacing w:val="-2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4"/>
          <w:w w:val="110"/>
        </w:rPr>
        <w:t xml:space="preserve"> </w:t>
      </w:r>
      <w:r>
        <w:rPr>
          <w:w w:val="110"/>
        </w:rPr>
        <w:t>композиции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тему</w:t>
      </w:r>
      <w:r>
        <w:rPr>
          <w:spacing w:val="-3"/>
          <w:w w:val="110"/>
        </w:rPr>
        <w:t xml:space="preserve"> </w:t>
      </w:r>
      <w:r>
        <w:rPr>
          <w:w w:val="110"/>
        </w:rPr>
        <w:t>«Древнерусский город».</w:t>
      </w:r>
    </w:p>
    <w:p>
      <w:pPr>
        <w:pStyle w:val="9"/>
        <w:spacing w:line="249" w:lineRule="auto"/>
        <w:ind w:left="1697" w:right="959" w:firstLine="227"/>
      </w:pPr>
      <w:r>
        <w:rPr>
          <w:w w:val="115"/>
        </w:rPr>
        <w:t>Участвовать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созданию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композиционного панно(аппликации из индивидуальных рисунков) на темы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праздников</w:t>
      </w:r>
      <w:r>
        <w:rPr>
          <w:spacing w:val="1"/>
          <w:w w:val="115"/>
        </w:rPr>
        <w:t xml:space="preserve"> </w:t>
      </w:r>
      <w:r>
        <w:rPr>
          <w:w w:val="115"/>
        </w:rPr>
        <w:t>(русского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праздника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праздников</w:t>
      </w:r>
      <w:r>
        <w:rPr>
          <w:spacing w:val="1"/>
          <w:w w:val="115"/>
        </w:rPr>
        <w:t xml:space="preserve"> </w:t>
      </w:r>
      <w:r>
        <w:rPr>
          <w:w w:val="115"/>
        </w:rPr>
        <w:t>у</w:t>
      </w:r>
      <w:r>
        <w:rPr>
          <w:spacing w:val="1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народов),в</w:t>
      </w:r>
      <w:r>
        <w:rPr>
          <w:spacing w:val="1"/>
          <w:w w:val="115"/>
        </w:rPr>
        <w:t xml:space="preserve"> </w:t>
      </w:r>
      <w:r>
        <w:rPr>
          <w:w w:val="115"/>
        </w:rPr>
        <w:t>которых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обобщённый</w:t>
      </w:r>
      <w:r>
        <w:rPr>
          <w:spacing w:val="1"/>
          <w:w w:val="115"/>
        </w:rPr>
        <w:t xml:space="preserve"> </w:t>
      </w:r>
      <w:r>
        <w:rPr>
          <w:w w:val="115"/>
        </w:rPr>
        <w:t>образ</w:t>
      </w:r>
      <w:r>
        <w:rPr>
          <w:spacing w:val="-66"/>
          <w:w w:val="115"/>
        </w:rPr>
        <w:t xml:space="preserve"> </w:t>
      </w:r>
      <w:r>
        <w:rPr>
          <w:w w:val="115"/>
        </w:rPr>
        <w:t>национальной</w:t>
      </w:r>
      <w:r>
        <w:rPr>
          <w:spacing w:val="-3"/>
          <w:w w:val="115"/>
        </w:rPr>
        <w:t xml:space="preserve"> </w:t>
      </w:r>
      <w:r>
        <w:rPr>
          <w:w w:val="115"/>
        </w:rPr>
        <w:t>культуры.</w:t>
      </w:r>
    </w:p>
    <w:p>
      <w:pPr>
        <w:pStyle w:val="9"/>
        <w:spacing w:before="65" w:line="254" w:lineRule="auto"/>
        <w:ind w:left="1697" w:right="958" w:firstLine="227"/>
      </w:pPr>
      <w:r>
        <w:rPr>
          <w:w w:val="120"/>
        </w:rPr>
        <w:t>Исследовать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делать</w:t>
      </w:r>
      <w:r>
        <w:rPr>
          <w:spacing w:val="1"/>
          <w:w w:val="120"/>
        </w:rPr>
        <w:t xml:space="preserve"> </w:t>
      </w:r>
      <w:r>
        <w:rPr>
          <w:w w:val="120"/>
        </w:rPr>
        <w:t>зарисовки</w:t>
      </w:r>
      <w:r>
        <w:rPr>
          <w:spacing w:val="1"/>
          <w:w w:val="120"/>
        </w:rPr>
        <w:t xml:space="preserve"> </w:t>
      </w:r>
      <w:r>
        <w:rPr>
          <w:w w:val="120"/>
        </w:rPr>
        <w:t>особенностей,</w:t>
      </w:r>
      <w:r>
        <w:rPr>
          <w:spacing w:val="1"/>
          <w:w w:val="120"/>
        </w:rPr>
        <w:t xml:space="preserve"> </w:t>
      </w:r>
      <w:r>
        <w:rPr>
          <w:w w:val="120"/>
        </w:rPr>
        <w:t>характерных для</w:t>
      </w:r>
      <w:r>
        <w:rPr>
          <w:spacing w:val="1"/>
          <w:w w:val="120"/>
        </w:rPr>
        <w:t xml:space="preserve"> </w:t>
      </w:r>
      <w:r>
        <w:rPr>
          <w:w w:val="120"/>
        </w:rPr>
        <w:t>орнаментов</w:t>
      </w:r>
      <w:r>
        <w:rPr>
          <w:spacing w:val="1"/>
          <w:w w:val="120"/>
        </w:rPr>
        <w:t xml:space="preserve"> </w:t>
      </w:r>
      <w:r>
        <w:rPr>
          <w:w w:val="120"/>
        </w:rPr>
        <w:t>разных</w:t>
      </w:r>
      <w:r>
        <w:rPr>
          <w:spacing w:val="1"/>
          <w:w w:val="120"/>
        </w:rPr>
        <w:t xml:space="preserve"> </w:t>
      </w:r>
      <w:r>
        <w:rPr>
          <w:w w:val="120"/>
        </w:rPr>
        <w:t>народов</w:t>
      </w:r>
      <w:r>
        <w:rPr>
          <w:spacing w:val="1"/>
          <w:w w:val="120"/>
        </w:rPr>
        <w:t xml:space="preserve"> </w:t>
      </w:r>
      <w:r>
        <w:rPr>
          <w:w w:val="120"/>
        </w:rPr>
        <w:t>или</w:t>
      </w:r>
      <w:r>
        <w:rPr>
          <w:spacing w:val="1"/>
          <w:w w:val="120"/>
        </w:rPr>
        <w:t xml:space="preserve"> </w:t>
      </w:r>
      <w:r>
        <w:rPr>
          <w:w w:val="120"/>
        </w:rPr>
        <w:t>исторических</w:t>
      </w:r>
      <w:r>
        <w:rPr>
          <w:spacing w:val="1"/>
          <w:w w:val="120"/>
        </w:rPr>
        <w:t xml:space="preserve"> </w:t>
      </w:r>
      <w:r>
        <w:rPr>
          <w:w w:val="120"/>
        </w:rPr>
        <w:t>эпох</w:t>
      </w:r>
      <w:r>
        <w:rPr>
          <w:spacing w:val="1"/>
          <w:w w:val="120"/>
        </w:rPr>
        <w:t xml:space="preserve"> </w:t>
      </w:r>
      <w:r>
        <w:rPr>
          <w:w w:val="120"/>
        </w:rPr>
        <w:t>(особенности</w:t>
      </w:r>
      <w:r>
        <w:rPr>
          <w:spacing w:val="1"/>
          <w:w w:val="120"/>
        </w:rPr>
        <w:t xml:space="preserve"> </w:t>
      </w:r>
      <w:r>
        <w:rPr>
          <w:w w:val="120"/>
        </w:rPr>
        <w:t>символов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стилизованных</w:t>
      </w:r>
      <w:r>
        <w:rPr>
          <w:spacing w:val="1"/>
          <w:w w:val="120"/>
        </w:rPr>
        <w:t xml:space="preserve"> </w:t>
      </w:r>
      <w:r>
        <w:rPr>
          <w:w w:val="120"/>
        </w:rPr>
        <w:t>мотивов);</w:t>
      </w:r>
      <w:r>
        <w:rPr>
          <w:spacing w:val="1"/>
          <w:w w:val="120"/>
        </w:rPr>
        <w:t xml:space="preserve"> </w:t>
      </w:r>
      <w:r>
        <w:rPr>
          <w:w w:val="120"/>
        </w:rPr>
        <w:t>показать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рисунках</w:t>
      </w:r>
      <w:r>
        <w:rPr>
          <w:spacing w:val="1"/>
          <w:w w:val="120"/>
        </w:rPr>
        <w:t xml:space="preserve"> </w:t>
      </w:r>
      <w:r>
        <w:rPr>
          <w:w w:val="120"/>
        </w:rPr>
        <w:t>традиции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использования</w:t>
      </w:r>
      <w:r>
        <w:rPr>
          <w:spacing w:val="1"/>
          <w:w w:val="120"/>
        </w:rPr>
        <w:t xml:space="preserve"> </w:t>
      </w:r>
      <w:r>
        <w:rPr>
          <w:w w:val="120"/>
        </w:rPr>
        <w:t>орнаментов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архитектуре,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одежде, </w:t>
      </w:r>
      <w:r>
        <w:rPr>
          <w:spacing w:val="1"/>
          <w:w w:val="120"/>
        </w:rPr>
        <w:t xml:space="preserve"> </w:t>
      </w:r>
      <w:r>
        <w:rPr>
          <w:w w:val="120"/>
        </w:rPr>
        <w:t>оформлении</w:t>
      </w:r>
      <w:r>
        <w:rPr>
          <w:spacing w:val="1"/>
          <w:w w:val="120"/>
        </w:rPr>
        <w:t xml:space="preserve"> </w:t>
      </w:r>
      <w:r>
        <w:rPr>
          <w:w w:val="120"/>
        </w:rPr>
        <w:t>предметов</w:t>
      </w:r>
      <w:r>
        <w:rPr>
          <w:spacing w:val="-1"/>
          <w:w w:val="120"/>
        </w:rPr>
        <w:t xml:space="preserve"> </w:t>
      </w:r>
      <w:r>
        <w:rPr>
          <w:w w:val="120"/>
        </w:rPr>
        <w:t>быта</w:t>
      </w:r>
      <w:r>
        <w:rPr>
          <w:spacing w:val="-2"/>
          <w:w w:val="120"/>
        </w:rPr>
        <w:t xml:space="preserve"> </w:t>
      </w:r>
      <w:r>
        <w:rPr>
          <w:w w:val="120"/>
        </w:rPr>
        <w:t>у</w:t>
      </w:r>
      <w:r>
        <w:rPr>
          <w:spacing w:val="-1"/>
          <w:w w:val="120"/>
        </w:rPr>
        <w:t xml:space="preserve"> </w:t>
      </w:r>
      <w:r>
        <w:rPr>
          <w:w w:val="120"/>
        </w:rPr>
        <w:t>разных народов,</w:t>
      </w:r>
      <w:r>
        <w:rPr>
          <w:spacing w:val="-1"/>
          <w:w w:val="120"/>
        </w:rPr>
        <w:t xml:space="preserve"> </w:t>
      </w:r>
      <w:r>
        <w:rPr>
          <w:w w:val="120"/>
        </w:rPr>
        <w:t>в</w:t>
      </w:r>
      <w:r>
        <w:rPr>
          <w:spacing w:val="-1"/>
          <w:w w:val="120"/>
        </w:rPr>
        <w:t xml:space="preserve"> </w:t>
      </w:r>
      <w:r>
        <w:rPr>
          <w:w w:val="120"/>
        </w:rPr>
        <w:t>разные эпохи.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Изучить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показать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орнаменты,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традиционные мотивы и символы русской народной культуры (в деревянной</w:t>
      </w:r>
      <w:r>
        <w:rPr>
          <w:spacing w:val="-66"/>
          <w:w w:val="115"/>
        </w:rPr>
        <w:t xml:space="preserve"> </w:t>
      </w:r>
      <w:r>
        <w:rPr>
          <w:w w:val="115"/>
        </w:rPr>
        <w:t>резьбе и росписи по дереву, вышивке, декоре головных уборов, орнаментах,</w:t>
      </w:r>
      <w:r>
        <w:rPr>
          <w:spacing w:val="1"/>
          <w:w w:val="115"/>
        </w:rPr>
        <w:t xml:space="preserve"> </w:t>
      </w:r>
      <w:r>
        <w:rPr>
          <w:w w:val="115"/>
        </w:rPr>
        <w:t>которые</w:t>
      </w:r>
      <w:r>
        <w:rPr>
          <w:spacing w:val="-1"/>
          <w:w w:val="115"/>
        </w:rPr>
        <w:t xml:space="preserve"> </w:t>
      </w:r>
      <w:r>
        <w:rPr>
          <w:w w:val="115"/>
        </w:rPr>
        <w:t>характерны для предметов быта).</w:t>
      </w:r>
    </w:p>
    <w:p>
      <w:pPr>
        <w:pStyle w:val="9"/>
        <w:spacing w:line="254" w:lineRule="auto"/>
        <w:ind w:left="1697" w:right="959" w:firstLine="227"/>
      </w:pPr>
      <w:r>
        <w:rPr>
          <w:w w:val="115"/>
        </w:rPr>
        <w:t>Получить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красоте</w:t>
      </w:r>
      <w:r>
        <w:rPr>
          <w:spacing w:val="1"/>
          <w:w w:val="115"/>
        </w:rPr>
        <w:t xml:space="preserve"> </w:t>
      </w:r>
      <w:r>
        <w:rPr>
          <w:w w:val="115"/>
        </w:rPr>
        <w:t>русского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костюма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головных женских уборов, особенностях мужской одежды разных сословий, а</w:t>
      </w:r>
      <w:r>
        <w:rPr>
          <w:spacing w:val="-66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связи</w:t>
      </w:r>
      <w:r>
        <w:rPr>
          <w:spacing w:val="1"/>
          <w:w w:val="115"/>
        </w:rPr>
        <w:t xml:space="preserve"> </w:t>
      </w:r>
      <w:r>
        <w:rPr>
          <w:w w:val="115"/>
        </w:rPr>
        <w:t>украшения</w:t>
      </w:r>
      <w:r>
        <w:rPr>
          <w:spacing w:val="1"/>
          <w:w w:val="115"/>
        </w:rPr>
        <w:t xml:space="preserve"> </w:t>
      </w:r>
      <w:r>
        <w:rPr>
          <w:w w:val="115"/>
        </w:rPr>
        <w:t>костюма</w:t>
      </w:r>
      <w:r>
        <w:rPr>
          <w:spacing w:val="1"/>
          <w:w w:val="115"/>
        </w:rPr>
        <w:t xml:space="preserve"> </w:t>
      </w:r>
      <w:r>
        <w:rPr>
          <w:w w:val="115"/>
        </w:rPr>
        <w:t>мужчины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родом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1"/>
          <w:w w:val="115"/>
        </w:rPr>
        <w:t xml:space="preserve"> </w:t>
      </w:r>
      <w:r>
        <w:rPr>
          <w:w w:val="115"/>
        </w:rPr>
        <w:t>занятий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положением в</w:t>
      </w:r>
      <w:r>
        <w:rPr>
          <w:spacing w:val="-1"/>
          <w:w w:val="115"/>
        </w:rPr>
        <w:t xml:space="preserve"> </w:t>
      </w:r>
      <w:r>
        <w:rPr>
          <w:w w:val="115"/>
        </w:rPr>
        <w:t>обществе.</w:t>
      </w:r>
    </w:p>
    <w:p>
      <w:pPr>
        <w:pStyle w:val="9"/>
        <w:spacing w:line="254" w:lineRule="auto"/>
        <w:ind w:left="1697" w:right="960" w:firstLine="227"/>
      </w:pPr>
      <w:r>
        <w:rPr>
          <w:w w:val="120"/>
        </w:rPr>
        <w:t>Познакомиться с женским и мужским костюмами в традициях разных</w:t>
      </w:r>
      <w:r>
        <w:rPr>
          <w:spacing w:val="1"/>
          <w:w w:val="120"/>
        </w:rPr>
        <w:t xml:space="preserve"> </w:t>
      </w:r>
      <w:r>
        <w:rPr>
          <w:w w:val="120"/>
        </w:rPr>
        <w:t>народов, со</w:t>
      </w:r>
      <w:r>
        <w:rPr>
          <w:spacing w:val="-2"/>
          <w:w w:val="120"/>
        </w:rPr>
        <w:t xml:space="preserve"> </w:t>
      </w:r>
      <w:r>
        <w:rPr>
          <w:w w:val="120"/>
        </w:rPr>
        <w:t>своеобразием</w:t>
      </w:r>
      <w:r>
        <w:rPr>
          <w:spacing w:val="-2"/>
          <w:w w:val="120"/>
        </w:rPr>
        <w:t xml:space="preserve"> </w:t>
      </w:r>
      <w:r>
        <w:rPr>
          <w:w w:val="120"/>
        </w:rPr>
        <w:t>одежды</w:t>
      </w:r>
      <w:r>
        <w:rPr>
          <w:spacing w:val="-3"/>
          <w:w w:val="120"/>
        </w:rPr>
        <w:t xml:space="preserve"> </w:t>
      </w:r>
      <w:r>
        <w:rPr>
          <w:w w:val="120"/>
        </w:rPr>
        <w:t>в</w:t>
      </w:r>
      <w:r>
        <w:rPr>
          <w:spacing w:val="-2"/>
          <w:w w:val="120"/>
        </w:rPr>
        <w:t xml:space="preserve"> </w:t>
      </w:r>
      <w:r>
        <w:rPr>
          <w:w w:val="120"/>
        </w:rPr>
        <w:t>разных</w:t>
      </w:r>
      <w:r>
        <w:rPr>
          <w:spacing w:val="-2"/>
          <w:w w:val="120"/>
        </w:rPr>
        <w:t xml:space="preserve"> </w:t>
      </w:r>
      <w:r>
        <w:rPr>
          <w:w w:val="120"/>
        </w:rPr>
        <w:t>культурах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в</w:t>
      </w:r>
      <w:r>
        <w:rPr>
          <w:spacing w:val="-2"/>
          <w:w w:val="120"/>
        </w:rPr>
        <w:t xml:space="preserve"> </w:t>
      </w:r>
      <w:r>
        <w:rPr>
          <w:w w:val="120"/>
        </w:rPr>
        <w:t>разные</w:t>
      </w:r>
      <w:r>
        <w:rPr>
          <w:spacing w:val="-2"/>
          <w:w w:val="120"/>
        </w:rPr>
        <w:t xml:space="preserve"> </w:t>
      </w:r>
      <w:r>
        <w:rPr>
          <w:w w:val="120"/>
        </w:rPr>
        <w:t>эпохи.</w:t>
      </w:r>
    </w:p>
    <w:p>
      <w:pPr>
        <w:pStyle w:val="9"/>
        <w:spacing w:before="66" w:line="252" w:lineRule="auto"/>
        <w:ind w:left="1697" w:right="959" w:firstLine="227"/>
      </w:pPr>
      <w:r>
        <w:rPr>
          <w:w w:val="115"/>
        </w:rPr>
        <w:t>Получить представление о конструкции традиционных жилищ у 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народов, об их</w:t>
      </w:r>
      <w:r>
        <w:rPr>
          <w:spacing w:val="-1"/>
          <w:w w:val="115"/>
        </w:rPr>
        <w:t xml:space="preserve"> </w:t>
      </w:r>
      <w:r>
        <w:rPr>
          <w:w w:val="115"/>
        </w:rPr>
        <w:t>связи</w:t>
      </w:r>
      <w:r>
        <w:rPr>
          <w:spacing w:val="1"/>
          <w:w w:val="115"/>
        </w:rPr>
        <w:t xml:space="preserve"> </w:t>
      </w:r>
      <w:r>
        <w:rPr>
          <w:w w:val="115"/>
        </w:rPr>
        <w:t>с окружающей природой.</w:t>
      </w:r>
    </w:p>
    <w:p>
      <w:pPr>
        <w:pStyle w:val="9"/>
        <w:spacing w:before="4" w:line="254" w:lineRule="auto"/>
        <w:ind w:left="1697" w:right="958" w:firstLine="227"/>
      </w:pPr>
      <w:r>
        <w:rPr>
          <w:w w:val="115"/>
        </w:rPr>
        <w:t>Познакомиться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конструкцией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избы—традиционного </w:t>
      </w:r>
      <w:r>
        <w:rPr>
          <w:spacing w:val="1"/>
          <w:w w:val="115"/>
        </w:rPr>
        <w:t xml:space="preserve"> </w:t>
      </w:r>
      <w:r>
        <w:rPr>
          <w:w w:val="115"/>
        </w:rPr>
        <w:t>деревянного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жилого</w:t>
      </w:r>
      <w:r>
        <w:rPr>
          <w:spacing w:val="1"/>
          <w:w w:val="115"/>
        </w:rPr>
        <w:t xml:space="preserve"> </w:t>
      </w:r>
      <w:r>
        <w:rPr>
          <w:w w:val="115"/>
        </w:rPr>
        <w:t>дома—и</w:t>
      </w:r>
      <w:r>
        <w:rPr>
          <w:spacing w:val="1"/>
          <w:w w:val="115"/>
        </w:rPr>
        <w:t xml:space="preserve"> </w:t>
      </w:r>
      <w:r>
        <w:rPr>
          <w:w w:val="115"/>
        </w:rPr>
        <w:t>надворных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построек; уметь</w:t>
      </w:r>
      <w:r>
        <w:rPr>
          <w:spacing w:val="1"/>
          <w:w w:val="115"/>
        </w:rPr>
        <w:t xml:space="preserve"> </w:t>
      </w:r>
      <w:r>
        <w:rPr>
          <w:w w:val="115"/>
        </w:rPr>
        <w:t>строить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бумаги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изображать конструкцию избы; понимать и уметь объяснять тесную связь</w:t>
      </w:r>
      <w:r>
        <w:rPr>
          <w:spacing w:val="1"/>
          <w:w w:val="115"/>
        </w:rPr>
        <w:t xml:space="preserve"> </w:t>
      </w:r>
      <w:r>
        <w:rPr>
          <w:w w:val="115"/>
        </w:rPr>
        <w:t>декора</w:t>
      </w:r>
      <w:r>
        <w:rPr>
          <w:spacing w:val="11"/>
          <w:w w:val="115"/>
        </w:rPr>
        <w:t xml:space="preserve"> </w:t>
      </w:r>
      <w:r>
        <w:rPr>
          <w:w w:val="115"/>
        </w:rPr>
        <w:t>(украшений</w:t>
      </w:r>
      <w:r>
        <w:rPr>
          <w:spacing w:val="16"/>
          <w:w w:val="115"/>
        </w:rPr>
        <w:t xml:space="preserve"> </w:t>
      </w:r>
      <w:r>
        <w:rPr>
          <w:w w:val="115"/>
        </w:rPr>
        <w:t>) избы</w:t>
      </w:r>
      <w:r>
        <w:rPr>
          <w:spacing w:val="11"/>
          <w:w w:val="115"/>
        </w:rPr>
        <w:t xml:space="preserve"> </w:t>
      </w:r>
      <w:r>
        <w:rPr>
          <w:w w:val="115"/>
        </w:rPr>
        <w:t>с</w:t>
      </w:r>
      <w:r>
        <w:rPr>
          <w:spacing w:val="12"/>
          <w:w w:val="115"/>
        </w:rPr>
        <w:t xml:space="preserve"> </w:t>
      </w:r>
      <w:r>
        <w:rPr>
          <w:w w:val="115"/>
        </w:rPr>
        <w:t>функциональным</w:t>
      </w:r>
      <w:r>
        <w:rPr>
          <w:spacing w:val="11"/>
          <w:w w:val="115"/>
        </w:rPr>
        <w:t xml:space="preserve"> </w:t>
      </w:r>
      <w:r>
        <w:rPr>
          <w:w w:val="115"/>
        </w:rPr>
        <w:t>значением</w:t>
      </w:r>
      <w:r>
        <w:rPr>
          <w:spacing w:val="11"/>
          <w:w w:val="115"/>
        </w:rPr>
        <w:t xml:space="preserve"> </w:t>
      </w:r>
      <w:r>
        <w:rPr>
          <w:w w:val="115"/>
        </w:rPr>
        <w:t>тех</w:t>
      </w:r>
      <w:r>
        <w:rPr>
          <w:spacing w:val="9"/>
          <w:w w:val="115"/>
        </w:rPr>
        <w:t xml:space="preserve"> </w:t>
      </w:r>
      <w:r>
        <w:rPr>
          <w:w w:val="115"/>
        </w:rPr>
        <w:t>же</w:t>
      </w:r>
      <w:r>
        <w:rPr>
          <w:spacing w:val="10"/>
          <w:w w:val="115"/>
        </w:rPr>
        <w:t xml:space="preserve"> </w:t>
      </w:r>
      <w:r>
        <w:rPr>
          <w:w w:val="115"/>
        </w:rPr>
        <w:t>деталей: единство</w:t>
      </w:r>
      <w:r>
        <w:rPr>
          <w:spacing w:val="1"/>
          <w:w w:val="115"/>
        </w:rPr>
        <w:t xml:space="preserve"> </w:t>
      </w:r>
      <w:r>
        <w:rPr>
          <w:w w:val="115"/>
        </w:rPr>
        <w:t>красоты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пользы. Иметь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конструктивных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особенностях</w:t>
      </w:r>
      <w:r>
        <w:rPr>
          <w:spacing w:val="1"/>
          <w:w w:val="115"/>
        </w:rPr>
        <w:t xml:space="preserve"> </w:t>
      </w:r>
      <w:r>
        <w:rPr>
          <w:w w:val="115"/>
        </w:rPr>
        <w:t>переносного; знать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примеры</w:t>
      </w:r>
      <w:r>
        <w:rPr>
          <w:spacing w:val="1"/>
          <w:w w:val="115"/>
        </w:rPr>
        <w:t xml:space="preserve"> </w:t>
      </w:r>
      <w:r>
        <w:rPr>
          <w:w w:val="115"/>
        </w:rPr>
        <w:t>наиболее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древнерусских соборов и где они находятся; иметь представление о красоте и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конструктивных особенностях памятников русского деревянного зодчества.</w:t>
      </w:r>
      <w:r>
        <w:rPr>
          <w:spacing w:val="1"/>
          <w:w w:val="115"/>
        </w:rPr>
        <w:t xml:space="preserve"> </w:t>
      </w:r>
      <w:r>
        <w:rPr>
          <w:w w:val="115"/>
        </w:rPr>
        <w:t>Иметь представления об устройстве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красоте</w:t>
      </w:r>
      <w:r>
        <w:rPr>
          <w:spacing w:val="1"/>
          <w:w w:val="115"/>
        </w:rPr>
        <w:t xml:space="preserve"> </w:t>
      </w:r>
      <w:r>
        <w:rPr>
          <w:w w:val="115"/>
        </w:rPr>
        <w:t>древнерусского города, его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архитектурном</w:t>
      </w:r>
      <w:r>
        <w:rPr>
          <w:spacing w:val="1"/>
          <w:w w:val="115"/>
        </w:rPr>
        <w:t xml:space="preserve"> </w:t>
      </w:r>
      <w:r>
        <w:rPr>
          <w:w w:val="115"/>
        </w:rPr>
        <w:t>устройстве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жизни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нём</w:t>
      </w:r>
      <w:r>
        <w:rPr>
          <w:spacing w:val="1"/>
          <w:w w:val="115"/>
        </w:rPr>
        <w:t xml:space="preserve"> </w:t>
      </w:r>
      <w:r>
        <w:rPr>
          <w:w w:val="115"/>
        </w:rPr>
        <w:t>людей.</w:t>
      </w:r>
      <w:r>
        <w:rPr>
          <w:spacing w:val="1"/>
          <w:w w:val="115"/>
        </w:rPr>
        <w:t xml:space="preserve"> </w:t>
      </w:r>
      <w:r>
        <w:rPr>
          <w:w w:val="115"/>
        </w:rPr>
        <w:t>Знать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конструктивные черты древнегреческого храма, уметь его изобразить; иметь</w:t>
      </w:r>
      <w:r>
        <w:rPr>
          <w:spacing w:val="1"/>
          <w:w w:val="115"/>
        </w:rPr>
        <w:t xml:space="preserve"> </w:t>
      </w:r>
      <w:r>
        <w:rPr>
          <w:w w:val="110"/>
        </w:rPr>
        <w:t>общее,</w:t>
      </w:r>
      <w:r>
        <w:rPr>
          <w:spacing w:val="-2"/>
          <w:w w:val="110"/>
        </w:rPr>
        <w:t xml:space="preserve"> </w:t>
      </w:r>
      <w:r>
        <w:rPr>
          <w:w w:val="110"/>
        </w:rPr>
        <w:t>целостное</w:t>
      </w:r>
      <w:r>
        <w:rPr>
          <w:spacing w:val="-2"/>
          <w:w w:val="110"/>
        </w:rPr>
        <w:t xml:space="preserve"> </w:t>
      </w:r>
      <w:r>
        <w:rPr>
          <w:w w:val="110"/>
        </w:rPr>
        <w:t>образное представление</w:t>
      </w:r>
      <w:r>
        <w:rPr>
          <w:spacing w:val="52"/>
          <w:w w:val="110"/>
        </w:rPr>
        <w:t xml:space="preserve"> </w:t>
      </w:r>
      <w:r>
        <w:rPr>
          <w:w w:val="110"/>
        </w:rPr>
        <w:t>о</w:t>
      </w:r>
      <w:r>
        <w:rPr>
          <w:spacing w:val="50"/>
          <w:w w:val="110"/>
        </w:rPr>
        <w:t xml:space="preserve"> </w:t>
      </w:r>
      <w:r>
        <w:rPr>
          <w:w w:val="110"/>
        </w:rPr>
        <w:t>древнегреческой</w:t>
      </w:r>
      <w:r>
        <w:rPr>
          <w:spacing w:val="49"/>
          <w:w w:val="110"/>
        </w:rPr>
        <w:t xml:space="preserve"> </w:t>
      </w:r>
      <w:r>
        <w:rPr>
          <w:w w:val="110"/>
        </w:rPr>
        <w:t>культуре.</w:t>
      </w:r>
    </w:p>
    <w:p>
      <w:pPr>
        <w:pStyle w:val="9"/>
        <w:spacing w:before="68" w:line="254" w:lineRule="auto"/>
        <w:ind w:left="1697" w:right="960" w:firstLine="227"/>
      </w:pPr>
      <w:r>
        <w:rPr>
          <w:w w:val="115"/>
        </w:rPr>
        <w:t>Иметь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об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основных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характерных</w:t>
      </w:r>
      <w:r>
        <w:rPr>
          <w:spacing w:val="1"/>
          <w:w w:val="115"/>
        </w:rPr>
        <w:t xml:space="preserve"> </w:t>
      </w:r>
      <w:r>
        <w:rPr>
          <w:w w:val="115"/>
        </w:rPr>
        <w:t>чертах</w:t>
      </w:r>
      <w:r>
        <w:rPr>
          <w:spacing w:val="1"/>
          <w:w w:val="115"/>
        </w:rPr>
        <w:t xml:space="preserve"> </w:t>
      </w:r>
      <w:r>
        <w:rPr>
          <w:w w:val="115"/>
        </w:rPr>
        <w:t>храмовых</w:t>
      </w:r>
      <w:r>
        <w:rPr>
          <w:spacing w:val="1"/>
          <w:w w:val="115"/>
        </w:rPr>
        <w:t xml:space="preserve"> </w:t>
      </w:r>
      <w:r>
        <w:rPr>
          <w:w w:val="115"/>
        </w:rPr>
        <w:t>сооружений,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характерных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культур: </w:t>
      </w:r>
      <w:r>
        <w:rPr>
          <w:spacing w:val="1"/>
          <w:w w:val="115"/>
        </w:rPr>
        <w:t xml:space="preserve"> </w:t>
      </w:r>
      <w:r>
        <w:rPr>
          <w:w w:val="115"/>
        </w:rPr>
        <w:t>готический (романский)</w:t>
      </w:r>
      <w:r>
        <w:rPr>
          <w:spacing w:val="-66"/>
          <w:w w:val="115"/>
        </w:rPr>
        <w:t xml:space="preserve"> </w:t>
      </w:r>
      <w:r>
        <w:rPr>
          <w:w w:val="115"/>
        </w:rPr>
        <w:t>собор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европейских</w:t>
      </w:r>
      <w:r>
        <w:rPr>
          <w:spacing w:val="1"/>
          <w:w w:val="115"/>
        </w:rPr>
        <w:t xml:space="preserve"> </w:t>
      </w:r>
      <w:r>
        <w:rPr>
          <w:w w:val="115"/>
        </w:rPr>
        <w:t>городах, буддийская</w:t>
      </w:r>
      <w:r>
        <w:rPr>
          <w:spacing w:val="1"/>
          <w:w w:val="115"/>
        </w:rPr>
        <w:t xml:space="preserve"> </w:t>
      </w:r>
      <w:r>
        <w:rPr>
          <w:w w:val="115"/>
        </w:rPr>
        <w:t>пагода,</w:t>
      </w:r>
      <w:r>
        <w:rPr>
          <w:spacing w:val="1"/>
          <w:w w:val="115"/>
        </w:rPr>
        <w:t xml:space="preserve"> </w:t>
      </w:r>
      <w:r>
        <w:rPr>
          <w:w w:val="115"/>
        </w:rPr>
        <w:t>мусульманская</w:t>
      </w:r>
      <w:r>
        <w:rPr>
          <w:spacing w:val="1"/>
          <w:w w:val="115"/>
        </w:rPr>
        <w:t xml:space="preserve"> </w:t>
      </w:r>
      <w:r>
        <w:rPr>
          <w:w w:val="115"/>
        </w:rPr>
        <w:t>мечеть;</w:t>
      </w:r>
      <w:r>
        <w:rPr>
          <w:spacing w:val="1"/>
          <w:w w:val="115"/>
        </w:rPr>
        <w:t xml:space="preserve"> </w:t>
      </w:r>
      <w:r>
        <w:rPr>
          <w:w w:val="115"/>
        </w:rPr>
        <w:t>уметь</w:t>
      </w:r>
      <w:r>
        <w:rPr>
          <w:spacing w:val="-2"/>
          <w:w w:val="115"/>
        </w:rPr>
        <w:t xml:space="preserve"> </w:t>
      </w:r>
      <w:r>
        <w:rPr>
          <w:w w:val="115"/>
        </w:rPr>
        <w:t>изображать</w:t>
      </w:r>
      <w:r>
        <w:rPr>
          <w:spacing w:val="2"/>
          <w:w w:val="115"/>
        </w:rPr>
        <w:t xml:space="preserve"> </w:t>
      </w:r>
      <w:r>
        <w:rPr>
          <w:w w:val="115"/>
        </w:rPr>
        <w:t>их.</w:t>
      </w:r>
    </w:p>
    <w:p>
      <w:pPr>
        <w:pStyle w:val="9"/>
        <w:spacing w:line="254" w:lineRule="auto"/>
        <w:ind w:left="1697" w:right="961" w:firstLine="227"/>
      </w:pPr>
      <w:r>
        <w:rPr>
          <w:w w:val="115"/>
        </w:rPr>
        <w:t>Понимать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уметь</w:t>
      </w:r>
      <w:r>
        <w:rPr>
          <w:spacing w:val="1"/>
          <w:w w:val="115"/>
        </w:rPr>
        <w:t xml:space="preserve"> </w:t>
      </w:r>
      <w:r>
        <w:rPr>
          <w:w w:val="115"/>
        </w:rPr>
        <w:t>объяснять,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чём</w:t>
      </w:r>
      <w:r>
        <w:rPr>
          <w:spacing w:val="1"/>
          <w:w w:val="115"/>
        </w:rPr>
        <w:t xml:space="preserve"> </w:t>
      </w:r>
      <w:r>
        <w:rPr>
          <w:w w:val="115"/>
        </w:rPr>
        <w:t>заключается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значимость для</w:t>
      </w:r>
      <w:r>
        <w:rPr>
          <w:spacing w:val="1"/>
          <w:w w:val="115"/>
        </w:rPr>
        <w:t xml:space="preserve"> </w:t>
      </w:r>
      <w:r>
        <w:rPr>
          <w:w w:val="115"/>
        </w:rPr>
        <w:t>современных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людей</w:t>
      </w:r>
      <w:r>
        <w:rPr>
          <w:spacing w:val="1"/>
          <w:w w:val="115"/>
        </w:rPr>
        <w:t xml:space="preserve"> </w:t>
      </w:r>
      <w:r>
        <w:rPr>
          <w:w w:val="115"/>
        </w:rPr>
        <w:t>сохранения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архитектурных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памятников 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-66"/>
          <w:w w:val="115"/>
        </w:rPr>
        <w:t xml:space="preserve"> </w:t>
      </w:r>
      <w:r>
        <w:rPr>
          <w:w w:val="115"/>
        </w:rPr>
        <w:t>исторического</w:t>
      </w:r>
      <w:r>
        <w:rPr>
          <w:spacing w:val="-2"/>
          <w:w w:val="115"/>
        </w:rPr>
        <w:t xml:space="preserve"> </w:t>
      </w:r>
      <w:r>
        <w:rPr>
          <w:w w:val="115"/>
        </w:rPr>
        <w:t>образа</w:t>
      </w:r>
      <w:r>
        <w:rPr>
          <w:spacing w:val="2"/>
          <w:w w:val="115"/>
        </w:rPr>
        <w:t xml:space="preserve"> </w:t>
      </w:r>
      <w:r>
        <w:rPr>
          <w:w w:val="115"/>
        </w:rPr>
        <w:t>своей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мировой</w:t>
      </w:r>
      <w:r>
        <w:rPr>
          <w:spacing w:val="-1"/>
          <w:w w:val="115"/>
        </w:rPr>
        <w:t xml:space="preserve"> </w:t>
      </w:r>
      <w:r>
        <w:rPr>
          <w:w w:val="115"/>
        </w:rPr>
        <w:t>культуры.</w:t>
      </w:r>
    </w:p>
    <w:p>
      <w:pPr>
        <w:pStyle w:val="9"/>
        <w:spacing w:before="67" w:line="254" w:lineRule="auto"/>
        <w:ind w:left="1697" w:right="958" w:firstLine="227"/>
      </w:pPr>
      <w:r>
        <w:rPr>
          <w:w w:val="110"/>
        </w:rPr>
        <w:t>Формировать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традиций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русской</w:t>
      </w:r>
      <w:r>
        <w:rPr>
          <w:spacing w:val="2"/>
          <w:w w:val="110"/>
        </w:rPr>
        <w:t xml:space="preserve"> </w:t>
      </w:r>
      <w:r>
        <w:rPr>
          <w:w w:val="110"/>
        </w:rPr>
        <w:t>отечественной</w:t>
      </w:r>
      <w:r>
        <w:rPr>
          <w:spacing w:val="2"/>
          <w:w w:val="110"/>
        </w:rPr>
        <w:t xml:space="preserve"> </w:t>
      </w:r>
      <w:r>
        <w:rPr>
          <w:w w:val="110"/>
        </w:rPr>
        <w:t>культуры (произведения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.М</w:t>
      </w:r>
      <w:r>
        <w:rPr>
          <w:spacing w:val="2"/>
          <w:w w:val="110"/>
        </w:rPr>
        <w:t xml:space="preserve"> </w:t>
      </w:r>
      <w:r>
        <w:rPr>
          <w:w w:val="110"/>
        </w:rPr>
        <w:t>.Васнецова,</w:t>
      </w:r>
      <w:r>
        <w:rPr>
          <w:spacing w:val="2"/>
          <w:w w:val="110"/>
        </w:rPr>
        <w:t xml:space="preserve"> </w:t>
      </w:r>
      <w:r>
        <w:rPr>
          <w:w w:val="110"/>
        </w:rPr>
        <w:t>А</w:t>
      </w:r>
    </w:p>
    <w:p>
      <w:pPr>
        <w:pStyle w:val="9"/>
        <w:spacing w:before="1" w:line="252" w:lineRule="auto"/>
        <w:ind w:left="1697" w:right="960"/>
      </w:pPr>
      <w:r>
        <w:rPr>
          <w:w w:val="110"/>
        </w:rPr>
        <w:t>.М.Васнецова,Б</w:t>
      </w:r>
      <w:r>
        <w:rPr>
          <w:spacing w:val="-10"/>
          <w:w w:val="110"/>
        </w:rPr>
        <w:t xml:space="preserve"> </w:t>
      </w:r>
      <w:r>
        <w:rPr>
          <w:w w:val="110"/>
        </w:rPr>
        <w:t>.М</w:t>
      </w:r>
      <w:r>
        <w:rPr>
          <w:spacing w:val="-9"/>
          <w:w w:val="110"/>
        </w:rPr>
        <w:t xml:space="preserve"> </w:t>
      </w:r>
      <w:r>
        <w:rPr>
          <w:w w:val="110"/>
        </w:rPr>
        <w:t>.Кустодиева</w:t>
      </w:r>
      <w:r>
        <w:rPr>
          <w:spacing w:val="-9"/>
          <w:w w:val="110"/>
        </w:rPr>
        <w:t xml:space="preserve"> </w:t>
      </w:r>
      <w:r>
        <w:rPr>
          <w:w w:val="110"/>
        </w:rPr>
        <w:t>,В.И.Сурикова,</w:t>
      </w:r>
      <w:r>
        <w:rPr>
          <w:spacing w:val="-10"/>
          <w:w w:val="110"/>
        </w:rPr>
        <w:t xml:space="preserve"> </w:t>
      </w:r>
      <w:r>
        <w:rPr>
          <w:w w:val="110"/>
        </w:rPr>
        <w:t>К.А.Коровина,</w:t>
      </w:r>
      <w:r>
        <w:rPr>
          <w:spacing w:val="-8"/>
          <w:w w:val="110"/>
        </w:rPr>
        <w:t xml:space="preserve"> </w:t>
      </w:r>
      <w:r>
        <w:rPr>
          <w:w w:val="110"/>
        </w:rPr>
        <w:t>А.Г.Венецианова,</w:t>
      </w:r>
      <w:r>
        <w:rPr>
          <w:spacing w:val="-64"/>
          <w:w w:val="110"/>
        </w:rPr>
        <w:t xml:space="preserve"> </w:t>
      </w:r>
      <w:r>
        <w:rPr>
          <w:w w:val="110"/>
        </w:rPr>
        <w:t>А.П.Рябушкина,И.Я.Билибина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3"/>
          <w:w w:val="110"/>
        </w:rPr>
        <w:t xml:space="preserve"> п</w:t>
      </w:r>
      <w:r>
        <w:rPr>
          <w:w w:val="110"/>
        </w:rPr>
        <w:t>о выбору</w:t>
      </w:r>
      <w:r>
        <w:rPr>
          <w:spacing w:val="-2"/>
          <w:w w:val="110"/>
        </w:rPr>
        <w:t xml:space="preserve"> </w:t>
      </w:r>
      <w:r>
        <w:rPr>
          <w:w w:val="110"/>
        </w:rPr>
        <w:t>учителя)</w:t>
      </w:r>
    </w:p>
    <w:p>
      <w:pPr>
        <w:pStyle w:val="9"/>
        <w:tabs>
          <w:tab w:val="left" w:pos="4769"/>
          <w:tab w:val="left" w:pos="7232"/>
          <w:tab w:val="left" w:pos="9359"/>
        </w:tabs>
        <w:spacing w:before="4" w:line="254" w:lineRule="auto"/>
        <w:ind w:left="1697" w:right="960" w:firstLine="227"/>
      </w:pPr>
      <w:r>
        <w:rPr>
          <w:w w:val="115"/>
        </w:rPr>
        <w:t>Иметь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образные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каменном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древнерусском</w:t>
      </w:r>
      <w:r>
        <w:rPr>
          <w:spacing w:val="1"/>
          <w:w w:val="115"/>
        </w:rPr>
        <w:t xml:space="preserve"> </w:t>
      </w:r>
      <w:r>
        <w:rPr>
          <w:w w:val="115"/>
        </w:rPr>
        <w:t>зодчестве</w:t>
      </w:r>
      <w:r>
        <w:rPr>
          <w:spacing w:val="1"/>
          <w:w w:val="115"/>
        </w:rPr>
        <w:t xml:space="preserve"> </w:t>
      </w:r>
      <w:r>
        <w:rPr>
          <w:w w:val="115"/>
        </w:rPr>
        <w:t>(Московский Кремль, Новгородский детинец, Псковский кром, Казанский</w:t>
      </w:r>
      <w:r>
        <w:rPr>
          <w:spacing w:val="1"/>
          <w:w w:val="115"/>
        </w:rPr>
        <w:t xml:space="preserve"> </w:t>
      </w:r>
      <w:r>
        <w:rPr>
          <w:w w:val="115"/>
        </w:rPr>
        <w:t>кремль и другие с учётом местных архитектурных комплексов, в том 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монастырских), о</w:t>
      </w:r>
      <w:r>
        <w:rPr>
          <w:w w:val="115"/>
        </w:rPr>
        <w:tab/>
      </w:r>
      <w:r>
        <w:rPr>
          <w:w w:val="115"/>
        </w:rPr>
        <w:t>памятниках</w:t>
      </w:r>
      <w:r>
        <w:rPr>
          <w:w w:val="115"/>
        </w:rPr>
        <w:tab/>
      </w:r>
      <w:r>
        <w:rPr>
          <w:w w:val="115"/>
        </w:rPr>
        <w:t>русского</w:t>
      </w:r>
      <w:r>
        <w:rPr>
          <w:w w:val="115"/>
        </w:rPr>
        <w:tab/>
      </w:r>
      <w:r>
        <w:rPr>
          <w:spacing w:val="-1"/>
          <w:w w:val="115"/>
        </w:rPr>
        <w:t>деревянного</w:t>
      </w:r>
      <w:r>
        <w:rPr>
          <w:spacing w:val="-67"/>
          <w:w w:val="115"/>
        </w:rPr>
        <w:t xml:space="preserve"> </w:t>
      </w:r>
      <w:r>
        <w:rPr>
          <w:w w:val="115"/>
        </w:rPr>
        <w:t>зодчества(архитектурный</w:t>
      </w:r>
      <w:r>
        <w:rPr>
          <w:spacing w:val="-1"/>
          <w:w w:val="115"/>
        </w:rPr>
        <w:t xml:space="preserve"> </w:t>
      </w:r>
      <w:r>
        <w:rPr>
          <w:w w:val="115"/>
        </w:rPr>
        <w:t>комплекс</w:t>
      </w:r>
      <w:r>
        <w:rPr>
          <w:spacing w:val="-1"/>
          <w:w w:val="115"/>
        </w:rPr>
        <w:t xml:space="preserve"> </w:t>
      </w:r>
      <w:r>
        <w:rPr>
          <w:w w:val="115"/>
        </w:rPr>
        <w:t>на острове</w:t>
      </w:r>
      <w:r>
        <w:rPr>
          <w:spacing w:val="-1"/>
          <w:w w:val="115"/>
        </w:rPr>
        <w:t xml:space="preserve"> </w:t>
      </w:r>
      <w:r>
        <w:rPr>
          <w:w w:val="115"/>
        </w:rPr>
        <w:t>Кижи).</w:t>
      </w:r>
    </w:p>
    <w:p>
      <w:pPr>
        <w:pStyle w:val="9"/>
        <w:spacing w:line="252" w:lineRule="auto"/>
        <w:ind w:left="1697" w:right="959" w:firstLine="227"/>
      </w:pPr>
      <w:r>
        <w:rPr>
          <w:w w:val="115"/>
        </w:rPr>
        <w:t>Узнавать</w:t>
      </w:r>
      <w:r>
        <w:rPr>
          <w:spacing w:val="1"/>
          <w:w w:val="115"/>
        </w:rPr>
        <w:t xml:space="preserve"> </w:t>
      </w:r>
      <w:r>
        <w:rPr>
          <w:w w:val="115"/>
        </w:rPr>
        <w:t>соборы</w:t>
      </w:r>
      <w:r>
        <w:rPr>
          <w:spacing w:val="1"/>
          <w:w w:val="115"/>
        </w:rPr>
        <w:t xml:space="preserve"> </w:t>
      </w:r>
      <w:r>
        <w:rPr>
          <w:w w:val="115"/>
        </w:rPr>
        <w:t>Московского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Кремля,</w:t>
      </w:r>
      <w:r>
        <w:rPr>
          <w:spacing w:val="1"/>
          <w:w w:val="115"/>
        </w:rPr>
        <w:t xml:space="preserve"> </w:t>
      </w:r>
      <w:r>
        <w:rPr>
          <w:w w:val="115"/>
        </w:rPr>
        <w:t>Софийский</w:t>
      </w:r>
      <w:r>
        <w:rPr>
          <w:spacing w:val="1"/>
          <w:w w:val="115"/>
        </w:rPr>
        <w:t xml:space="preserve"> </w:t>
      </w:r>
      <w:r>
        <w:rPr>
          <w:w w:val="115"/>
        </w:rPr>
        <w:t>собор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Великом</w:t>
      </w:r>
      <w:r>
        <w:rPr>
          <w:spacing w:val="1"/>
          <w:w w:val="115"/>
        </w:rPr>
        <w:t xml:space="preserve"> </w:t>
      </w:r>
      <w:r>
        <w:rPr>
          <w:w w:val="115"/>
        </w:rPr>
        <w:t>Новгороде, храм Покрова</w:t>
      </w:r>
      <w:r>
        <w:rPr>
          <w:spacing w:val="-1"/>
          <w:w w:val="115"/>
        </w:rPr>
        <w:t xml:space="preserve"> </w:t>
      </w:r>
      <w:r>
        <w:rPr>
          <w:w w:val="115"/>
        </w:rPr>
        <w:t>на Нерли.</w:t>
      </w:r>
    </w:p>
    <w:p>
      <w:pPr>
        <w:pStyle w:val="9"/>
        <w:spacing w:before="3" w:line="254" w:lineRule="auto"/>
        <w:ind w:left="1697" w:right="961" w:firstLine="227"/>
      </w:pPr>
      <w:r>
        <w:rPr>
          <w:w w:val="110"/>
        </w:rPr>
        <w:t>Уметь</w:t>
      </w:r>
      <w:r>
        <w:rPr>
          <w:spacing w:val="1"/>
          <w:w w:val="110"/>
        </w:rPr>
        <w:t xml:space="preserve"> </w:t>
      </w:r>
      <w:r>
        <w:rPr>
          <w:w w:val="110"/>
        </w:rPr>
        <w:t>называть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объяснять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памятника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.Минину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Д.Пожарскому скульптора</w:t>
      </w:r>
      <w:r>
        <w:rPr>
          <w:spacing w:val="-1"/>
          <w:w w:val="110"/>
        </w:rPr>
        <w:t xml:space="preserve"> </w:t>
      </w:r>
      <w:r>
        <w:rPr>
          <w:w w:val="110"/>
        </w:rPr>
        <w:t>И.П.Мартоса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Москве.</w:t>
      </w:r>
    </w:p>
    <w:p>
      <w:pPr>
        <w:pStyle w:val="9"/>
        <w:spacing w:line="254" w:lineRule="auto"/>
        <w:ind w:left="1697" w:right="960" w:firstLine="227"/>
      </w:pPr>
      <w:r>
        <w:rPr>
          <w:w w:val="115"/>
        </w:rPr>
        <w:t>Знать и узнавать основные памятник и наиболее значимых мемориальных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ансамблей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уметь</w:t>
      </w:r>
      <w:r>
        <w:rPr>
          <w:spacing w:val="1"/>
          <w:w w:val="115"/>
        </w:rPr>
        <w:t xml:space="preserve"> </w:t>
      </w:r>
      <w:r>
        <w:rPr>
          <w:w w:val="115"/>
        </w:rPr>
        <w:t>объяснять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особое</w:t>
      </w:r>
      <w:r>
        <w:rPr>
          <w:spacing w:val="1"/>
          <w:w w:val="115"/>
        </w:rPr>
        <w:t xml:space="preserve"> </w:t>
      </w:r>
      <w:r>
        <w:rPr>
          <w:w w:val="115"/>
        </w:rPr>
        <w:t>значение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жизни</w:t>
      </w:r>
      <w:r>
        <w:rPr>
          <w:spacing w:val="1"/>
          <w:w w:val="115"/>
        </w:rPr>
        <w:t xml:space="preserve"> </w:t>
      </w:r>
      <w:r>
        <w:rPr>
          <w:w w:val="115"/>
        </w:rPr>
        <w:t>людей</w:t>
      </w:r>
      <w:r>
        <w:rPr>
          <w:spacing w:val="1"/>
          <w:w w:val="115"/>
        </w:rPr>
        <w:t xml:space="preserve"> </w:t>
      </w:r>
      <w:r>
        <w:rPr>
          <w:w w:val="115"/>
        </w:rPr>
        <w:t>(мемориальные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ансамбли:</w:t>
      </w:r>
      <w:r>
        <w:rPr>
          <w:spacing w:val="1"/>
          <w:w w:val="115"/>
        </w:rPr>
        <w:t xml:space="preserve"> </w:t>
      </w:r>
      <w:r>
        <w:rPr>
          <w:w w:val="115"/>
        </w:rPr>
        <w:t>Могила</w:t>
      </w:r>
      <w:r>
        <w:rPr>
          <w:spacing w:val="1"/>
          <w:w w:val="115"/>
        </w:rPr>
        <w:t xml:space="preserve"> </w:t>
      </w:r>
      <w:r>
        <w:rPr>
          <w:w w:val="115"/>
        </w:rPr>
        <w:t>Неизвестного</w:t>
      </w:r>
      <w:r>
        <w:rPr>
          <w:spacing w:val="1"/>
          <w:w w:val="115"/>
        </w:rPr>
        <w:t xml:space="preserve"> </w:t>
      </w:r>
      <w:r>
        <w:rPr>
          <w:w w:val="115"/>
        </w:rPr>
        <w:t>Солдата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Москве;</w:t>
      </w:r>
      <w:r>
        <w:rPr>
          <w:spacing w:val="1"/>
          <w:w w:val="115"/>
        </w:rPr>
        <w:t xml:space="preserve"> </w:t>
      </w:r>
      <w:r>
        <w:rPr>
          <w:w w:val="115"/>
        </w:rPr>
        <w:t>памятник-ансамбль</w:t>
      </w:r>
      <w:r>
        <w:rPr>
          <w:spacing w:val="20"/>
          <w:w w:val="115"/>
        </w:rPr>
        <w:t xml:space="preserve"> </w:t>
      </w:r>
      <w:r>
        <w:rPr>
          <w:w w:val="115"/>
        </w:rPr>
        <w:t>«Героям</w:t>
      </w:r>
      <w:r>
        <w:rPr>
          <w:spacing w:val="17"/>
          <w:w w:val="115"/>
        </w:rPr>
        <w:t xml:space="preserve"> </w:t>
      </w:r>
      <w:r>
        <w:rPr>
          <w:w w:val="115"/>
        </w:rPr>
        <w:t>Сталинградской</w:t>
      </w:r>
      <w:r>
        <w:rPr>
          <w:spacing w:val="19"/>
          <w:w w:val="115"/>
        </w:rPr>
        <w:t xml:space="preserve"> </w:t>
      </w:r>
      <w:r>
        <w:rPr>
          <w:w w:val="115"/>
        </w:rPr>
        <w:t>битвы»</w:t>
      </w:r>
      <w:r>
        <w:rPr>
          <w:spacing w:val="18"/>
          <w:w w:val="115"/>
        </w:rPr>
        <w:t xml:space="preserve"> </w:t>
      </w:r>
      <w:r>
        <w:rPr>
          <w:w w:val="115"/>
        </w:rPr>
        <w:t>на</w:t>
      </w:r>
      <w:r>
        <w:rPr>
          <w:spacing w:val="16"/>
          <w:w w:val="115"/>
        </w:rPr>
        <w:t xml:space="preserve"> </w:t>
      </w:r>
      <w:r>
        <w:rPr>
          <w:w w:val="115"/>
        </w:rPr>
        <w:t>Мамаевом</w:t>
      </w:r>
      <w:r>
        <w:rPr>
          <w:spacing w:val="17"/>
          <w:w w:val="115"/>
        </w:rPr>
        <w:t xml:space="preserve"> </w:t>
      </w:r>
      <w:r>
        <w:rPr>
          <w:w w:val="115"/>
        </w:rPr>
        <w:t>кургане;</w:t>
      </w:r>
    </w:p>
    <w:p>
      <w:pPr>
        <w:pStyle w:val="9"/>
        <w:spacing w:line="254" w:lineRule="auto"/>
        <w:ind w:left="1697" w:right="960"/>
      </w:pPr>
      <w:r>
        <w:rPr>
          <w:w w:val="115"/>
        </w:rPr>
        <w:t>«Воин-освободитель» в берлинском Трептов-парке; Пискарёвский мемориал</w:t>
      </w:r>
      <w:r>
        <w:rPr>
          <w:spacing w:val="-66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Санкт-Петербурге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"/>
          <w:w w:val="115"/>
        </w:rPr>
        <w:t xml:space="preserve"> </w:t>
      </w:r>
      <w:r>
        <w:rPr>
          <w:w w:val="115"/>
        </w:rPr>
        <w:t>учителя);</w:t>
      </w:r>
      <w:r>
        <w:rPr>
          <w:spacing w:val="1"/>
          <w:w w:val="115"/>
        </w:rPr>
        <w:t xml:space="preserve"> </w:t>
      </w:r>
      <w:r>
        <w:rPr>
          <w:w w:val="115"/>
        </w:rPr>
        <w:t>знать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правилах</w:t>
      </w:r>
      <w:r>
        <w:rPr>
          <w:spacing w:val="1"/>
          <w:w w:val="115"/>
        </w:rPr>
        <w:t xml:space="preserve"> </w:t>
      </w:r>
      <w:r>
        <w:rPr>
          <w:w w:val="115"/>
        </w:rPr>
        <w:t>поведения при</w:t>
      </w:r>
      <w:r>
        <w:rPr>
          <w:spacing w:val="-2"/>
          <w:w w:val="115"/>
        </w:rPr>
        <w:t xml:space="preserve"> </w:t>
      </w:r>
      <w:r>
        <w:rPr>
          <w:w w:val="115"/>
        </w:rPr>
        <w:t>посещении</w:t>
      </w:r>
      <w:r>
        <w:rPr>
          <w:spacing w:val="-1"/>
          <w:w w:val="115"/>
        </w:rPr>
        <w:t xml:space="preserve"> </w:t>
      </w:r>
      <w:r>
        <w:rPr>
          <w:w w:val="115"/>
        </w:rPr>
        <w:t>мемориальных</w:t>
      </w:r>
      <w:r>
        <w:rPr>
          <w:spacing w:val="-1"/>
          <w:w w:val="115"/>
        </w:rPr>
        <w:t xml:space="preserve"> </w:t>
      </w:r>
      <w:r>
        <w:rPr>
          <w:w w:val="115"/>
        </w:rPr>
        <w:t>памятников.</w:t>
      </w:r>
    </w:p>
    <w:p>
      <w:pPr>
        <w:pStyle w:val="9"/>
        <w:spacing w:before="65" w:line="254" w:lineRule="auto"/>
        <w:ind w:left="1697" w:right="960" w:firstLine="227"/>
      </w:pPr>
      <w:r>
        <w:rPr>
          <w:w w:val="120"/>
        </w:rPr>
        <w:t>Иметь</w:t>
      </w:r>
      <w:r>
        <w:rPr>
          <w:spacing w:val="1"/>
          <w:w w:val="120"/>
        </w:rPr>
        <w:t xml:space="preserve"> </w:t>
      </w:r>
      <w:r>
        <w:rPr>
          <w:w w:val="120"/>
        </w:rPr>
        <w:t>представления</w:t>
      </w:r>
      <w:r>
        <w:rPr>
          <w:spacing w:val="1"/>
          <w:w w:val="120"/>
        </w:rPr>
        <w:t xml:space="preserve"> </w:t>
      </w:r>
      <w:r>
        <w:rPr>
          <w:w w:val="120"/>
        </w:rPr>
        <w:t>об</w:t>
      </w:r>
      <w:r>
        <w:rPr>
          <w:spacing w:val="1"/>
          <w:w w:val="120"/>
        </w:rPr>
        <w:t xml:space="preserve"> </w:t>
      </w:r>
      <w:r>
        <w:rPr>
          <w:w w:val="120"/>
        </w:rPr>
        <w:t>архитектурных,</w:t>
      </w:r>
      <w:r>
        <w:rPr>
          <w:spacing w:val="1"/>
          <w:w w:val="120"/>
        </w:rPr>
        <w:t xml:space="preserve"> </w:t>
      </w:r>
      <w:r>
        <w:rPr>
          <w:w w:val="120"/>
        </w:rPr>
        <w:t>декоративных</w:t>
      </w:r>
      <w:r>
        <w:rPr>
          <w:spacing w:val="-69"/>
          <w:w w:val="120"/>
        </w:rPr>
        <w:t xml:space="preserve"> </w:t>
      </w:r>
      <w:r>
        <w:rPr>
          <w:w w:val="120"/>
        </w:rPr>
        <w:t>и изобразительных</w:t>
      </w:r>
      <w:r>
        <w:rPr>
          <w:spacing w:val="1"/>
          <w:w w:val="120"/>
        </w:rPr>
        <w:t xml:space="preserve"> </w:t>
      </w:r>
      <w:r>
        <w:rPr>
          <w:w w:val="120"/>
        </w:rPr>
        <w:t>произведениях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культуре</w:t>
      </w:r>
      <w:r>
        <w:rPr>
          <w:spacing w:val="1"/>
          <w:w w:val="120"/>
        </w:rPr>
        <w:t xml:space="preserve"> </w:t>
      </w:r>
      <w:r>
        <w:rPr>
          <w:w w:val="120"/>
        </w:rPr>
        <w:t>Древней</w:t>
      </w:r>
      <w:r>
        <w:rPr>
          <w:spacing w:val="1"/>
          <w:w w:val="120"/>
        </w:rPr>
        <w:t xml:space="preserve"> </w:t>
      </w:r>
      <w:r>
        <w:rPr>
          <w:w w:val="120"/>
        </w:rPr>
        <w:t>Греции,</w:t>
      </w:r>
      <w:r>
        <w:rPr>
          <w:spacing w:val="1"/>
          <w:w w:val="120"/>
        </w:rPr>
        <w:t xml:space="preserve"> </w:t>
      </w:r>
      <w:r>
        <w:rPr>
          <w:w w:val="120"/>
        </w:rPr>
        <w:t>других</w:t>
      </w:r>
      <w:r>
        <w:rPr>
          <w:spacing w:val="-69"/>
          <w:w w:val="120"/>
        </w:rPr>
        <w:t xml:space="preserve"> </w:t>
      </w:r>
      <w:r>
        <w:rPr>
          <w:w w:val="120"/>
        </w:rPr>
        <w:t>культурах</w:t>
      </w:r>
      <w:r>
        <w:rPr>
          <w:spacing w:val="1"/>
          <w:w w:val="120"/>
        </w:rPr>
        <w:t xml:space="preserve"> </w:t>
      </w:r>
      <w:r>
        <w:rPr>
          <w:w w:val="120"/>
        </w:rPr>
        <w:t>Древнего</w:t>
      </w:r>
      <w:r>
        <w:rPr>
          <w:spacing w:val="1"/>
          <w:w w:val="120"/>
        </w:rPr>
        <w:t xml:space="preserve"> </w:t>
      </w:r>
      <w:r>
        <w:rPr>
          <w:w w:val="120"/>
        </w:rPr>
        <w:t>мира,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том</w:t>
      </w:r>
      <w:r>
        <w:rPr>
          <w:spacing w:val="1"/>
          <w:w w:val="120"/>
        </w:rPr>
        <w:t xml:space="preserve"> </w:t>
      </w:r>
      <w:r>
        <w:rPr>
          <w:w w:val="120"/>
        </w:rPr>
        <w:t>числе</w:t>
      </w:r>
      <w:r>
        <w:rPr>
          <w:spacing w:val="1"/>
          <w:w w:val="120"/>
        </w:rPr>
        <w:t xml:space="preserve"> </w:t>
      </w:r>
      <w:r>
        <w:rPr>
          <w:w w:val="120"/>
        </w:rPr>
        <w:t>Древнего</w:t>
      </w:r>
      <w:r>
        <w:rPr>
          <w:spacing w:val="1"/>
          <w:w w:val="120"/>
        </w:rPr>
        <w:t xml:space="preserve"> </w:t>
      </w:r>
      <w:r>
        <w:rPr>
          <w:w w:val="120"/>
        </w:rPr>
        <w:t>Востока;</w:t>
      </w:r>
      <w:r>
        <w:rPr>
          <w:spacing w:val="1"/>
          <w:w w:val="120"/>
        </w:rPr>
        <w:t xml:space="preserve"> </w:t>
      </w:r>
      <w:r>
        <w:rPr>
          <w:w w:val="120"/>
        </w:rPr>
        <w:t>уметь</w:t>
      </w:r>
      <w:r>
        <w:rPr>
          <w:spacing w:val="1"/>
          <w:w w:val="120"/>
        </w:rPr>
        <w:t xml:space="preserve"> </w:t>
      </w:r>
      <w:r>
        <w:rPr>
          <w:w w:val="120"/>
        </w:rPr>
        <w:t>обсуждать эти</w:t>
      </w:r>
      <w:r>
        <w:rPr>
          <w:spacing w:val="-5"/>
          <w:w w:val="120"/>
        </w:rPr>
        <w:t xml:space="preserve"> </w:t>
      </w:r>
      <w:r>
        <w:rPr>
          <w:w w:val="120"/>
        </w:rPr>
        <w:t>произведения.</w:t>
      </w:r>
    </w:p>
    <w:p>
      <w:pPr>
        <w:pStyle w:val="9"/>
        <w:spacing w:line="254" w:lineRule="auto"/>
        <w:ind w:left="1697" w:right="956" w:firstLine="227"/>
      </w:pPr>
      <w:r>
        <w:rPr>
          <w:w w:val="115"/>
        </w:rPr>
        <w:t>Узнавать,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различать</w:t>
      </w:r>
      <w:r>
        <w:rPr>
          <w:spacing w:val="1"/>
          <w:w w:val="115"/>
        </w:rPr>
        <w:t xml:space="preserve"> </w:t>
      </w:r>
      <w:r>
        <w:rPr>
          <w:w w:val="115"/>
        </w:rPr>
        <w:t>общий вид</w:t>
      </w:r>
      <w:r>
        <w:rPr>
          <w:spacing w:val="1"/>
          <w:w w:val="115"/>
        </w:rPr>
        <w:t xml:space="preserve"> </w:t>
      </w:r>
      <w:r>
        <w:rPr>
          <w:w w:val="115"/>
        </w:rPr>
        <w:t>и представлять 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компоненты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конструкции</w:t>
      </w:r>
      <w:r>
        <w:rPr>
          <w:spacing w:val="1"/>
          <w:w w:val="115"/>
        </w:rPr>
        <w:t xml:space="preserve"> </w:t>
      </w:r>
      <w:r>
        <w:rPr>
          <w:w w:val="115"/>
        </w:rPr>
        <w:t>готических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(романских)</w:t>
      </w:r>
      <w:r>
        <w:rPr>
          <w:spacing w:val="1"/>
          <w:w w:val="115"/>
        </w:rPr>
        <w:t xml:space="preserve"> </w:t>
      </w:r>
      <w:r>
        <w:rPr>
          <w:w w:val="115"/>
        </w:rPr>
        <w:t>соборов;</w:t>
      </w:r>
      <w:r>
        <w:rPr>
          <w:spacing w:val="1"/>
          <w:w w:val="115"/>
        </w:rPr>
        <w:t xml:space="preserve"> </w:t>
      </w:r>
      <w:r>
        <w:rPr>
          <w:w w:val="115"/>
        </w:rPr>
        <w:t>знать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архитектурного устройства мусульманских мечетей; иметь представление об</w:t>
      </w:r>
      <w:r>
        <w:rPr>
          <w:spacing w:val="-66"/>
          <w:w w:val="115"/>
        </w:rPr>
        <w:t xml:space="preserve"> </w:t>
      </w:r>
      <w:r>
        <w:rPr>
          <w:w w:val="115"/>
        </w:rPr>
        <w:t>архитектурном</w:t>
      </w:r>
      <w:r>
        <w:rPr>
          <w:spacing w:val="-1"/>
          <w:w w:val="115"/>
        </w:rPr>
        <w:t xml:space="preserve"> </w:t>
      </w:r>
      <w:r>
        <w:rPr>
          <w:w w:val="115"/>
        </w:rPr>
        <w:t>своеобразии</w:t>
      </w:r>
      <w:r>
        <w:rPr>
          <w:spacing w:val="-2"/>
          <w:w w:val="115"/>
        </w:rPr>
        <w:t xml:space="preserve"> </w:t>
      </w:r>
      <w:r>
        <w:rPr>
          <w:w w:val="115"/>
        </w:rPr>
        <w:t>здания буддийской</w:t>
      </w:r>
      <w:r>
        <w:rPr>
          <w:spacing w:val="-1"/>
          <w:w w:val="115"/>
        </w:rPr>
        <w:t xml:space="preserve"> </w:t>
      </w:r>
      <w:r>
        <w:rPr>
          <w:w w:val="115"/>
        </w:rPr>
        <w:t>пагоды.</w:t>
      </w:r>
    </w:p>
    <w:p>
      <w:pPr>
        <w:pStyle w:val="9"/>
        <w:spacing w:line="254" w:lineRule="auto"/>
        <w:ind w:left="1697" w:right="962" w:firstLine="227"/>
      </w:pPr>
      <w:r>
        <w:rPr>
          <w:w w:val="115"/>
        </w:rPr>
        <w:t>Приводить</w:t>
      </w:r>
      <w:r>
        <w:rPr>
          <w:spacing w:val="1"/>
          <w:w w:val="115"/>
        </w:rPr>
        <w:t xml:space="preserve"> </w:t>
      </w:r>
      <w:r>
        <w:rPr>
          <w:w w:val="115"/>
        </w:rPr>
        <w:t>примеры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</w:t>
      </w:r>
      <w:r>
        <w:rPr>
          <w:spacing w:val="1"/>
          <w:w w:val="115"/>
        </w:rPr>
        <w:t xml:space="preserve"> </w:t>
      </w:r>
      <w:r>
        <w:rPr>
          <w:w w:val="115"/>
        </w:rPr>
        <w:t>великих</w:t>
      </w:r>
      <w:r>
        <w:rPr>
          <w:spacing w:val="1"/>
          <w:w w:val="115"/>
        </w:rPr>
        <w:t xml:space="preserve"> </w:t>
      </w:r>
      <w:r>
        <w:rPr>
          <w:w w:val="115"/>
        </w:rPr>
        <w:t>европейских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художников:Леонардо да Винчи, Рафаэля, Рембрандта, Пикассо и других (по</w:t>
      </w:r>
      <w:r>
        <w:rPr>
          <w:spacing w:val="-66"/>
          <w:w w:val="115"/>
        </w:rPr>
        <w:t xml:space="preserve"> </w:t>
      </w:r>
      <w:r>
        <w:rPr>
          <w:w w:val="115"/>
        </w:rPr>
        <w:t>выбору учителя).</w:t>
      </w:r>
    </w:p>
    <w:p>
      <w:pPr>
        <w:spacing w:line="254" w:lineRule="auto"/>
        <w:sectPr>
          <w:pgSz w:w="11910" w:h="16840"/>
          <w:pgMar w:top="1040" w:right="0" w:bottom="760" w:left="120" w:header="0" w:footer="51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6034"/>
        </w:tabs>
        <w:spacing w:before="73"/>
        <w:ind w:left="6033" w:hanging="5305"/>
        <w:jc w:val="left"/>
      </w:pPr>
      <w:r>
        <w:pict>
          <v:rect id="_x0000_s1039" o:spid="_x0000_s1039" o:spt="1" style="position:absolute;left:0pt;margin-left:83.65pt;margin-top:18.55pt;height:0.45pt;width:470.7pt;mso-position-horizontal-relative:page;mso-wrap-distance-bottom:0pt;mso-wrap-distance-top:0pt;z-index:-2516367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МУЗЫКА</w:t>
      </w:r>
    </w:p>
    <w:p>
      <w:pPr>
        <w:pStyle w:val="9"/>
        <w:spacing w:before="5"/>
        <w:ind w:left="0"/>
        <w:jc w:val="left"/>
        <w:rPr>
          <w:b/>
          <w:sz w:val="29"/>
        </w:rPr>
      </w:pPr>
    </w:p>
    <w:p>
      <w:pPr>
        <w:pStyle w:val="14"/>
        <w:numPr>
          <w:ilvl w:val="0"/>
          <w:numId w:val="91"/>
        </w:numPr>
        <w:tabs>
          <w:tab w:val="left" w:pos="5207"/>
        </w:tabs>
        <w:spacing w:before="90"/>
        <w:ind w:hanging="26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right="846" w:firstLine="120"/>
      </w:pPr>
      <w:r>
        <w:t>Рабочая программа учебного предмета</w:t>
      </w:r>
      <w:r>
        <w:rPr>
          <w:spacing w:val="61"/>
        </w:rPr>
        <w:t xml:space="preserve"> </w:t>
      </w:r>
      <w:r>
        <w:t>« Музыка» для 1-4 классов</w:t>
      </w:r>
      <w:r>
        <w:rPr>
          <w:spacing w:val="6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(утвержден приказом Министерства просвещения РФ от 31.05.2021г 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учебно–методического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57"/>
        </w:rPr>
        <w:t xml:space="preserve"> </w:t>
      </w:r>
      <w:r>
        <w:t>протокол 3/21 от 27.09.2021), с учётом современных мировых требований, предъявляемых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познавательного развития.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В течение периода начального общего музыкального образования закладываются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общества.Поэтому в содержании образования должны быть представлены различные пласты музыкального искусства: фольклор ,классическая,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музицирование —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т.п.) Однако этот уровень содержания обучения не является главным. 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 как «искусство  интонируемого  смысла» (Б.В.Асафьев).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Свойственная музыкальному восприятию идентификация с лирическим героем произведения (В.В.Медушевский) является уникальным психологическим механизмом для формирования мировоз рения ребёнка опосредованным недирективным путём. Поэтому ключевым моментом программы является отбор репертуара, который сочетает в себе такие качества, как доступность, высокий художественный уровень, соответствие системе базовых                                                     национальных ценностей.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Особая роль в организации музыкальных занятий младших школьников принадлежит игровым формам деятельности ,которые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</w:t>
      </w:r>
    </w:p>
    <w:p>
      <w:pPr>
        <w:pStyle w:val="9"/>
        <w:ind w:right="846" w:firstLine="120"/>
        <w:rPr>
          <w:spacing w:val="1"/>
        </w:rPr>
        <w:sectPr>
          <w:footerReference r:id="rId9" w:type="default"/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импровизациям, направленным на освоение жанровых особенностей, элементов музыкального языка, композиционных принципов. Таким образом, музыкальное образование вносит  свой вклад в  формирование общей культуры  человека.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Изучение музыки также способствует эстетическому воспитанию человека, формирует эстетические потребности – потребность в общении с искусством, природой, потребность в творческом отношении к окружающему миру,  потребность      для     самостоятельной       практической   творческой    деятельности.</w:t>
      </w:r>
    </w:p>
    <w:p>
      <w:pPr>
        <w:pStyle w:val="9"/>
        <w:ind w:right="846" w:firstLine="120"/>
        <w:rPr>
          <w:spacing w:val="1"/>
        </w:rPr>
      </w:pP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Цели     изучения   учебного предмета в том  числе с учетом            программы                 воспитания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Музыка жизненно необходима для полноценного развития младших школьников Основная цель реализации программы—воспитание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(постижением через переживание, самовыражение через творчество, духовно-нравственное становление, воспитание чуткости к внутреннему миру другого человека, через опыт сотворчества и сопереживания).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Приоритетными целями обучения музыки в 1-4 классах являются: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-</w:t>
      </w:r>
      <w:r>
        <w:rPr>
          <w:spacing w:val="1"/>
        </w:rPr>
        <w:tab/>
      </w:r>
      <w:r>
        <w:rPr>
          <w:spacing w:val="1"/>
        </w:rPr>
        <w:t>становление</w:t>
      </w:r>
      <w:r>
        <w:rPr>
          <w:spacing w:val="1"/>
        </w:rPr>
        <w:tab/>
      </w:r>
      <w:r>
        <w:rPr>
          <w:spacing w:val="1"/>
        </w:rPr>
        <w:t>системы</w:t>
      </w:r>
      <w:r>
        <w:rPr>
          <w:spacing w:val="1"/>
        </w:rPr>
        <w:tab/>
      </w:r>
      <w:r>
        <w:rPr>
          <w:spacing w:val="1"/>
        </w:rPr>
        <w:t>ценностей</w:t>
      </w:r>
      <w:r>
        <w:rPr>
          <w:spacing w:val="1"/>
        </w:rPr>
        <w:tab/>
      </w:r>
      <w:r>
        <w:rPr>
          <w:spacing w:val="1"/>
        </w:rPr>
        <w:t>обучающихся</w:t>
      </w:r>
      <w:r>
        <w:rPr>
          <w:spacing w:val="1"/>
        </w:rPr>
        <w:tab/>
      </w:r>
      <w:r>
        <w:rPr>
          <w:spacing w:val="1"/>
        </w:rPr>
        <w:t>в единстве эмоциональной и познавательной сферы;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развитие потребности в общении с произведениями искусства, осознание значения музыкального  искусства как универсального языка общения, художественного отражения многообразия жизни;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формирование творческих способностей ребёнка, развитие внутренней мотивации к музицированию;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формирование культуры осознанного восприятия музыкальных образов , приобщение к общечеловеческим духовным ценностям через собственный внутренний опыт эмоционального переживания;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Развити 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воображения.</w:t>
      </w:r>
    </w:p>
    <w:p>
      <w:pPr>
        <w:pStyle w:val="9"/>
        <w:ind w:right="846" w:firstLine="120"/>
        <w:rPr>
          <w:spacing w:val="1"/>
        </w:rPr>
      </w:pPr>
      <w:r>
        <w:rPr>
          <w:spacing w:val="1"/>
        </w:rPr>
        <w:t>овладение предметными умениями и навыками в различных видах практического музицирования.</w:t>
      </w:r>
    </w:p>
    <w:p>
      <w:pPr>
        <w:pStyle w:val="3"/>
        <w:spacing w:before="2" w:line="274" w:lineRule="exact"/>
        <w:ind w:left="2290"/>
        <w:jc w:val="both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</w:t>
      </w:r>
    </w:p>
    <w:p>
      <w:pPr>
        <w:pStyle w:val="14"/>
        <w:numPr>
          <w:ilvl w:val="1"/>
          <w:numId w:val="92"/>
        </w:numPr>
        <w:tabs>
          <w:tab w:val="left" w:pos="2302"/>
        </w:tabs>
        <w:ind w:right="846" w:firstLine="56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92"/>
        </w:numPr>
        <w:tabs>
          <w:tab w:val="left" w:pos="2302"/>
        </w:tabs>
        <w:ind w:right="843" w:firstLine="56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1"/>
          <w:numId w:val="92"/>
        </w:numPr>
        <w:tabs>
          <w:tab w:val="left" w:pos="2302"/>
        </w:tabs>
        <w:ind w:right="853" w:firstLine="568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>
      <w:pPr>
        <w:pStyle w:val="14"/>
        <w:numPr>
          <w:ilvl w:val="0"/>
          <w:numId w:val="84"/>
        </w:numPr>
        <w:tabs>
          <w:tab w:val="left" w:pos="1789"/>
        </w:tabs>
        <w:ind w:right="849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>
      <w:pPr>
        <w:pStyle w:val="14"/>
        <w:numPr>
          <w:ilvl w:val="1"/>
          <w:numId w:val="84"/>
        </w:numPr>
        <w:tabs>
          <w:tab w:val="left" w:pos="2302"/>
        </w:tabs>
        <w:ind w:right="849" w:firstLine="5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14"/>
        <w:numPr>
          <w:ilvl w:val="1"/>
          <w:numId w:val="84"/>
        </w:numPr>
        <w:tabs>
          <w:tab w:val="left" w:pos="2302"/>
        </w:tabs>
        <w:spacing w:before="66"/>
        <w:ind w:right="853" w:firstLine="568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1"/>
          <w:numId w:val="84"/>
        </w:numPr>
        <w:tabs>
          <w:tab w:val="left" w:pos="2302"/>
        </w:tabs>
        <w:spacing w:before="1"/>
        <w:ind w:right="852" w:firstLine="568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1"/>
          <w:numId w:val="84"/>
        </w:numPr>
        <w:tabs>
          <w:tab w:val="left" w:pos="2302"/>
        </w:tabs>
        <w:ind w:right="846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1"/>
          <w:numId w:val="84"/>
        </w:numPr>
        <w:tabs>
          <w:tab w:val="left" w:pos="2302"/>
        </w:tabs>
        <w:ind w:right="845" w:firstLine="56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14"/>
        <w:numPr>
          <w:ilvl w:val="0"/>
          <w:numId w:val="93"/>
        </w:numPr>
        <w:tabs>
          <w:tab w:val="left" w:pos="2206"/>
        </w:tabs>
        <w:spacing w:before="2" w:line="273" w:lineRule="auto"/>
        <w:ind w:right="824" w:hanging="360"/>
        <w:jc w:val="left"/>
        <w:rPr>
          <w:sz w:val="24"/>
        </w:rPr>
      </w:pPr>
      <w:r>
        <w:rPr>
          <w:spacing w:val="-14"/>
          <w:w w:val="115"/>
          <w:sz w:val="24"/>
        </w:rPr>
        <w:t>расширение</w:t>
      </w:r>
      <w:r>
        <w:rPr>
          <w:spacing w:val="35"/>
          <w:w w:val="115"/>
          <w:sz w:val="24"/>
        </w:rPr>
        <w:t xml:space="preserve"> </w:t>
      </w:r>
      <w:r>
        <w:rPr>
          <w:spacing w:val="-14"/>
          <w:w w:val="115"/>
          <w:sz w:val="24"/>
        </w:rPr>
        <w:t>кругозора,</w:t>
      </w:r>
      <w:r>
        <w:rPr>
          <w:spacing w:val="34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воспитание</w:t>
      </w:r>
      <w:r>
        <w:rPr>
          <w:spacing w:val="35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любознательности,</w:t>
      </w:r>
      <w:r>
        <w:rPr>
          <w:spacing w:val="36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интереса</w:t>
      </w:r>
      <w:r>
        <w:rPr>
          <w:spacing w:val="35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к</w:t>
      </w:r>
      <w:r>
        <w:rPr>
          <w:spacing w:val="34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музыкальной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культуре</w:t>
      </w:r>
      <w:r>
        <w:rPr>
          <w:spacing w:val="-45"/>
          <w:w w:val="115"/>
          <w:sz w:val="24"/>
        </w:rPr>
        <w:t xml:space="preserve"> </w:t>
      </w:r>
      <w:r>
        <w:rPr>
          <w:w w:val="115"/>
          <w:sz w:val="24"/>
        </w:rPr>
        <w:t>других</w:t>
      </w:r>
      <w:r>
        <w:rPr>
          <w:spacing w:val="-45"/>
          <w:w w:val="115"/>
          <w:sz w:val="24"/>
        </w:rPr>
        <w:t xml:space="preserve"> </w:t>
      </w:r>
      <w:r>
        <w:rPr>
          <w:w w:val="115"/>
          <w:sz w:val="24"/>
        </w:rPr>
        <w:t>стран,культур,времён</w:t>
      </w:r>
      <w:r>
        <w:rPr>
          <w:spacing w:val="-47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народов.</w:t>
      </w:r>
    </w:p>
    <w:p>
      <w:pPr>
        <w:pStyle w:val="14"/>
        <w:numPr>
          <w:ilvl w:val="0"/>
          <w:numId w:val="93"/>
        </w:numPr>
        <w:tabs>
          <w:tab w:val="left" w:pos="2206"/>
        </w:tabs>
        <w:spacing w:before="3" w:line="273" w:lineRule="auto"/>
        <w:ind w:right="1238" w:hanging="360"/>
        <w:jc w:val="left"/>
        <w:rPr>
          <w:sz w:val="24"/>
        </w:rPr>
      </w:pPr>
      <w:r>
        <w:rPr>
          <w:spacing w:val="-19"/>
          <w:w w:val="115"/>
          <w:sz w:val="24"/>
        </w:rPr>
        <w:t>воспитание</w:t>
      </w:r>
      <w:r>
        <w:rPr>
          <w:spacing w:val="-36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уважения</w:t>
      </w:r>
      <w:r>
        <w:rPr>
          <w:spacing w:val="-37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-40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культурному</w:t>
      </w:r>
      <w:r>
        <w:rPr>
          <w:spacing w:val="-37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наследию</w:t>
      </w:r>
      <w:r>
        <w:rPr>
          <w:spacing w:val="-40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России;</w:t>
      </w:r>
      <w:r>
        <w:rPr>
          <w:spacing w:val="-35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присвоение</w:t>
      </w:r>
      <w:r>
        <w:rPr>
          <w:spacing w:val="-39"/>
          <w:w w:val="115"/>
          <w:sz w:val="24"/>
        </w:rPr>
        <w:t xml:space="preserve">  </w:t>
      </w:r>
      <w:r>
        <w:rPr>
          <w:spacing w:val="-20"/>
          <w:w w:val="115"/>
          <w:sz w:val="24"/>
        </w:rPr>
        <w:t>интонационно-</w:t>
      </w:r>
      <w:r>
        <w:rPr>
          <w:spacing w:val="-66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 xml:space="preserve">образного </w:t>
      </w:r>
      <w:r>
        <w:rPr>
          <w:spacing w:val="-39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строя</w:t>
      </w:r>
      <w:r>
        <w:rPr>
          <w:spacing w:val="-38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отечественной</w:t>
      </w:r>
      <w:r>
        <w:rPr>
          <w:spacing w:val="-39"/>
          <w:w w:val="115"/>
          <w:sz w:val="24"/>
        </w:rPr>
        <w:t xml:space="preserve">  </w:t>
      </w:r>
      <w:r>
        <w:rPr>
          <w:spacing w:val="-18"/>
          <w:w w:val="115"/>
          <w:sz w:val="24"/>
        </w:rPr>
        <w:t xml:space="preserve">музыкальной </w:t>
      </w:r>
      <w:r>
        <w:rPr>
          <w:spacing w:val="-42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культуры.</w:t>
      </w:r>
    </w:p>
    <w:p>
      <w:pPr>
        <w:pStyle w:val="3"/>
        <w:spacing w:before="6" w:line="274" w:lineRule="exact"/>
        <w:ind w:left="2782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ind w:right="847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учебного предмета на уровне начального общего образования отводится 135</w:t>
      </w:r>
      <w:r>
        <w:rPr>
          <w:spacing w:val="1"/>
        </w:rPr>
        <w:t xml:space="preserve"> </w:t>
      </w:r>
      <w:r>
        <w:t>часов, из них в 1 классе –33 часа (1 час в неделю, 33 учебные недели); во 2 классе - 34 часа</w:t>
      </w:r>
      <w:r>
        <w:rPr>
          <w:spacing w:val="-57"/>
        </w:rPr>
        <w:t xml:space="preserve"> </w:t>
      </w:r>
      <w:r>
        <w:t>(1 час в неделю, 34 учебные недели),</w:t>
      </w:r>
      <w:r>
        <w:rPr>
          <w:spacing w:val="1"/>
        </w:rPr>
        <w:t xml:space="preserve"> </w:t>
      </w:r>
      <w:r>
        <w:t>в 3 классе - 34 часа (1 час в неделю, 34 учебные</w:t>
      </w:r>
      <w:r>
        <w:rPr>
          <w:spacing w:val="1"/>
        </w:rPr>
        <w:t xml:space="preserve"> </w:t>
      </w:r>
      <w:r>
        <w:t>недели),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34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недели).</w:t>
      </w:r>
    </w:p>
    <w:p>
      <w:pPr>
        <w:pStyle w:val="9"/>
        <w:ind w:right="85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(авторы:</w:t>
      </w:r>
      <w:r>
        <w:rPr>
          <w:spacing w:val="-57"/>
        </w:rPr>
        <w:t xml:space="preserve"> </w:t>
      </w:r>
      <w:r>
        <w:t>Е.Д.Критская,</w:t>
      </w:r>
      <w:r>
        <w:rPr>
          <w:spacing w:val="-1"/>
        </w:rPr>
        <w:t xml:space="preserve"> </w:t>
      </w:r>
      <w:r>
        <w:t>Г.П.</w:t>
      </w:r>
      <w:r>
        <w:rPr>
          <w:spacing w:val="-1"/>
        </w:rPr>
        <w:t xml:space="preserve"> </w:t>
      </w:r>
      <w:r>
        <w:t>Сергеева, Т.С.Шмагина).</w:t>
      </w:r>
    </w:p>
    <w:p>
      <w:pPr>
        <w:pStyle w:val="9"/>
        <w:spacing w:before="5"/>
        <w:ind w:left="0"/>
        <w:jc w:val="left"/>
        <w:rPr>
          <w:sz w:val="16"/>
        </w:rPr>
      </w:pPr>
    </w:p>
    <w:p>
      <w:pPr>
        <w:pStyle w:val="3"/>
        <w:numPr>
          <w:ilvl w:val="0"/>
          <w:numId w:val="91"/>
        </w:numPr>
        <w:tabs>
          <w:tab w:val="left" w:pos="4757"/>
        </w:tabs>
        <w:spacing w:before="90"/>
        <w:ind w:left="4756" w:hanging="182"/>
        <w:jc w:val="left"/>
      </w:pPr>
      <w:r>
        <w:t>Содержание</w:t>
      </w:r>
      <w:r>
        <w:rPr>
          <w:spacing w:val="5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>
      <w:pPr>
        <w:ind w:left="2290"/>
        <w:rPr>
          <w:b/>
          <w:sz w:val="24"/>
        </w:rPr>
      </w:pPr>
      <w:r>
        <w:rPr>
          <w:b/>
          <w:sz w:val="24"/>
        </w:rPr>
        <w:t>1класс.</w:t>
      </w:r>
    </w:p>
    <w:p>
      <w:pPr>
        <w:pStyle w:val="9"/>
        <w:spacing w:before="2"/>
        <w:ind w:left="0"/>
        <w:jc w:val="left"/>
        <w:rPr>
          <w:b/>
          <w:sz w:val="16"/>
        </w:rPr>
      </w:pPr>
    </w:p>
    <w:p>
      <w:pPr>
        <w:pStyle w:val="3"/>
        <w:spacing w:before="90" w:line="274" w:lineRule="exact"/>
        <w:ind w:left="2290"/>
        <w:jc w:val="both"/>
      </w:pPr>
      <w:r>
        <w:t>Модуль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 Музыкальная</w:t>
      </w:r>
      <w:r>
        <w:rPr>
          <w:spacing w:val="-1"/>
        </w:rPr>
        <w:t xml:space="preserve"> </w:t>
      </w:r>
      <w:r>
        <w:t>грамота»</w:t>
      </w:r>
    </w:p>
    <w:p>
      <w:pPr>
        <w:pStyle w:val="9"/>
        <w:spacing w:line="272" w:lineRule="exact"/>
        <w:ind w:left="2290"/>
      </w:pPr>
      <w:r>
        <w:t>Душа</w:t>
      </w:r>
      <w:r>
        <w:rPr>
          <w:spacing w:val="43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мелодия.</w:t>
      </w:r>
      <w:r>
        <w:rPr>
          <w:spacing w:val="45"/>
        </w:rPr>
        <w:t xml:space="preserve"> </w:t>
      </w:r>
      <w:r>
        <w:t>Сочини</w:t>
      </w:r>
      <w:r>
        <w:rPr>
          <w:spacing w:val="46"/>
        </w:rPr>
        <w:t xml:space="preserve"> </w:t>
      </w:r>
      <w:r>
        <w:t>мелодию.</w:t>
      </w:r>
      <w:r>
        <w:rPr>
          <w:spacing w:val="42"/>
        </w:rPr>
        <w:t xml:space="preserve"> </w:t>
      </w:r>
      <w:r>
        <w:t>«Азбука,</w:t>
      </w:r>
      <w:r>
        <w:rPr>
          <w:spacing w:val="45"/>
        </w:rPr>
        <w:t xml:space="preserve"> </w:t>
      </w:r>
      <w:r>
        <w:t>азбука</w:t>
      </w:r>
      <w:r>
        <w:rPr>
          <w:spacing w:val="44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нужна…».</w:t>
      </w:r>
    </w:p>
    <w:p>
      <w:pPr>
        <w:pStyle w:val="9"/>
        <w:spacing w:line="275" w:lineRule="exact"/>
      </w:pPr>
      <w:r>
        <w:t>Музыкальная</w:t>
      </w:r>
      <w:r>
        <w:rPr>
          <w:spacing w:val="-4"/>
        </w:rPr>
        <w:t xml:space="preserve"> </w:t>
      </w:r>
      <w:r>
        <w:t>азбука.</w:t>
      </w:r>
    </w:p>
    <w:p>
      <w:pPr>
        <w:ind w:left="1582" w:right="846" w:firstLine="707"/>
        <w:jc w:val="both"/>
        <w:rPr>
          <w:i/>
          <w:sz w:val="24"/>
        </w:rPr>
      </w:pPr>
      <w:r>
        <w:rPr>
          <w:i/>
          <w:sz w:val="24"/>
        </w:rPr>
        <w:t>Песня, танец, марш. Основные средства музыкальной выразительности (мелодия).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музыкальной речи. Региональные музыкально – поэтические традиции.Нотная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грамота как способ фиксации музыкальной речи. Элементы нотной грамоты.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 музыки.</w:t>
      </w:r>
    </w:p>
    <w:p>
      <w:pPr>
        <w:pStyle w:val="3"/>
        <w:spacing w:before="6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>
      <w:pPr>
        <w:pStyle w:val="9"/>
        <w:ind w:right="853" w:firstLine="707"/>
      </w:pP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«Садко».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былинного</w:t>
      </w:r>
      <w:r>
        <w:rPr>
          <w:spacing w:val="1"/>
        </w:rPr>
        <w:t xml:space="preserve"> </w:t>
      </w:r>
      <w:r>
        <w:t>сказа.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живешь. Разыграй</w:t>
      </w:r>
      <w:r>
        <w:rPr>
          <w:spacing w:val="-1"/>
        </w:rPr>
        <w:t xml:space="preserve"> </w:t>
      </w:r>
      <w:r>
        <w:t>сказку.</w:t>
      </w:r>
      <w:r>
        <w:rPr>
          <w:spacing w:val="3"/>
        </w:rPr>
        <w:t xml:space="preserve"> </w:t>
      </w:r>
      <w:r>
        <w:t>«Баба</w:t>
      </w:r>
      <w:r>
        <w:rPr>
          <w:spacing w:val="-1"/>
        </w:rPr>
        <w:t xml:space="preserve"> </w:t>
      </w:r>
      <w:r>
        <w:t>Яга»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русская народная</w:t>
      </w:r>
      <w:r>
        <w:rPr>
          <w:spacing w:val="-1"/>
        </w:rPr>
        <w:t xml:space="preserve"> </w:t>
      </w:r>
      <w:r>
        <w:t>сказка.</w:t>
      </w:r>
    </w:p>
    <w:p>
      <w:pPr>
        <w:ind w:left="1582" w:right="851" w:firstLine="707"/>
        <w:jc w:val="both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Отечества.Региональные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 Курского края. Народная и профессиональная музыка. Наблюдение 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поэтический фольклор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драматизации</w:t>
      </w:r>
    </w:p>
    <w:p>
      <w:pPr>
        <w:pStyle w:val="3"/>
        <w:spacing w:before="2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>
      <w:pPr>
        <w:pStyle w:val="9"/>
        <w:spacing w:line="274" w:lineRule="exact"/>
        <w:ind w:left="2290"/>
      </w:pPr>
      <w:r>
        <w:t>Хоровод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«Чудесная</w:t>
      </w:r>
      <w:r>
        <w:rPr>
          <w:spacing w:val="-2"/>
        </w:rPr>
        <w:t xml:space="preserve"> </w:t>
      </w:r>
      <w:r>
        <w:t>лютня»</w:t>
      </w:r>
      <w:r>
        <w:rPr>
          <w:spacing w:val="-1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алжирской</w:t>
      </w:r>
      <w:r>
        <w:rPr>
          <w:spacing w:val="-1"/>
        </w:rPr>
        <w:t xml:space="preserve"> </w:t>
      </w:r>
      <w:r>
        <w:t>сказке).</w:t>
      </w:r>
      <w:r>
        <w:rPr>
          <w:spacing w:val="-2"/>
        </w:rPr>
        <w:t xml:space="preserve"> </w:t>
      </w:r>
      <w:r>
        <w:t>Звучащие</w:t>
      </w:r>
      <w:r>
        <w:rPr>
          <w:spacing w:val="-3"/>
        </w:rPr>
        <w:t xml:space="preserve"> </w:t>
      </w:r>
      <w:r>
        <w:t>картины.</w:t>
      </w:r>
    </w:p>
    <w:p>
      <w:pPr>
        <w:ind w:left="1582" w:right="851" w:firstLine="707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слушателей.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Звучание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настроений,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чувств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spacing w:before="66"/>
        <w:ind w:left="1582"/>
        <w:jc w:val="both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музыка»</w:t>
      </w:r>
    </w:p>
    <w:p>
      <w:pPr>
        <w:pStyle w:val="9"/>
        <w:spacing w:line="274" w:lineRule="exact"/>
        <w:ind w:left="2290"/>
      </w:pPr>
      <w:r>
        <w:t>Пришло</w:t>
      </w:r>
      <w:r>
        <w:rPr>
          <w:spacing w:val="-2"/>
        </w:rPr>
        <w:t xml:space="preserve"> </w:t>
      </w:r>
      <w:r>
        <w:t>Рождество,</w:t>
      </w:r>
      <w:r>
        <w:rPr>
          <w:spacing w:val="-1"/>
        </w:rPr>
        <w:t xml:space="preserve"> </w:t>
      </w:r>
      <w:r>
        <w:t>начинается</w:t>
      </w:r>
      <w:r>
        <w:rPr>
          <w:spacing w:val="57"/>
        </w:rPr>
        <w:t xml:space="preserve"> </w:t>
      </w:r>
      <w:r>
        <w:t>торжество.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обычай</w:t>
      </w:r>
      <w:r>
        <w:rPr>
          <w:spacing w:val="-2"/>
        </w:rPr>
        <w:t xml:space="preserve"> </w:t>
      </w:r>
      <w:r>
        <w:t>старины.</w:t>
      </w:r>
    </w:p>
    <w:p>
      <w:pPr>
        <w:ind w:left="1582" w:right="849" w:firstLine="707"/>
        <w:jc w:val="both"/>
        <w:rPr>
          <w:i/>
          <w:sz w:val="24"/>
        </w:rPr>
      </w:pPr>
      <w:r>
        <w:rPr>
          <w:i/>
          <w:sz w:val="24"/>
        </w:rPr>
        <w:t>Народные музыкальные традиции Отечества. Народное музыкальное 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стран мира. Духовная музыка в творчестве композиторов. Наблюдение народного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творчества.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</w:p>
    <w:p>
      <w:pPr>
        <w:pStyle w:val="9"/>
        <w:spacing w:line="274" w:lineRule="exact"/>
        <w:ind w:left="2290"/>
      </w:pPr>
      <w:r>
        <w:t>Добрый</w:t>
      </w:r>
      <w:r>
        <w:rPr>
          <w:spacing w:val="29"/>
        </w:rPr>
        <w:t xml:space="preserve"> </w:t>
      </w:r>
      <w:r>
        <w:t>праздник</w:t>
      </w:r>
      <w:r>
        <w:rPr>
          <w:spacing w:val="87"/>
        </w:rPr>
        <w:t xml:space="preserve"> </w:t>
      </w:r>
      <w:r>
        <w:t>среди</w:t>
      </w:r>
      <w:r>
        <w:rPr>
          <w:spacing w:val="89"/>
        </w:rPr>
        <w:t xml:space="preserve"> </w:t>
      </w:r>
      <w:r>
        <w:t>зимы.</w:t>
      </w:r>
      <w:r>
        <w:rPr>
          <w:spacing w:val="87"/>
        </w:rPr>
        <w:t xml:space="preserve"> </w:t>
      </w:r>
      <w:r>
        <w:t>Обобщающий</w:t>
      </w:r>
      <w:r>
        <w:rPr>
          <w:spacing w:val="91"/>
        </w:rPr>
        <w:t xml:space="preserve"> </w:t>
      </w:r>
      <w:r>
        <w:t>урок</w:t>
      </w:r>
      <w:r>
        <w:rPr>
          <w:spacing w:val="87"/>
        </w:rPr>
        <w:t xml:space="preserve"> </w:t>
      </w:r>
      <w:r>
        <w:t>2</w:t>
      </w:r>
      <w:r>
        <w:rPr>
          <w:spacing w:val="90"/>
        </w:rPr>
        <w:t xml:space="preserve"> </w:t>
      </w:r>
      <w:r>
        <w:t>четверти.</w:t>
      </w:r>
      <w:r>
        <w:rPr>
          <w:spacing w:val="87"/>
        </w:rPr>
        <w:t xml:space="preserve"> </w:t>
      </w:r>
      <w:r>
        <w:t>Музыка</w:t>
      </w:r>
      <w:r>
        <w:rPr>
          <w:spacing w:val="91"/>
        </w:rPr>
        <w:t xml:space="preserve"> </w:t>
      </w:r>
      <w:r>
        <w:t>утра.</w:t>
      </w:r>
    </w:p>
    <w:p>
      <w:pPr>
        <w:pStyle w:val="9"/>
      </w:pPr>
      <w:r>
        <w:t>Музыка</w:t>
      </w:r>
      <w:r>
        <w:rPr>
          <w:spacing w:val="-3"/>
        </w:rPr>
        <w:t xml:space="preserve"> </w:t>
      </w:r>
      <w:r>
        <w:t>вечера.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инструмент.</w:t>
      </w:r>
    </w:p>
    <w:p>
      <w:pPr>
        <w:ind w:left="1582" w:right="845" w:firstLine="767"/>
        <w:jc w:val="both"/>
        <w:rPr>
          <w:i/>
          <w:sz w:val="24"/>
        </w:rPr>
      </w:pPr>
      <w:r>
        <w:rPr>
          <w:i/>
          <w:sz w:val="24"/>
        </w:rPr>
        <w:t>Обобщенное представление об основных образно-эмоциональных сферах музыки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Интонационно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музыке.Инструментовка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инсценировка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песни,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ярко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выраженным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характером.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>
      <w:pPr>
        <w:pStyle w:val="9"/>
        <w:spacing w:line="274" w:lineRule="exact"/>
        <w:ind w:left="2290"/>
      </w:pPr>
      <w:r>
        <w:t>«Ничего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5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нету».</w:t>
      </w:r>
    </w:p>
    <w:p>
      <w:pPr>
        <w:ind w:left="2290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детей:мультфильмы.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>
      <w:pPr>
        <w:pStyle w:val="9"/>
        <w:spacing w:line="274" w:lineRule="exact"/>
        <w:ind w:left="2290"/>
      </w:pPr>
      <w:r>
        <w:t>Разыграй</w:t>
      </w:r>
      <w:r>
        <w:rPr>
          <w:spacing w:val="-3"/>
        </w:rPr>
        <w:t xml:space="preserve"> </w:t>
      </w:r>
      <w:r>
        <w:t>песню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звучит.</w:t>
      </w:r>
      <w:r>
        <w:rPr>
          <w:spacing w:val="-3"/>
        </w:rPr>
        <w:t xml:space="preserve"> </w:t>
      </w:r>
      <w:r>
        <w:t>Опера-сказка.</w:t>
      </w:r>
    </w:p>
    <w:p>
      <w:pPr>
        <w:ind w:left="1582" w:right="853" w:firstLine="707"/>
        <w:jc w:val="both"/>
        <w:rPr>
          <w:i/>
          <w:sz w:val="24"/>
        </w:rPr>
      </w:pPr>
      <w:r>
        <w:rPr>
          <w:i/>
          <w:sz w:val="24"/>
        </w:rPr>
        <w:t>Опера, балет.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 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музыки: вокальная, инструментальная; сольная,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хоровая,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оркестровая.</w:t>
      </w:r>
    </w:p>
    <w:p>
      <w:pPr>
        <w:ind w:left="1582" w:right="852" w:firstLine="767"/>
        <w:jc w:val="both"/>
        <w:rPr>
          <w:i/>
          <w:sz w:val="24"/>
        </w:rPr>
      </w:pPr>
      <w:r>
        <w:rPr>
          <w:i/>
          <w:sz w:val="24"/>
        </w:rPr>
        <w:t>Театрализация в музыке. Постижение общих закономерностей музыки: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музыки. 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исполнении.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3"/>
        </w:rPr>
        <w:t xml:space="preserve"> </w:t>
      </w:r>
      <w:r>
        <w:t>№8</w:t>
      </w:r>
      <w:r>
        <w:rPr>
          <w:spacing w:val="-2"/>
        </w:rPr>
        <w:t xml:space="preserve"> </w:t>
      </w:r>
      <w:r>
        <w:t>«Музыка в жизни</w:t>
      </w:r>
      <w:r>
        <w:rPr>
          <w:spacing w:val="-1"/>
        </w:rPr>
        <w:t xml:space="preserve"> </w:t>
      </w:r>
      <w:r>
        <w:t>человека»</w:t>
      </w:r>
    </w:p>
    <w:p>
      <w:pPr>
        <w:pStyle w:val="9"/>
        <w:ind w:right="845" w:firstLine="707"/>
        <w:rPr>
          <w:i/>
        </w:rPr>
      </w:pPr>
      <w:r>
        <w:t>И Муза вечная со мной! Повсюду музыка слышна. Музыка осени. Обобщающий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композитор.</w:t>
      </w:r>
      <w:r>
        <w:rPr>
          <w:spacing w:val="6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портреты.</w:t>
      </w:r>
      <w:r>
        <w:rPr>
          <w:spacing w:val="1"/>
        </w:rPr>
        <w:t xml:space="preserve"> </w:t>
      </w:r>
      <w:r>
        <w:t>Музы не молчали. Мамин праздник. Обобщающий урок 3 четверти. Музыка в</w:t>
      </w:r>
      <w:r>
        <w:rPr>
          <w:spacing w:val="1"/>
        </w:rPr>
        <w:t xml:space="preserve"> </w:t>
      </w:r>
      <w:r>
        <w:t>цирке.</w:t>
      </w:r>
      <w:r>
        <w:rPr>
          <w:spacing w:val="-1"/>
        </w:rPr>
        <w:t xml:space="preserve"> </w:t>
      </w:r>
      <w:r>
        <w:t>Обобщающий</w:t>
      </w:r>
      <w:r>
        <w:rPr>
          <w:spacing w:val="3"/>
        </w:rPr>
        <w:t xml:space="preserve"> </w:t>
      </w:r>
      <w:r>
        <w:t>урок. (</w:t>
      </w:r>
      <w:r>
        <w:rPr>
          <w:i/>
        </w:rPr>
        <w:t>Урок-концерт.)</w:t>
      </w:r>
    </w:p>
    <w:p>
      <w:pPr>
        <w:ind w:left="1582" w:right="844" w:firstLine="707"/>
        <w:jc w:val="both"/>
        <w:rPr>
          <w:i/>
          <w:sz w:val="24"/>
        </w:rPr>
      </w:pPr>
      <w:r>
        <w:rPr>
          <w:i/>
          <w:sz w:val="24"/>
        </w:rPr>
        <w:t>Композитор – исполнитель – слушатель. Звучание окружающей жизни, 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настроений, чувств и характера человека. Истоки возникновения музыки. Интонационно-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музыке. Музыка и ее роль в повседневной жизни человека. Обобщенное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 в музыкальных образах. Тема защиты Отечества. Песня, танец,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марш и их разновидности. Обобщение музыкальных впечатлений первоклассников за 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 в течение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года. Составление афиши и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концерта.</w:t>
      </w:r>
    </w:p>
    <w:p>
      <w:pPr>
        <w:pStyle w:val="9"/>
        <w:spacing w:before="3"/>
        <w:ind w:left="0"/>
        <w:jc w:val="left"/>
        <w:rPr>
          <w:i/>
        </w:rPr>
      </w:pPr>
    </w:p>
    <w:p>
      <w:pPr>
        <w:pStyle w:val="3"/>
        <w:ind w:left="2290"/>
      </w:pPr>
      <w:r>
        <w:t>2класс.</w:t>
      </w:r>
    </w:p>
    <w:p>
      <w:pPr>
        <w:pStyle w:val="9"/>
        <w:ind w:left="0"/>
        <w:jc w:val="left"/>
        <w:rPr>
          <w:b/>
        </w:rPr>
      </w:pPr>
    </w:p>
    <w:p>
      <w:pPr>
        <w:spacing w:line="274" w:lineRule="exact"/>
        <w:ind w:left="22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 Музыкальная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грамота»</w:t>
      </w:r>
    </w:p>
    <w:p>
      <w:pPr>
        <w:pStyle w:val="9"/>
        <w:ind w:right="852" w:firstLine="707"/>
      </w:pPr>
      <w:r>
        <w:t>Мелодия. Волшебный цветик - семицветик. Музыкальные инструменты (орган). И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 Бах!</w:t>
      </w:r>
    </w:p>
    <w:p>
      <w:pPr>
        <w:ind w:left="1582" w:right="843" w:firstLine="707"/>
        <w:jc w:val="both"/>
        <w:rPr>
          <w:i/>
          <w:sz w:val="24"/>
        </w:rPr>
      </w:pPr>
      <w:r>
        <w:rPr>
          <w:i/>
          <w:sz w:val="24"/>
        </w:rPr>
        <w:t>Интонационно-образная природа музыкального 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 (мелодия). Различные виды музыки. Интонация – источник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 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(орган).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>
      <w:pPr>
        <w:pStyle w:val="9"/>
        <w:ind w:right="850" w:firstLine="707"/>
      </w:pPr>
      <w:r>
        <w:t>Русские народные инструменты. НРК. Музыкальные инструменты Курского края.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Разыграй</w:t>
      </w:r>
      <w:r>
        <w:rPr>
          <w:spacing w:val="1"/>
        </w:rPr>
        <w:t xml:space="preserve"> </w:t>
      </w:r>
      <w:r>
        <w:t>песню.Музыка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стиле.</w:t>
      </w:r>
      <w:r>
        <w:rPr>
          <w:spacing w:val="1"/>
        </w:rPr>
        <w:t xml:space="preserve"> </w:t>
      </w:r>
      <w:r>
        <w:t>Сочини</w:t>
      </w:r>
      <w:r>
        <w:rPr>
          <w:spacing w:val="1"/>
        </w:rPr>
        <w:t xml:space="preserve"> </w:t>
      </w:r>
      <w:r>
        <w:t>песенку.</w:t>
      </w:r>
      <w:r>
        <w:rPr>
          <w:spacing w:val="1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зимы. Встреча</w:t>
      </w:r>
      <w:r>
        <w:rPr>
          <w:spacing w:val="-1"/>
        </w:rPr>
        <w:t xml:space="preserve"> </w:t>
      </w:r>
      <w:r>
        <w:t>весны. НРК. Масленица.</w:t>
      </w:r>
    </w:p>
    <w:p>
      <w:pPr>
        <w:ind w:left="1582" w:right="847" w:firstLine="707"/>
        <w:jc w:val="both"/>
        <w:rPr>
          <w:i/>
          <w:sz w:val="24"/>
        </w:rPr>
      </w:pPr>
      <w:r>
        <w:rPr>
          <w:i/>
          <w:sz w:val="24"/>
        </w:rPr>
        <w:t>Музыкальный фольклор народов России. Особенности звучания оркестра народных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Оркестр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Музыкальный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spacing w:before="66"/>
        <w:ind w:left="1582" w:right="848"/>
        <w:jc w:val="both"/>
        <w:rPr>
          <w:i/>
          <w:sz w:val="24"/>
        </w:rPr>
      </w:pPr>
      <w:r>
        <w:rPr>
          <w:i/>
          <w:sz w:val="24"/>
        </w:rPr>
        <w:t>и поэтический фольклор России: песни, танцы, хороводы, игры-драматизации.Музыка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обычаях.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Музыка народов</w:t>
      </w:r>
      <w:r>
        <w:rPr>
          <w:spacing w:val="-1"/>
        </w:rPr>
        <w:t xml:space="preserve"> </w:t>
      </w:r>
      <w:r>
        <w:t>мира»</w:t>
      </w:r>
    </w:p>
    <w:p>
      <w:pPr>
        <w:pStyle w:val="9"/>
        <w:spacing w:line="274" w:lineRule="exact"/>
        <w:ind w:left="2290"/>
      </w:pPr>
      <w:r>
        <w:t>С</w:t>
      </w:r>
      <w:r>
        <w:rPr>
          <w:spacing w:val="-2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Христовым!</w:t>
      </w:r>
    </w:p>
    <w:p>
      <w:pPr>
        <w:ind w:left="1582" w:right="852" w:firstLine="707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стран мира. Духовная музыка в творчестве композиторов.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традициях.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славянские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песнопения.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музыка»</w:t>
      </w:r>
    </w:p>
    <w:p>
      <w:pPr>
        <w:pStyle w:val="9"/>
        <w:ind w:right="852" w:firstLine="707"/>
      </w:pPr>
      <w:r>
        <w:t>Великий</w:t>
      </w:r>
      <w:r>
        <w:rPr>
          <w:spacing w:val="1"/>
        </w:rPr>
        <w:t xml:space="preserve"> </w:t>
      </w:r>
      <w:r>
        <w:t>колокольный</w:t>
      </w:r>
      <w:r>
        <w:rPr>
          <w:spacing w:val="1"/>
        </w:rPr>
        <w:t xml:space="preserve"> </w:t>
      </w:r>
      <w:r>
        <w:t>звон.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Невский. Сергий</w:t>
      </w:r>
      <w:r>
        <w:rPr>
          <w:spacing w:val="-1"/>
        </w:rPr>
        <w:t xml:space="preserve"> </w:t>
      </w:r>
      <w:r>
        <w:t>Радонежский. Молитва.</w:t>
      </w:r>
    </w:p>
    <w:p>
      <w:pPr>
        <w:pStyle w:val="9"/>
        <w:spacing w:before="9"/>
        <w:ind w:left="0"/>
        <w:jc w:val="left"/>
        <w:rPr>
          <w:sz w:val="23"/>
        </w:rPr>
      </w:pPr>
    </w:p>
    <w:p>
      <w:pPr>
        <w:ind w:left="1582" w:right="850" w:firstLine="707"/>
        <w:jc w:val="both"/>
        <w:rPr>
          <w:sz w:val="24"/>
        </w:rPr>
      </w:pPr>
      <w:r>
        <w:rPr>
          <w:i/>
          <w:sz w:val="24"/>
        </w:rPr>
        <w:t>Композитор как создатель музыки. Духовная музыка в творчестве композиторов.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 религиозной традиции. Обобщенное представление исторического прошлого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Кантата.Духовная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этнокультурных, исторически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сложившихся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sz w:val="24"/>
        </w:rPr>
        <w:t>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</w:p>
    <w:p>
      <w:pPr>
        <w:pStyle w:val="9"/>
        <w:ind w:right="852" w:firstLine="707"/>
      </w:pPr>
      <w:r>
        <w:t>Музыкальные инструменты (фортепиано). Природа и музыка. Прогулка. Танцы,</w:t>
      </w:r>
      <w:r>
        <w:rPr>
          <w:spacing w:val="1"/>
        </w:rPr>
        <w:t xml:space="preserve"> </w:t>
      </w:r>
      <w:r>
        <w:t>танцы, танцы…. Эти разные марши. Звучащие картины. Расскажи сказку. Колыбельные.</w:t>
      </w:r>
      <w:r>
        <w:rPr>
          <w:spacing w:val="1"/>
        </w:rPr>
        <w:t xml:space="preserve"> </w:t>
      </w:r>
      <w:r>
        <w:t>Мама.Симфоническая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(С.Прокофьев</w:t>
      </w:r>
      <w:r>
        <w:rPr>
          <w:spacing w:val="1"/>
        </w:rPr>
        <w:t xml:space="preserve"> </w:t>
      </w:r>
      <w:r>
        <w:t>«Петя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волк»).</w:t>
      </w:r>
      <w:r>
        <w:rPr>
          <w:spacing w:val="1"/>
        </w:rPr>
        <w:t xml:space="preserve"> </w:t>
      </w:r>
      <w:r>
        <w:t>«Звучит</w:t>
      </w:r>
      <w:r>
        <w:rPr>
          <w:spacing w:val="1"/>
        </w:rPr>
        <w:t xml:space="preserve"> </w:t>
      </w:r>
      <w:r>
        <w:t>нестареющий</w:t>
      </w:r>
      <w:r>
        <w:rPr>
          <w:spacing w:val="-57"/>
        </w:rPr>
        <w:t xml:space="preserve"> </w:t>
      </w:r>
      <w:r>
        <w:t>Моцарт».</w:t>
      </w:r>
      <w:r>
        <w:rPr>
          <w:spacing w:val="-3"/>
        </w:rPr>
        <w:t xml:space="preserve"> </w:t>
      </w:r>
      <w:r>
        <w:t>Симфония</w:t>
      </w:r>
      <w:r>
        <w:rPr>
          <w:spacing w:val="-2"/>
        </w:rPr>
        <w:t xml:space="preserve"> </w:t>
      </w:r>
      <w:r>
        <w:t>№40.</w:t>
      </w:r>
      <w:r>
        <w:rPr>
          <w:spacing w:val="-2"/>
        </w:rPr>
        <w:t xml:space="preserve"> </w:t>
      </w:r>
      <w:r>
        <w:t>Увертюра.Мир</w:t>
      </w:r>
      <w:r>
        <w:rPr>
          <w:spacing w:val="-2"/>
        </w:rPr>
        <w:t xml:space="preserve"> </w:t>
      </w:r>
      <w:r>
        <w:t>композитора.</w:t>
      </w:r>
      <w:r>
        <w:rPr>
          <w:spacing w:val="-2"/>
        </w:rPr>
        <w:t xml:space="preserve"> </w:t>
      </w:r>
      <w:r>
        <w:t>(П.Чайковский,</w:t>
      </w:r>
      <w:r>
        <w:rPr>
          <w:spacing w:val="-2"/>
        </w:rPr>
        <w:t xml:space="preserve"> </w:t>
      </w:r>
      <w:r>
        <w:t>С.Прокофьев).</w:t>
      </w:r>
    </w:p>
    <w:p>
      <w:pPr>
        <w:ind w:left="1582" w:right="848" w:firstLine="707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(фортепиано).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отечественных композиторов.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 и изобразительность в музыке.Песня,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танец и марш как три основные области музыкального искусства, неразрывно 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инструменты. Симфонический оркестр. Музыкальные портреты и образы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симфонической музыке. Основные средства музыкальной выразительности (тембр).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творчеством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австрийского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В.А.Моцарта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>
      <w:pPr>
        <w:pStyle w:val="9"/>
        <w:spacing w:line="274" w:lineRule="exact"/>
        <w:ind w:left="2290"/>
      </w:pPr>
      <w:r>
        <w:t>Музыка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Новогоднем</w:t>
      </w:r>
      <w:r>
        <w:rPr>
          <w:spacing w:val="-1"/>
        </w:rPr>
        <w:t xml:space="preserve"> </w:t>
      </w:r>
      <w:r>
        <w:t>празднике.</w:t>
      </w:r>
    </w:p>
    <w:p>
      <w:pPr>
        <w:spacing w:before="1"/>
        <w:ind w:left="229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профессиональное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ind w:left="1582"/>
        <w:jc w:val="both"/>
        <w:rPr>
          <w:i/>
          <w:sz w:val="24"/>
        </w:rPr>
      </w:pPr>
      <w:r>
        <w:rPr>
          <w:i/>
          <w:sz w:val="24"/>
        </w:rPr>
        <w:t>Разучивание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года.</w:t>
      </w:r>
    </w:p>
    <w:p>
      <w:pPr>
        <w:pStyle w:val="3"/>
        <w:spacing w:before="4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>
      <w:pPr>
        <w:pStyle w:val="9"/>
        <w:ind w:right="850" w:firstLine="707"/>
      </w:pPr>
      <w:r>
        <w:t>Детский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Опера.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палочка</w:t>
      </w:r>
      <w:r>
        <w:rPr>
          <w:spacing w:val="-3"/>
        </w:rPr>
        <w:t xml:space="preserve"> </w:t>
      </w:r>
      <w:r>
        <w:t>дирижера.</w:t>
      </w:r>
      <w:r>
        <w:rPr>
          <w:spacing w:val="-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Людмила».</w:t>
      </w:r>
      <w:r>
        <w:rPr>
          <w:spacing w:val="1"/>
        </w:rPr>
        <w:t xml:space="preserve"> </w:t>
      </w:r>
      <w:r>
        <w:t>Сцены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оперы.</w:t>
      </w:r>
      <w:r>
        <w:rPr>
          <w:spacing w:val="-2"/>
        </w:rPr>
        <w:t xml:space="preserve"> </w:t>
      </w:r>
      <w:r>
        <w:t>Увертюра.</w:t>
      </w:r>
      <w:r>
        <w:rPr>
          <w:spacing w:val="-1"/>
        </w:rPr>
        <w:t xml:space="preserve"> </w:t>
      </w:r>
      <w:r>
        <w:t>Финал.</w:t>
      </w:r>
    </w:p>
    <w:p>
      <w:pPr>
        <w:ind w:left="1582" w:right="848" w:firstLine="707"/>
        <w:jc w:val="both"/>
        <w:rPr>
          <w:i/>
          <w:sz w:val="24"/>
        </w:rPr>
      </w:pPr>
      <w:r>
        <w:rPr>
          <w:i/>
          <w:sz w:val="24"/>
        </w:rPr>
        <w:t>Опера. Музыкальные театры. Детский музыкальный театр. Певческие голоса: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балерина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балете.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Симфонический оркестр.Музыкальное развитие в опере. Развитие музыки в исполнении.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дирижера,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спектакля.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Дирижерские жесты. Различные виды музыки: вокальная, инструментальная; сольная,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хоровая, оркестровая.Постижение общих закономерностей музыки: развитие музыки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музыки. Увертюра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опере.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3"/>
        </w:rPr>
        <w:t xml:space="preserve"> </w:t>
      </w:r>
      <w:r>
        <w:t>№8</w:t>
      </w:r>
      <w:r>
        <w:rPr>
          <w:spacing w:val="-2"/>
        </w:rPr>
        <w:t xml:space="preserve"> </w:t>
      </w:r>
      <w:r>
        <w:t>«Музыка в жизни</w:t>
      </w:r>
      <w:r>
        <w:rPr>
          <w:spacing w:val="-1"/>
        </w:rPr>
        <w:t xml:space="preserve"> </w:t>
      </w:r>
      <w:r>
        <w:t>человека»</w:t>
      </w:r>
    </w:p>
    <w:p>
      <w:pPr>
        <w:pStyle w:val="9"/>
        <w:ind w:right="850" w:firstLine="707"/>
      </w:pPr>
      <w:r>
        <w:t>Здравствуй,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моя!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1 четверти. Обобщающий</w:t>
      </w:r>
      <w:r>
        <w:rPr>
          <w:spacing w:val="1"/>
        </w:rPr>
        <w:t xml:space="preserve"> </w:t>
      </w:r>
      <w:r>
        <w:t>урок 2 четверти. Обобщающий</w:t>
      </w:r>
      <w:r>
        <w:rPr>
          <w:spacing w:val="1"/>
        </w:rPr>
        <w:t xml:space="preserve"> </w:t>
      </w:r>
      <w:r>
        <w:t>урок 3</w:t>
      </w:r>
      <w:r>
        <w:rPr>
          <w:spacing w:val="1"/>
        </w:rPr>
        <w:t xml:space="preserve"> </w:t>
      </w:r>
      <w:r>
        <w:t>четверти. Картинки с выставки. Музыкальное впечатление. Все в движении. Попутная</w:t>
      </w:r>
      <w:r>
        <w:rPr>
          <w:spacing w:val="1"/>
        </w:rPr>
        <w:t xml:space="preserve"> </w:t>
      </w:r>
      <w:r>
        <w:t>песня. Музыка учит людей понимать друг друга. Два лада. Легенда. Природа и музыка.</w:t>
      </w:r>
      <w:r>
        <w:rPr>
          <w:spacing w:val="1"/>
        </w:rPr>
        <w:t xml:space="preserve"> </w:t>
      </w:r>
      <w:r>
        <w:t>Печаль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светла.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 иссякнуть мелодии?</w:t>
      </w:r>
      <w:r>
        <w:rPr>
          <w:spacing w:val="2"/>
        </w:rPr>
        <w:t xml:space="preserve"> </w:t>
      </w:r>
      <w:r>
        <w:t>Обобщающий</w:t>
      </w:r>
      <w:r>
        <w:rPr>
          <w:spacing w:val="2"/>
        </w:rPr>
        <w:t xml:space="preserve"> </w:t>
      </w:r>
      <w:r>
        <w:t>урок.</w:t>
      </w:r>
    </w:p>
    <w:p>
      <w:pPr>
        <w:ind w:left="1582" w:right="845" w:firstLine="707"/>
        <w:jc w:val="both"/>
        <w:rPr>
          <w:i/>
          <w:sz w:val="24"/>
        </w:rPr>
      </w:pPr>
      <w:r>
        <w:rPr>
          <w:i/>
          <w:sz w:val="24"/>
        </w:rPr>
        <w:t>Сочинения отечественных композиторов о Родине.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построения 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куплетной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припев).Региональные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традиции.Знакомство учащихся с государственными символами России: флагом, гербом,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Спасителя.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изобразительность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музыке.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портреты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spacing w:before="66"/>
        <w:ind w:left="1582" w:right="847"/>
        <w:jc w:val="both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симфонической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фортепианной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музыке.Основные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(мелодия,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концерта.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полюбившихся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года.</w:t>
      </w:r>
    </w:p>
    <w:p>
      <w:pPr>
        <w:pStyle w:val="9"/>
        <w:spacing w:before="5"/>
        <w:ind w:left="0"/>
        <w:jc w:val="left"/>
        <w:rPr>
          <w:i/>
        </w:rPr>
      </w:pPr>
    </w:p>
    <w:p>
      <w:pPr>
        <w:pStyle w:val="3"/>
        <w:numPr>
          <w:ilvl w:val="2"/>
          <w:numId w:val="83"/>
        </w:numPr>
        <w:tabs>
          <w:tab w:val="left" w:pos="2470"/>
        </w:tabs>
      </w:pPr>
      <w:r>
        <w:t>класс.</w:t>
      </w:r>
    </w:p>
    <w:p>
      <w:pPr>
        <w:pStyle w:val="9"/>
        <w:ind w:left="0"/>
        <w:jc w:val="left"/>
        <w:rPr>
          <w:b/>
        </w:rPr>
      </w:pPr>
    </w:p>
    <w:p>
      <w:pPr>
        <w:spacing w:line="274" w:lineRule="exact"/>
        <w:ind w:left="229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 Музыкальная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грамота»</w:t>
      </w:r>
    </w:p>
    <w:p>
      <w:pPr>
        <w:pStyle w:val="9"/>
        <w:spacing w:line="274" w:lineRule="exact"/>
        <w:ind w:left="2290"/>
        <w:jc w:val="left"/>
      </w:pPr>
      <w:r>
        <w:t>Мелодия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музыки.</w:t>
      </w:r>
    </w:p>
    <w:p>
      <w:pPr>
        <w:ind w:left="2290"/>
        <w:rPr>
          <w:i/>
          <w:sz w:val="24"/>
        </w:rPr>
      </w:pPr>
      <w:r>
        <w:rPr>
          <w:i/>
          <w:sz w:val="24"/>
        </w:rPr>
        <w:t>Песенность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композиторов.</w:t>
      </w:r>
    </w:p>
    <w:p>
      <w:pPr>
        <w:pStyle w:val="3"/>
        <w:spacing w:before="5" w:line="274" w:lineRule="exact"/>
        <w:ind w:left="2290"/>
      </w:pP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>
      <w:pPr>
        <w:pStyle w:val="9"/>
        <w:ind w:right="843" w:firstLine="947"/>
        <w:jc w:val="left"/>
      </w:pPr>
      <w:r>
        <w:t>Настрою</w:t>
      </w:r>
      <w:r>
        <w:rPr>
          <w:spacing w:val="31"/>
        </w:rPr>
        <w:t xml:space="preserve"> </w:t>
      </w:r>
      <w:r>
        <w:t>гусли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старинный</w:t>
      </w:r>
      <w:r>
        <w:rPr>
          <w:spacing w:val="31"/>
        </w:rPr>
        <w:t xml:space="preserve"> </w:t>
      </w:r>
      <w:r>
        <w:t>лад…</w:t>
      </w:r>
      <w:r>
        <w:rPr>
          <w:spacing w:val="31"/>
        </w:rPr>
        <w:t xml:space="preserve"> </w:t>
      </w:r>
      <w:r>
        <w:t>Певцы</w:t>
      </w:r>
      <w:r>
        <w:rPr>
          <w:spacing w:val="28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старины.</w:t>
      </w:r>
      <w:r>
        <w:rPr>
          <w:spacing w:val="30"/>
        </w:rPr>
        <w:t xml:space="preserve"> </w:t>
      </w:r>
      <w:r>
        <w:t>Баян,</w:t>
      </w:r>
      <w:r>
        <w:rPr>
          <w:spacing w:val="31"/>
        </w:rPr>
        <w:t xml:space="preserve"> </w:t>
      </w:r>
      <w:r>
        <w:t>Садко.Лель</w:t>
      </w:r>
      <w:r>
        <w:rPr>
          <w:spacing w:val="-57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Лель…Прощание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Масленицей.</w:t>
      </w:r>
    </w:p>
    <w:p>
      <w:pPr>
        <w:ind w:left="1582" w:right="847" w:firstLine="707"/>
        <w:jc w:val="both"/>
        <w:rPr>
          <w:i/>
          <w:sz w:val="24"/>
        </w:rPr>
      </w:pPr>
      <w:r>
        <w:rPr>
          <w:i/>
          <w:sz w:val="24"/>
        </w:rPr>
        <w:t xml:space="preserve">Народные традиции и обряды в музыке русских композиторов. </w:t>
      </w:r>
      <w:r>
        <w:rPr>
          <w:sz w:val="24"/>
        </w:rPr>
        <w:t>Жанр былины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русском музыкальном фольклоре. </w:t>
      </w:r>
      <w:r>
        <w:rPr>
          <w:i/>
          <w:sz w:val="24"/>
        </w:rPr>
        <w:t>Мелодии в народном стиле. Имитация тембров русских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звучании симфонического оркестра.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музыка»</w:t>
      </w:r>
    </w:p>
    <w:p>
      <w:pPr>
        <w:pStyle w:val="9"/>
        <w:ind w:right="847" w:firstLine="707"/>
        <w:jc w:val="right"/>
      </w:pPr>
      <w:r>
        <w:t>Радуйся,</w:t>
      </w:r>
      <w:r>
        <w:rPr>
          <w:spacing w:val="44"/>
        </w:rPr>
        <w:t xml:space="preserve"> </w:t>
      </w:r>
      <w:r>
        <w:t>Мария!</w:t>
      </w:r>
      <w:r>
        <w:rPr>
          <w:spacing w:val="44"/>
        </w:rPr>
        <w:t xml:space="preserve"> </w:t>
      </w:r>
      <w:r>
        <w:t>Богородице</w:t>
      </w:r>
      <w:r>
        <w:rPr>
          <w:spacing w:val="43"/>
        </w:rPr>
        <w:t xml:space="preserve"> </w:t>
      </w:r>
      <w:r>
        <w:t>Дево,</w:t>
      </w:r>
      <w:r>
        <w:rPr>
          <w:spacing w:val="44"/>
        </w:rPr>
        <w:t xml:space="preserve"> </w:t>
      </w:r>
      <w:r>
        <w:t>радуйся.</w:t>
      </w:r>
      <w:r>
        <w:rPr>
          <w:spacing w:val="44"/>
        </w:rPr>
        <w:t xml:space="preserve"> </w:t>
      </w:r>
      <w:r>
        <w:t>Древнейшая</w:t>
      </w:r>
      <w:r>
        <w:rPr>
          <w:spacing w:val="44"/>
        </w:rPr>
        <w:t xml:space="preserve"> </w:t>
      </w:r>
      <w:r>
        <w:t>песнь</w:t>
      </w:r>
      <w:r>
        <w:rPr>
          <w:spacing w:val="45"/>
        </w:rPr>
        <w:t xml:space="preserve"> </w:t>
      </w:r>
      <w:r>
        <w:t>материнства.</w:t>
      </w:r>
      <w:r>
        <w:rPr>
          <w:spacing w:val="-57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  <w:r>
        <w:rPr>
          <w:spacing w:val="-2"/>
        </w:rPr>
        <w:t xml:space="preserve"> </w:t>
      </w:r>
      <w:r>
        <w:t>Княгиня</w:t>
      </w:r>
      <w:r>
        <w:rPr>
          <w:spacing w:val="-3"/>
        </w:rPr>
        <w:t xml:space="preserve"> </w:t>
      </w:r>
      <w:r>
        <w:t>Ольга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Владимир.</w:t>
      </w:r>
      <w:r>
        <w:rPr>
          <w:spacing w:val="-2"/>
        </w:rPr>
        <w:t xml:space="preserve"> </w:t>
      </w:r>
      <w:r>
        <w:t>Вербное</w:t>
      </w:r>
      <w:r>
        <w:rPr>
          <w:spacing w:val="-4"/>
        </w:rPr>
        <w:t xml:space="preserve"> </w:t>
      </w:r>
      <w:r>
        <w:t>воскресенье.</w:t>
      </w:r>
      <w:r>
        <w:rPr>
          <w:spacing w:val="-2"/>
        </w:rPr>
        <w:t xml:space="preserve"> </w:t>
      </w:r>
      <w:r>
        <w:t>Вербочки.</w:t>
      </w:r>
    </w:p>
    <w:p>
      <w:pPr>
        <w:ind w:left="1582" w:right="847" w:firstLine="707"/>
        <w:jc w:val="both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Богородицы,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Богоматери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Владимирской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величайшая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святыня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воспевающие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материнства,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</w:p>
    <w:p>
      <w:pPr>
        <w:pStyle w:val="9"/>
        <w:ind w:right="848" w:firstLine="707"/>
      </w:pPr>
      <w:r>
        <w:t>Природа и музыка. Кантата «Александр Невский». В детской. Игры в игрушки. На</w:t>
      </w:r>
      <w:r>
        <w:rPr>
          <w:spacing w:val="1"/>
        </w:rPr>
        <w:t xml:space="preserve"> </w:t>
      </w:r>
      <w:r>
        <w:t>прогулке.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состязание</w:t>
      </w:r>
      <w:r>
        <w:rPr>
          <w:spacing w:val="1"/>
        </w:rPr>
        <w:t xml:space="preserve"> </w:t>
      </w:r>
      <w:r>
        <w:t>(концерт).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(скрипка,</w:t>
      </w:r>
      <w:r>
        <w:rPr>
          <w:spacing w:val="1"/>
        </w:rPr>
        <w:t xml:space="preserve"> </w:t>
      </w:r>
      <w:r>
        <w:t>флейта). Звучащие картины. Сюита «Пер Гюнт».</w:t>
      </w:r>
      <w:r>
        <w:rPr>
          <w:spacing w:val="60"/>
        </w:rPr>
        <w:t xml:space="preserve"> </w:t>
      </w:r>
      <w:r>
        <w:t>Мир Бетховена. «Героическая». 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мужеству.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грусть</w:t>
      </w:r>
      <w:r>
        <w:rPr>
          <w:spacing w:val="1"/>
        </w:rPr>
        <w:t xml:space="preserve"> </w:t>
      </w:r>
      <w:r>
        <w:t>твоих</w:t>
      </w:r>
      <w:r>
        <w:rPr>
          <w:spacing w:val="1"/>
        </w:rPr>
        <w:t xml:space="preserve"> </w:t>
      </w:r>
      <w:r>
        <w:t>просторов.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С.Прокофьева.</w:t>
      </w:r>
      <w:r>
        <w:rPr>
          <w:spacing w:val="1"/>
        </w:rPr>
        <w:t xml:space="preserve"> </w:t>
      </w:r>
      <w:r>
        <w:t>Певцы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Прославим</w:t>
      </w:r>
      <w:r>
        <w:rPr>
          <w:spacing w:val="-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 Радость</w:t>
      </w:r>
      <w:r>
        <w:rPr>
          <w:spacing w:val="1"/>
        </w:rPr>
        <w:t xml:space="preserve"> </w:t>
      </w:r>
      <w:r>
        <w:t>к солнцу</w:t>
      </w:r>
      <w:r>
        <w:rPr>
          <w:spacing w:val="-9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зовет.</w:t>
      </w:r>
    </w:p>
    <w:p>
      <w:pPr>
        <w:ind w:left="1582" w:right="843" w:firstLine="707"/>
        <w:jc w:val="both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романсах русских композиторов.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Лирические 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жанре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инструментального концерта. Мастерство композиторов и исполнителей в 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солиста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симфонического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оркестра.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флейта,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скрипка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сюиты,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симфонии.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драматургии.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(двухчастная,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трехчастная,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вариационная).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образы музыки Л.Бетховена.</w:t>
      </w:r>
    </w:p>
    <w:p>
      <w:pPr>
        <w:ind w:left="1582" w:right="850" w:firstLine="707"/>
        <w:jc w:val="both"/>
        <w:rPr>
          <w:i/>
          <w:sz w:val="24"/>
        </w:rPr>
      </w:pPr>
      <w:r>
        <w:rPr>
          <w:i/>
          <w:sz w:val="24"/>
        </w:rPr>
        <w:t>Образы природы в музыке Г.Свиридова. Музыкальные иллюстрации. Ода как 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Мелодии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прошлого, которые знает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весь мир.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</w:p>
    <w:p>
      <w:pPr>
        <w:pStyle w:val="9"/>
        <w:spacing w:line="274" w:lineRule="exact"/>
        <w:ind w:left="2290"/>
      </w:pP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ритмах (мюзикл).</w:t>
      </w:r>
      <w:r>
        <w:rPr>
          <w:spacing w:val="-4"/>
        </w:rPr>
        <w:t xml:space="preserve"> </w:t>
      </w:r>
      <w:r>
        <w:t>Чудо-музыка.</w:t>
      </w:r>
      <w:r>
        <w:rPr>
          <w:spacing w:val="-2"/>
        </w:rPr>
        <w:t xml:space="preserve"> </w:t>
      </w:r>
      <w:r>
        <w:t>Острый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джаза</w:t>
      </w:r>
      <w:r>
        <w:rPr>
          <w:spacing w:val="-3"/>
        </w:rPr>
        <w:t xml:space="preserve"> </w:t>
      </w:r>
      <w:r>
        <w:t>звуки.</w:t>
      </w:r>
    </w:p>
    <w:p>
      <w:pPr>
        <w:ind w:left="1582" w:right="850" w:firstLine="707"/>
        <w:jc w:val="both"/>
        <w:rPr>
          <w:i/>
          <w:sz w:val="24"/>
        </w:rPr>
      </w:pPr>
      <w:r>
        <w:rPr>
          <w:i/>
          <w:sz w:val="24"/>
        </w:rPr>
        <w:t>Мюзикл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(Р.Роджерс,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А.Рыбников).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исполнения.Особенности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инструментов, манеры исполнения джазовой музыки. Импровизация как основа джаза.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Дж.Гершвин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симфоджаз.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музыканты-исполнители.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>
      <w:pPr>
        <w:pStyle w:val="9"/>
        <w:spacing w:line="274" w:lineRule="exact"/>
        <w:ind w:left="2290"/>
      </w:pPr>
      <w:r>
        <w:t>Опера</w:t>
      </w:r>
      <w:r>
        <w:rPr>
          <w:spacing w:val="38"/>
        </w:rPr>
        <w:t xml:space="preserve"> </w:t>
      </w:r>
      <w:r>
        <w:t>«Иван</w:t>
      </w:r>
      <w:r>
        <w:rPr>
          <w:spacing w:val="36"/>
        </w:rPr>
        <w:t xml:space="preserve"> </w:t>
      </w:r>
      <w:r>
        <w:t>Сусанин».</w:t>
      </w:r>
      <w:r>
        <w:rPr>
          <w:spacing w:val="75"/>
        </w:rPr>
        <w:t xml:space="preserve"> </w:t>
      </w:r>
      <w:r>
        <w:t>Опера</w:t>
      </w:r>
      <w:r>
        <w:rPr>
          <w:spacing w:val="39"/>
        </w:rPr>
        <w:t xml:space="preserve"> </w:t>
      </w:r>
      <w:r>
        <w:t>«Руслан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Людмила».</w:t>
      </w:r>
      <w:r>
        <w:rPr>
          <w:spacing w:val="35"/>
        </w:rPr>
        <w:t xml:space="preserve"> </w:t>
      </w:r>
      <w:r>
        <w:t>Фарлаф.</w:t>
      </w:r>
      <w:r>
        <w:rPr>
          <w:spacing w:val="35"/>
        </w:rPr>
        <w:t xml:space="preserve"> </w:t>
      </w:r>
      <w:r>
        <w:t>Увертюра.</w:t>
      </w:r>
      <w:r>
        <w:rPr>
          <w:spacing w:val="35"/>
        </w:rPr>
        <w:t xml:space="preserve"> </w:t>
      </w:r>
      <w:r>
        <w:t>Опера</w:t>
      </w:r>
    </w:p>
    <w:p>
      <w:pPr>
        <w:pStyle w:val="9"/>
        <w:ind w:right="851"/>
      </w:pPr>
      <w:r>
        <w:t>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«Снегурочка».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синее.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красавица».</w:t>
      </w:r>
    </w:p>
    <w:p>
      <w:pPr>
        <w:ind w:left="1582" w:right="843" w:firstLine="707"/>
        <w:jc w:val="both"/>
        <w:rPr>
          <w:i/>
          <w:sz w:val="24"/>
        </w:rPr>
      </w:pPr>
      <w:r>
        <w:rPr>
          <w:i/>
          <w:sz w:val="24"/>
        </w:rPr>
        <w:t>Образы Родины, защитников Отечества в оперном жанре музыки. Путешествие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балетного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спектаклей.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3"/>
        <w:spacing w:before="71" w:line="274" w:lineRule="exact"/>
        <w:ind w:left="2290"/>
        <w:jc w:val="both"/>
      </w:pPr>
      <w:r>
        <w:t>Модуль</w:t>
      </w:r>
      <w:r>
        <w:rPr>
          <w:spacing w:val="-3"/>
        </w:rPr>
        <w:t xml:space="preserve"> </w:t>
      </w:r>
      <w:r>
        <w:t>№8</w:t>
      </w:r>
      <w:r>
        <w:rPr>
          <w:spacing w:val="-2"/>
        </w:rPr>
        <w:t xml:space="preserve"> </w:t>
      </w:r>
      <w:r>
        <w:t>«Музыка в жизни</w:t>
      </w:r>
      <w:r>
        <w:rPr>
          <w:spacing w:val="-1"/>
        </w:rPr>
        <w:t xml:space="preserve"> </w:t>
      </w:r>
      <w:r>
        <w:t>человека»</w:t>
      </w:r>
    </w:p>
    <w:p>
      <w:pPr>
        <w:pStyle w:val="9"/>
        <w:ind w:right="844" w:firstLine="707"/>
      </w:pPr>
      <w:r>
        <w:t>Виват, Россия! (кант).</w:t>
      </w:r>
      <w:r>
        <w:rPr>
          <w:spacing w:val="1"/>
        </w:rPr>
        <w:t xml:space="preserve"> </w:t>
      </w:r>
      <w:r>
        <w:t>Наша слава – русская держава. Утро. Вечер. Портрет 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спрятан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Обобщающий урок II четверти. Обобщающий урок III четверти.Заключительный урок-</w:t>
      </w:r>
      <w:r>
        <w:rPr>
          <w:spacing w:val="1"/>
        </w:rPr>
        <w:t xml:space="preserve"> </w:t>
      </w:r>
      <w:r>
        <w:t>концерт.</w:t>
      </w:r>
    </w:p>
    <w:p>
      <w:pPr>
        <w:ind w:left="1582" w:right="848" w:firstLine="707"/>
        <w:jc w:val="both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народная песня.Жизненно-музыкальные впечатления ребенка «с утра до вечера». 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 портрет в вокальной и инструментальной музыке. Повторение и 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материала.</w:t>
      </w:r>
    </w:p>
    <w:p>
      <w:pPr>
        <w:pStyle w:val="9"/>
        <w:spacing w:before="3"/>
        <w:ind w:left="0"/>
        <w:jc w:val="left"/>
        <w:rPr>
          <w:i/>
        </w:rPr>
      </w:pPr>
    </w:p>
    <w:p>
      <w:pPr>
        <w:pStyle w:val="3"/>
        <w:numPr>
          <w:ilvl w:val="2"/>
          <w:numId w:val="83"/>
        </w:numPr>
        <w:tabs>
          <w:tab w:val="left" w:pos="2470"/>
        </w:tabs>
        <w:jc w:val="both"/>
      </w:pPr>
      <w:r>
        <w:t>класс.</w:t>
      </w:r>
    </w:p>
    <w:p>
      <w:pPr>
        <w:pStyle w:val="9"/>
        <w:ind w:left="0"/>
        <w:jc w:val="left"/>
        <w:rPr>
          <w:b/>
        </w:rPr>
      </w:pPr>
    </w:p>
    <w:p>
      <w:pPr>
        <w:spacing w:line="274" w:lineRule="exact"/>
        <w:ind w:left="22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</w:t>
      </w:r>
    </w:p>
    <w:p>
      <w:pPr>
        <w:pStyle w:val="9"/>
        <w:ind w:right="845" w:firstLine="707"/>
      </w:pPr>
      <w:r>
        <w:t>«Я пойду по полю белому…» « На великий праздник собралася</w:t>
      </w:r>
      <w:r>
        <w:rPr>
          <w:spacing w:val="1"/>
        </w:rPr>
        <w:t xml:space="preserve"> </w:t>
      </w:r>
      <w:r>
        <w:t>Русь!» Ярмарочное</w:t>
      </w:r>
      <w:r>
        <w:rPr>
          <w:spacing w:val="-57"/>
        </w:rPr>
        <w:t xml:space="preserve"> </w:t>
      </w:r>
      <w:r>
        <w:t>гулянье.</w:t>
      </w:r>
      <w:r>
        <w:rPr>
          <w:spacing w:val="1"/>
        </w:rPr>
        <w:t xml:space="preserve"> </w:t>
      </w:r>
      <w:r>
        <w:t>Святогорский</w:t>
      </w:r>
      <w:r>
        <w:rPr>
          <w:spacing w:val="1"/>
        </w:rPr>
        <w:t xml:space="preserve"> </w:t>
      </w:r>
      <w:r>
        <w:t>монастырь.</w:t>
      </w:r>
      <w:r>
        <w:rPr>
          <w:spacing w:val="1"/>
        </w:rPr>
        <w:t xml:space="preserve"> </w:t>
      </w:r>
      <w:r>
        <w:t>«Композитор-имя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«Музыкант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чародей».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праздники. Троица.</w:t>
      </w:r>
    </w:p>
    <w:p>
      <w:pPr>
        <w:ind w:left="1582" w:right="846" w:firstLine="707"/>
        <w:jc w:val="both"/>
        <w:rPr>
          <w:i/>
          <w:sz w:val="24"/>
        </w:rPr>
      </w:pPr>
      <w:r>
        <w:rPr>
          <w:i/>
          <w:sz w:val="24"/>
        </w:rPr>
        <w:t>Музыкальные инструменты России, история их возникновения и бытования,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звучание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 обрядах и обычаях. Оркестр русских народных инструментов. Музыкальный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музыкантах.Народные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Троицын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Музыка народов</w:t>
      </w:r>
      <w:r>
        <w:rPr>
          <w:spacing w:val="-1"/>
        </w:rPr>
        <w:t xml:space="preserve"> </w:t>
      </w:r>
      <w:r>
        <w:t>мира»</w:t>
      </w:r>
    </w:p>
    <w:p>
      <w:pPr>
        <w:pStyle w:val="9"/>
        <w:spacing w:line="274" w:lineRule="exact"/>
        <w:ind w:left="2290"/>
      </w:pPr>
      <w:r>
        <w:t>Русский</w:t>
      </w:r>
      <w:r>
        <w:rPr>
          <w:spacing w:val="-2"/>
        </w:rPr>
        <w:t xml:space="preserve"> </w:t>
      </w:r>
      <w:r>
        <w:t>Восток.</w:t>
      </w:r>
      <w:r>
        <w:rPr>
          <w:spacing w:val="-2"/>
        </w:rPr>
        <w:t xml:space="preserve"> </w:t>
      </w:r>
      <w:r>
        <w:t>Сезам, откройся.</w:t>
      </w:r>
      <w:r>
        <w:rPr>
          <w:spacing w:val="-2"/>
        </w:rPr>
        <w:t xml:space="preserve"> </w:t>
      </w:r>
      <w:r>
        <w:t>Восточные</w:t>
      </w:r>
      <w:r>
        <w:rPr>
          <w:spacing w:val="-4"/>
        </w:rPr>
        <w:t xml:space="preserve"> </w:t>
      </w:r>
      <w:r>
        <w:t>мотивы.</w:t>
      </w:r>
    </w:p>
    <w:p>
      <w:pPr>
        <w:ind w:left="1582" w:right="854" w:firstLine="707"/>
        <w:jc w:val="both"/>
        <w:rPr>
          <w:i/>
          <w:sz w:val="24"/>
        </w:rPr>
      </w:pPr>
      <w:r>
        <w:rPr>
          <w:i/>
          <w:sz w:val="24"/>
        </w:rPr>
        <w:t>Народная и профессиональная музыка. Восточные мотивы в творчестве 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(М.Глинка,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А.Хачатурян). Орнаментальная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мелодика.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музыка»</w:t>
      </w:r>
    </w:p>
    <w:p>
      <w:pPr>
        <w:pStyle w:val="9"/>
        <w:ind w:right="856" w:firstLine="707"/>
      </w:pPr>
      <w:r>
        <w:t>Святые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торжество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торжеств.</w:t>
      </w:r>
      <w:r>
        <w:rPr>
          <w:spacing w:val="1"/>
        </w:rPr>
        <w:t xml:space="preserve"> </w:t>
      </w:r>
      <w:r>
        <w:t>Ангел</w:t>
      </w:r>
      <w:r>
        <w:rPr>
          <w:spacing w:val="1"/>
        </w:rPr>
        <w:t xml:space="preserve"> </w:t>
      </w:r>
      <w:r>
        <w:t>вопияше.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обычай старины.</w:t>
      </w:r>
      <w:r>
        <w:rPr>
          <w:spacing w:val="-1"/>
        </w:rPr>
        <w:t xml:space="preserve"> </w:t>
      </w:r>
      <w:r>
        <w:t>Светлый</w:t>
      </w:r>
      <w:r>
        <w:rPr>
          <w:spacing w:val="-2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Кирилл</w:t>
      </w:r>
      <w:r>
        <w:rPr>
          <w:spacing w:val="-3"/>
        </w:rPr>
        <w:t xml:space="preserve"> </w:t>
      </w:r>
      <w:r>
        <w:t>и Мефодий.</w:t>
      </w:r>
    </w:p>
    <w:p>
      <w:pPr>
        <w:ind w:left="1582" w:right="853" w:firstLine="707"/>
        <w:jc w:val="both"/>
        <w:rPr>
          <w:i/>
          <w:sz w:val="24"/>
        </w:rPr>
      </w:pPr>
      <w:r>
        <w:rPr>
          <w:i/>
          <w:sz w:val="24"/>
        </w:rPr>
        <w:t>Духовная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 в музыкальных образах. Гимн, величание. Праздники 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церкви. Тропарь, молитва.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</w:t>
      </w:r>
    </w:p>
    <w:p>
      <w:pPr>
        <w:pStyle w:val="9"/>
        <w:ind w:right="859"/>
        <w:jc w:val="left"/>
      </w:pPr>
      <w:r>
        <w:t>Мелодия.</w:t>
      </w:r>
      <w:r>
        <w:rPr>
          <w:spacing w:val="-8"/>
        </w:rPr>
        <w:t xml:space="preserve"> </w:t>
      </w:r>
      <w:r>
        <w:t>«Ты</w:t>
      </w:r>
      <w:r>
        <w:rPr>
          <w:spacing w:val="-10"/>
        </w:rPr>
        <w:t xml:space="preserve"> </w:t>
      </w:r>
      <w:r>
        <w:t>запой</w:t>
      </w:r>
      <w:r>
        <w:rPr>
          <w:spacing w:val="-10"/>
        </w:rPr>
        <w:t xml:space="preserve"> </w:t>
      </w:r>
      <w:r>
        <w:t>мне</w:t>
      </w:r>
      <w:r>
        <w:rPr>
          <w:spacing w:val="-10"/>
        </w:rPr>
        <w:t xml:space="preserve"> </w:t>
      </w:r>
      <w:r>
        <w:t>ту</w:t>
      </w:r>
      <w:r>
        <w:rPr>
          <w:spacing w:val="-14"/>
        </w:rPr>
        <w:t xml:space="preserve"> </w:t>
      </w:r>
      <w:r>
        <w:t>песню…».</w:t>
      </w:r>
      <w:r>
        <w:rPr>
          <w:spacing w:val="-7"/>
        </w:rPr>
        <w:t xml:space="preserve"> </w:t>
      </w:r>
      <w:r>
        <w:t>«Приют</w:t>
      </w:r>
      <w:r>
        <w:rPr>
          <w:spacing w:val="-9"/>
        </w:rPr>
        <w:t xml:space="preserve"> </w:t>
      </w:r>
      <w:r>
        <w:t>спокойствия,</w:t>
      </w:r>
      <w:r>
        <w:rPr>
          <w:spacing w:val="-10"/>
        </w:rPr>
        <w:t xml:space="preserve"> </w:t>
      </w:r>
      <w:r>
        <w:t>трудов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вдохновенья…»«Что</w:t>
      </w:r>
      <w:r>
        <w:rPr>
          <w:spacing w:val="-57"/>
        </w:rPr>
        <w:t xml:space="preserve"> </w:t>
      </w:r>
      <w:r>
        <w:t>за прелесть эти сказки!!!». Три чуда. «Приют, сияньем муз одетый…».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гитара).</w:t>
      </w:r>
      <w:r>
        <w:rPr>
          <w:spacing w:val="5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замок».</w:t>
      </w:r>
      <w:r>
        <w:rPr>
          <w:spacing w:val="5"/>
        </w:rPr>
        <w:t xml:space="preserve"> </w:t>
      </w:r>
      <w:r>
        <w:t>«Счастье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сирени</w:t>
      </w:r>
      <w:r>
        <w:rPr>
          <w:spacing w:val="1"/>
        </w:rPr>
        <w:t xml:space="preserve"> </w:t>
      </w:r>
      <w:r>
        <w:t>живет….» Не молкнет сердце чуткое Шопена... Танцы, танцы, танцы. «Патетическая</w:t>
      </w:r>
      <w:r>
        <w:rPr>
          <w:spacing w:val="1"/>
        </w:rPr>
        <w:t xml:space="preserve"> </w:t>
      </w:r>
      <w:r>
        <w:t>соната».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странствий.</w:t>
      </w:r>
      <w:r>
        <w:rPr>
          <w:spacing w:val="54"/>
        </w:rPr>
        <w:t xml:space="preserve"> </w:t>
      </w:r>
      <w:r>
        <w:t>Царит</w:t>
      </w:r>
      <w:r>
        <w:rPr>
          <w:spacing w:val="-3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Зимнее утро.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вечер.</w:t>
      </w:r>
    </w:p>
    <w:p>
      <w:pPr>
        <w:pStyle w:val="9"/>
        <w:ind w:right="1243"/>
        <w:jc w:val="left"/>
      </w:pPr>
      <w:r>
        <w:t>Мастерство исполнителя. Музыкальный сказочник. Опера «Хованщина»</w:t>
      </w:r>
      <w:r>
        <w:rPr>
          <w:spacing w:val="1"/>
        </w:rPr>
        <w:t xml:space="preserve"> </w:t>
      </w:r>
      <w:r>
        <w:t>- «Рассвет на</w:t>
      </w:r>
      <w:r>
        <w:rPr>
          <w:spacing w:val="-57"/>
        </w:rPr>
        <w:t xml:space="preserve"> </w:t>
      </w:r>
      <w:r>
        <w:t>Москве-реке».</w:t>
      </w:r>
    </w:p>
    <w:p>
      <w:pPr>
        <w:ind w:left="1582" w:right="848" w:firstLine="707"/>
        <w:jc w:val="both"/>
        <w:rPr>
          <w:i/>
          <w:sz w:val="24"/>
        </w:rPr>
      </w:pPr>
      <w:r>
        <w:rPr>
          <w:i/>
          <w:sz w:val="24"/>
        </w:rPr>
        <w:t>Музыкальная интонация как основа музыкального искусства, отличающая его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эмоционально-образном строе.Музыка в народных обрядах и обычаях. Лирика в поэзии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А.С.Пушкина,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Фортепианная сюита.Интонации народных танцев в музыке Ф.Шопена. Музыкальное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Сюита.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произведениях Н.Римского-Корсакова, М.П.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Мусоргского.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</w:p>
    <w:p>
      <w:pPr>
        <w:pStyle w:val="9"/>
        <w:spacing w:line="274" w:lineRule="exact"/>
        <w:ind w:left="2290"/>
      </w:pPr>
      <w:r>
        <w:t>В</w:t>
      </w:r>
      <w:r>
        <w:rPr>
          <w:spacing w:val="-5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спрятан</w:t>
      </w:r>
      <w:r>
        <w:rPr>
          <w:spacing w:val="-2"/>
        </w:rPr>
        <w:t xml:space="preserve"> </w:t>
      </w:r>
      <w:r>
        <w:t>человек.</w:t>
      </w:r>
    </w:p>
    <w:p>
      <w:pPr>
        <w:ind w:left="1582" w:right="848" w:firstLine="707"/>
        <w:jc w:val="both"/>
        <w:rPr>
          <w:i/>
          <w:sz w:val="24"/>
        </w:rPr>
      </w:pP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озвученное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состояние,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эмоций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мыслей.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Интонационное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spacing w:before="66"/>
        <w:ind w:left="1582"/>
        <w:jc w:val="both"/>
        <w:rPr>
          <w:i/>
          <w:sz w:val="24"/>
        </w:rPr>
      </w:pPr>
      <w:r>
        <w:rPr>
          <w:i/>
          <w:sz w:val="24"/>
        </w:rPr>
        <w:t>богатство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pStyle w:val="3"/>
        <w:spacing w:before="5" w:line="274" w:lineRule="exact"/>
        <w:ind w:left="2290"/>
        <w:jc w:val="both"/>
      </w:pPr>
      <w:r>
        <w:t>Модуль</w:t>
      </w:r>
      <w:r>
        <w:rPr>
          <w:spacing w:val="-2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>
      <w:pPr>
        <w:pStyle w:val="9"/>
        <w:ind w:right="850" w:firstLine="707"/>
      </w:pPr>
      <w:r>
        <w:t>Опера «Иван Сусанин». Бал в замке польского короля. Опера «Иван Сусанин». «</w:t>
      </w:r>
      <w:r>
        <w:rPr>
          <w:spacing w:val="1"/>
        </w:rPr>
        <w:t xml:space="preserve"> </w:t>
      </w:r>
      <w:r>
        <w:t>Сцена в лесу». Опера «Хованщина» -</w:t>
      </w:r>
      <w:r>
        <w:rPr>
          <w:spacing w:val="61"/>
        </w:rPr>
        <w:t xml:space="preserve"> </w:t>
      </w:r>
      <w:r>
        <w:t>«Исходила младешенька».</w:t>
      </w:r>
      <w:r>
        <w:rPr>
          <w:spacing w:val="61"/>
        </w:rPr>
        <w:t xml:space="preserve"> </w:t>
      </w:r>
      <w:r>
        <w:t>Балет « Петрушка».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музыкальной комедии.</w:t>
      </w:r>
    </w:p>
    <w:p>
      <w:pPr>
        <w:ind w:left="1582" w:right="845" w:firstLine="707"/>
        <w:jc w:val="both"/>
        <w:rPr>
          <w:i/>
          <w:sz w:val="24"/>
        </w:rPr>
      </w:pPr>
      <w:r>
        <w:rPr>
          <w:i/>
          <w:sz w:val="24"/>
        </w:rPr>
        <w:t>Драматургическое развитие в опере. Контраст.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темы – 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 действующих лиц. Народная и профессиональная музыка. Знакомство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Интонационно-образная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–ария.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профессиональная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музыка. Балет.</w:t>
      </w:r>
    </w:p>
    <w:p>
      <w:pPr>
        <w:pStyle w:val="3"/>
        <w:spacing w:before="3" w:line="274" w:lineRule="exact"/>
        <w:ind w:left="2290"/>
        <w:jc w:val="both"/>
      </w:pPr>
      <w:r>
        <w:t>Модуль</w:t>
      </w:r>
      <w:r>
        <w:rPr>
          <w:spacing w:val="-3"/>
        </w:rPr>
        <w:t xml:space="preserve"> </w:t>
      </w:r>
      <w:r>
        <w:t>№8</w:t>
      </w:r>
      <w:r>
        <w:rPr>
          <w:spacing w:val="-2"/>
        </w:rPr>
        <w:t xml:space="preserve"> </w:t>
      </w:r>
      <w:r>
        <w:t>«Музыка в жизни</w:t>
      </w:r>
      <w:r>
        <w:rPr>
          <w:spacing w:val="-1"/>
        </w:rPr>
        <w:t xml:space="preserve"> </w:t>
      </w:r>
      <w:r>
        <w:t>человека»</w:t>
      </w:r>
    </w:p>
    <w:p>
      <w:pPr>
        <w:pStyle w:val="9"/>
        <w:ind w:right="843" w:firstLine="707"/>
      </w:pPr>
      <w:r>
        <w:t>Как</w:t>
      </w:r>
      <w:r>
        <w:rPr>
          <w:spacing w:val="1"/>
        </w:rPr>
        <w:t xml:space="preserve"> </w:t>
      </w:r>
      <w:r>
        <w:t>сложили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Обобщающий урок</w:t>
      </w:r>
      <w:r>
        <w:rPr>
          <w:spacing w:val="1"/>
        </w:rPr>
        <w:t xml:space="preserve"> </w:t>
      </w:r>
      <w:r>
        <w:t>II четверти. Обобщающий урок</w:t>
      </w:r>
      <w:r>
        <w:rPr>
          <w:spacing w:val="1"/>
        </w:rPr>
        <w:t xml:space="preserve"> </w:t>
      </w:r>
      <w:r>
        <w:t>III четверти. Заключительный урок –</w:t>
      </w:r>
      <w:r>
        <w:rPr>
          <w:spacing w:val="1"/>
        </w:rPr>
        <w:t xml:space="preserve"> </w:t>
      </w:r>
      <w:r>
        <w:t>концерт.</w:t>
      </w:r>
    </w:p>
    <w:p>
      <w:pPr>
        <w:ind w:left="1582" w:right="843" w:firstLine="707"/>
        <w:jc w:val="both"/>
        <w:rPr>
          <w:i/>
          <w:sz w:val="24"/>
        </w:rPr>
      </w:pPr>
      <w:r>
        <w:rPr>
          <w:i/>
          <w:sz w:val="24"/>
        </w:rPr>
        <w:t>Музыкальная интонация как основа музыкального искусства, отличающая его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эмоционально-образном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строе.Выразительность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музыке.Обобщение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впечатлений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репертуара.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афиши и программы концерта.</w:t>
      </w:r>
    </w:p>
    <w:p>
      <w:pPr>
        <w:pStyle w:val="9"/>
        <w:ind w:left="0"/>
        <w:jc w:val="left"/>
        <w:rPr>
          <w:i/>
          <w:sz w:val="26"/>
        </w:rPr>
      </w:pPr>
    </w:p>
    <w:p>
      <w:pPr>
        <w:pStyle w:val="9"/>
        <w:spacing w:before="3"/>
        <w:ind w:left="0"/>
        <w:jc w:val="left"/>
        <w:rPr>
          <w:i/>
          <w:sz w:val="22"/>
        </w:rPr>
      </w:pPr>
    </w:p>
    <w:p>
      <w:pPr>
        <w:pStyle w:val="3"/>
        <w:numPr>
          <w:ilvl w:val="0"/>
          <w:numId w:val="91"/>
        </w:numPr>
        <w:tabs>
          <w:tab w:val="left" w:pos="2487"/>
        </w:tabs>
        <w:ind w:left="2486" w:hanging="265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spacing w:before="1"/>
        <w:ind w:left="1582" w:right="841"/>
        <w:jc w:val="both"/>
        <w:rPr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характеризуются:</w:t>
      </w:r>
    </w:p>
    <w:p>
      <w:pPr>
        <w:pStyle w:val="9"/>
        <w:spacing w:before="10"/>
        <w:ind w:left="0"/>
        <w:jc w:val="left"/>
        <w:rPr>
          <w:sz w:val="20"/>
        </w:rPr>
      </w:pPr>
    </w:p>
    <w:p>
      <w:pPr>
        <w:pStyle w:val="3"/>
        <w:ind w:left="1925"/>
        <w:jc w:val="both"/>
      </w:pPr>
      <w:r>
        <w:rPr>
          <w:spacing w:val="-14"/>
          <w:w w:val="120"/>
        </w:rPr>
        <w:t>Гражданско-патриотического</w:t>
      </w:r>
      <w:r>
        <w:rPr>
          <w:spacing w:val="-30"/>
          <w:w w:val="120"/>
        </w:rPr>
        <w:t xml:space="preserve"> </w:t>
      </w:r>
      <w:r>
        <w:rPr>
          <w:spacing w:val="-13"/>
          <w:w w:val="120"/>
        </w:rPr>
        <w:t>воспитания:</w:t>
      </w:r>
    </w:p>
    <w:p>
      <w:pPr>
        <w:pStyle w:val="9"/>
        <w:spacing w:before="7" w:line="259" w:lineRule="auto"/>
        <w:ind w:left="1697" w:right="939" w:firstLine="227"/>
      </w:pPr>
      <w:r>
        <w:rPr>
          <w:spacing w:val="-19"/>
          <w:w w:val="115"/>
        </w:rPr>
        <w:t>Осознание</w:t>
      </w:r>
      <w:r>
        <w:rPr>
          <w:spacing w:val="-32"/>
          <w:w w:val="115"/>
        </w:rPr>
        <w:t xml:space="preserve"> </w:t>
      </w:r>
      <w:r>
        <w:rPr>
          <w:spacing w:val="-19"/>
          <w:w w:val="115"/>
        </w:rPr>
        <w:t>российской</w:t>
      </w:r>
      <w:r>
        <w:rPr>
          <w:spacing w:val="-33"/>
          <w:w w:val="115"/>
        </w:rPr>
        <w:t xml:space="preserve"> </w:t>
      </w:r>
      <w:r>
        <w:rPr>
          <w:spacing w:val="-19"/>
          <w:w w:val="115"/>
        </w:rPr>
        <w:t>гражданской</w:t>
      </w:r>
      <w:r>
        <w:rPr>
          <w:spacing w:val="-33"/>
          <w:w w:val="115"/>
        </w:rPr>
        <w:t xml:space="preserve"> </w:t>
      </w:r>
      <w:r>
        <w:rPr>
          <w:spacing w:val="-20"/>
          <w:w w:val="115"/>
        </w:rPr>
        <w:t>идентичности;</w:t>
      </w:r>
      <w:r>
        <w:rPr>
          <w:spacing w:val="-31"/>
          <w:w w:val="115"/>
        </w:rPr>
        <w:t xml:space="preserve"> </w:t>
      </w:r>
      <w:r>
        <w:rPr>
          <w:spacing w:val="-18"/>
          <w:w w:val="115"/>
        </w:rPr>
        <w:t>знание</w:t>
      </w:r>
      <w:r>
        <w:rPr>
          <w:spacing w:val="-32"/>
          <w:w w:val="115"/>
        </w:rPr>
        <w:t xml:space="preserve"> </w:t>
      </w:r>
      <w:r>
        <w:rPr>
          <w:spacing w:val="-17"/>
          <w:w w:val="115"/>
        </w:rPr>
        <w:t>Гимна</w:t>
      </w:r>
      <w:r>
        <w:rPr>
          <w:spacing w:val="-32"/>
          <w:w w:val="115"/>
        </w:rPr>
        <w:t xml:space="preserve"> </w:t>
      </w:r>
      <w:r>
        <w:rPr>
          <w:spacing w:val="-18"/>
          <w:w w:val="115"/>
        </w:rPr>
        <w:t>России</w:t>
      </w:r>
      <w:r>
        <w:rPr>
          <w:spacing w:val="-33"/>
          <w:w w:val="115"/>
        </w:rPr>
        <w:t xml:space="preserve"> </w:t>
      </w:r>
      <w:r>
        <w:rPr>
          <w:spacing w:val="-13"/>
          <w:w w:val="115"/>
        </w:rPr>
        <w:t>итрадиций</w:t>
      </w:r>
      <w:r>
        <w:rPr>
          <w:spacing w:val="-33"/>
          <w:w w:val="115"/>
        </w:rPr>
        <w:t xml:space="preserve"> </w:t>
      </w:r>
      <w:r>
        <w:rPr>
          <w:spacing w:val="-20"/>
          <w:w w:val="115"/>
        </w:rPr>
        <w:t>его</w:t>
      </w:r>
      <w:r>
        <w:rPr>
          <w:spacing w:val="-19"/>
          <w:w w:val="115"/>
        </w:rPr>
        <w:t xml:space="preserve"> </w:t>
      </w:r>
      <w:r>
        <w:rPr>
          <w:spacing w:val="-12"/>
          <w:w w:val="115"/>
        </w:rPr>
        <w:t>исполнения,уважение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музыкальных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символов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традиций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республик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Российской</w:t>
      </w:r>
      <w:r>
        <w:rPr>
          <w:spacing w:val="-11"/>
          <w:w w:val="115"/>
        </w:rPr>
        <w:t xml:space="preserve"> </w:t>
      </w:r>
      <w:r>
        <w:rPr>
          <w:spacing w:val="-19"/>
          <w:w w:val="115"/>
        </w:rPr>
        <w:t>Федерации;</w:t>
      </w:r>
      <w:r>
        <w:rPr>
          <w:spacing w:val="1"/>
          <w:w w:val="115"/>
        </w:rPr>
        <w:t xml:space="preserve"> </w:t>
      </w:r>
      <w:r>
        <w:rPr>
          <w:spacing w:val="-19"/>
          <w:w w:val="115"/>
        </w:rPr>
        <w:t>проявление</w:t>
      </w:r>
      <w:r>
        <w:rPr>
          <w:spacing w:val="1"/>
          <w:w w:val="115"/>
        </w:rPr>
        <w:t xml:space="preserve"> </w:t>
      </w:r>
      <w:r>
        <w:rPr>
          <w:spacing w:val="-18"/>
          <w:w w:val="115"/>
        </w:rPr>
        <w:t>интереса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spacing w:val="-19"/>
          <w:w w:val="115"/>
        </w:rPr>
        <w:t>освоению</w:t>
      </w:r>
      <w:r>
        <w:rPr>
          <w:spacing w:val="1"/>
          <w:w w:val="115"/>
        </w:rPr>
        <w:t xml:space="preserve"> </w:t>
      </w:r>
      <w:r>
        <w:rPr>
          <w:spacing w:val="-19"/>
          <w:w w:val="115"/>
        </w:rPr>
        <w:t>музыкальных</w:t>
      </w:r>
      <w:r>
        <w:rPr>
          <w:spacing w:val="1"/>
          <w:w w:val="115"/>
        </w:rPr>
        <w:t xml:space="preserve"> </w:t>
      </w:r>
      <w:r>
        <w:rPr>
          <w:spacing w:val="-19"/>
          <w:w w:val="115"/>
        </w:rPr>
        <w:t>традиций</w:t>
      </w:r>
      <w:r>
        <w:rPr>
          <w:spacing w:val="1"/>
          <w:w w:val="115"/>
        </w:rPr>
        <w:t xml:space="preserve"> </w:t>
      </w:r>
      <w:r>
        <w:rPr>
          <w:spacing w:val="-17"/>
          <w:w w:val="115"/>
        </w:rPr>
        <w:t>своего</w:t>
      </w:r>
      <w:r>
        <w:rPr>
          <w:spacing w:val="1"/>
          <w:w w:val="115"/>
        </w:rPr>
        <w:t xml:space="preserve"> </w:t>
      </w:r>
      <w:r>
        <w:rPr>
          <w:spacing w:val="-16"/>
          <w:w w:val="115"/>
        </w:rPr>
        <w:t>края,</w:t>
      </w:r>
      <w:r>
        <w:rPr>
          <w:spacing w:val="1"/>
          <w:w w:val="115"/>
        </w:rPr>
        <w:t xml:space="preserve"> </w:t>
      </w:r>
      <w:r>
        <w:rPr>
          <w:spacing w:val="-19"/>
          <w:w w:val="115"/>
        </w:rPr>
        <w:t>музыкальной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культуры</w:t>
      </w:r>
      <w:r>
        <w:rPr>
          <w:spacing w:val="-36"/>
          <w:w w:val="115"/>
        </w:rPr>
        <w:t xml:space="preserve"> </w:t>
      </w:r>
      <w:r>
        <w:rPr>
          <w:spacing w:val="-18"/>
          <w:w w:val="115"/>
        </w:rPr>
        <w:t>народов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России;</w:t>
      </w:r>
      <w:r>
        <w:rPr>
          <w:spacing w:val="-36"/>
          <w:w w:val="115"/>
        </w:rPr>
        <w:t xml:space="preserve"> </w:t>
      </w:r>
      <w:r>
        <w:rPr>
          <w:spacing w:val="-18"/>
          <w:w w:val="115"/>
        </w:rPr>
        <w:t>уважение</w:t>
      </w:r>
      <w:r>
        <w:rPr>
          <w:spacing w:val="-35"/>
          <w:w w:val="115"/>
        </w:rPr>
        <w:t xml:space="preserve"> </w:t>
      </w:r>
      <w:r>
        <w:rPr>
          <w:w w:val="115"/>
        </w:rPr>
        <w:t>к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достижениям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отечественных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мастеров</w:t>
      </w:r>
      <w:r>
        <w:rPr>
          <w:spacing w:val="-67"/>
          <w:w w:val="115"/>
        </w:rPr>
        <w:t xml:space="preserve"> </w:t>
      </w:r>
      <w:r>
        <w:rPr>
          <w:spacing w:val="-19"/>
          <w:w w:val="115"/>
        </w:rPr>
        <w:t>культуры;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стремление</w:t>
      </w:r>
      <w:r>
        <w:rPr>
          <w:spacing w:val="-39"/>
          <w:w w:val="115"/>
        </w:rPr>
        <w:t xml:space="preserve"> </w:t>
      </w:r>
      <w:r>
        <w:rPr>
          <w:spacing w:val="-19"/>
          <w:w w:val="115"/>
        </w:rPr>
        <w:t>участвовать</w:t>
      </w:r>
      <w:r>
        <w:rPr>
          <w:spacing w:val="-39"/>
          <w:w w:val="115"/>
        </w:rPr>
        <w:t xml:space="preserve"> </w:t>
      </w:r>
      <w:r>
        <w:rPr>
          <w:w w:val="115"/>
        </w:rPr>
        <w:t>в</w:t>
      </w:r>
      <w:r>
        <w:rPr>
          <w:spacing w:val="-40"/>
          <w:w w:val="115"/>
        </w:rPr>
        <w:t xml:space="preserve"> </w:t>
      </w:r>
      <w:r>
        <w:rPr>
          <w:spacing w:val="-19"/>
          <w:w w:val="115"/>
        </w:rPr>
        <w:t>творческой</w:t>
      </w:r>
      <w:r>
        <w:rPr>
          <w:spacing w:val="-42"/>
          <w:w w:val="115"/>
        </w:rPr>
        <w:t xml:space="preserve"> </w:t>
      </w:r>
      <w:r>
        <w:rPr>
          <w:spacing w:val="-17"/>
          <w:w w:val="115"/>
        </w:rPr>
        <w:t>жизни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своей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школы,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города.</w:t>
      </w:r>
    </w:p>
    <w:p>
      <w:pPr>
        <w:pStyle w:val="3"/>
        <w:spacing w:line="238" w:lineRule="exact"/>
        <w:ind w:left="1925"/>
        <w:jc w:val="both"/>
      </w:pPr>
      <w:r>
        <w:rPr>
          <w:spacing w:val="-14"/>
          <w:w w:val="120"/>
        </w:rPr>
        <w:t>Духовно-нравственного</w:t>
      </w:r>
      <w:r>
        <w:rPr>
          <w:spacing w:val="-32"/>
          <w:w w:val="120"/>
        </w:rPr>
        <w:t xml:space="preserve"> </w:t>
      </w:r>
      <w:r>
        <w:rPr>
          <w:spacing w:val="-13"/>
          <w:w w:val="120"/>
        </w:rPr>
        <w:t>воспитания:</w:t>
      </w:r>
    </w:p>
    <w:p>
      <w:pPr>
        <w:pStyle w:val="9"/>
        <w:spacing w:before="7" w:line="259" w:lineRule="auto"/>
        <w:ind w:left="1697" w:right="937" w:firstLine="227"/>
      </w:pPr>
      <w:r>
        <w:rPr>
          <w:spacing w:val="-19"/>
          <w:w w:val="115"/>
        </w:rPr>
        <w:t>признание</w:t>
      </w:r>
      <w:r>
        <w:rPr>
          <w:w w:val="115"/>
        </w:rPr>
        <w:t xml:space="preserve"> </w:t>
      </w:r>
      <w:r>
        <w:rPr>
          <w:spacing w:val="-20"/>
          <w:w w:val="115"/>
        </w:rPr>
        <w:t>индивидуальности</w:t>
      </w:r>
      <w:r>
        <w:rPr>
          <w:w w:val="115"/>
        </w:rPr>
        <w:t xml:space="preserve"> </w:t>
      </w:r>
      <w:r>
        <w:rPr>
          <w:spacing w:val="-18"/>
          <w:w w:val="115"/>
        </w:rPr>
        <w:t>каждого</w:t>
      </w:r>
      <w:r>
        <w:rPr>
          <w:w w:val="115"/>
        </w:rPr>
        <w:t xml:space="preserve"> </w:t>
      </w:r>
      <w:r>
        <w:rPr>
          <w:spacing w:val="-19"/>
          <w:w w:val="115"/>
        </w:rPr>
        <w:t>человека;</w:t>
      </w:r>
      <w:r>
        <w:rPr>
          <w:w w:val="115"/>
        </w:rPr>
        <w:t xml:space="preserve"> </w:t>
      </w:r>
      <w:r>
        <w:rPr>
          <w:spacing w:val="-19"/>
          <w:w w:val="115"/>
        </w:rPr>
        <w:t>проявление</w:t>
      </w:r>
      <w:r>
        <w:rPr>
          <w:w w:val="115"/>
        </w:rPr>
        <w:t xml:space="preserve"> </w:t>
      </w:r>
      <w:r>
        <w:rPr>
          <w:spacing w:val="-20"/>
          <w:w w:val="115"/>
        </w:rPr>
        <w:t>сопереживания,</w:t>
      </w:r>
      <w:r>
        <w:rPr>
          <w:w w:val="115"/>
        </w:rPr>
        <w:t xml:space="preserve"> </w:t>
      </w:r>
      <w:r>
        <w:rPr>
          <w:spacing w:val="-19"/>
          <w:w w:val="115"/>
        </w:rPr>
        <w:t>уважения</w:t>
      </w:r>
      <w:r>
        <w:rPr>
          <w:spacing w:val="-66"/>
          <w:w w:val="115"/>
        </w:rPr>
        <w:t xml:space="preserve"> </w:t>
      </w:r>
      <w:r>
        <w:rPr>
          <w:spacing w:val="-12"/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доброжелательности;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готовность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придерживаться</w:t>
      </w:r>
      <w:r>
        <w:rPr>
          <w:spacing w:val="-11"/>
          <w:w w:val="115"/>
        </w:rPr>
        <w:t xml:space="preserve"> </w:t>
      </w:r>
      <w:r>
        <w:rPr>
          <w:spacing w:val="-12"/>
          <w:w w:val="115"/>
        </w:rPr>
        <w:t>принципов</w:t>
      </w:r>
      <w:r>
        <w:rPr>
          <w:spacing w:val="-11"/>
          <w:w w:val="115"/>
        </w:rPr>
        <w:t xml:space="preserve"> взаимопомощи</w:t>
      </w:r>
      <w:r>
        <w:rPr>
          <w:spacing w:val="-10"/>
          <w:w w:val="115"/>
        </w:rPr>
        <w:t xml:space="preserve"> </w:t>
      </w:r>
      <w:r>
        <w:rPr>
          <w:spacing w:val="-11"/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spacing w:val="-19"/>
          <w:w w:val="115"/>
        </w:rPr>
        <w:t>творческого</w:t>
      </w:r>
      <w:r>
        <w:rPr>
          <w:w w:val="115"/>
        </w:rPr>
        <w:t xml:space="preserve"> </w:t>
      </w:r>
      <w:r>
        <w:rPr>
          <w:spacing w:val="-20"/>
          <w:w w:val="115"/>
        </w:rPr>
        <w:t>сотрудничеств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-18"/>
          <w:w w:val="115"/>
        </w:rPr>
        <w:t>процессе</w:t>
      </w:r>
      <w:r>
        <w:rPr>
          <w:spacing w:val="1"/>
          <w:w w:val="115"/>
        </w:rPr>
        <w:t xml:space="preserve"> </w:t>
      </w:r>
      <w:r>
        <w:rPr>
          <w:spacing w:val="-20"/>
          <w:w w:val="115"/>
        </w:rPr>
        <w:t>непосредственной</w:t>
      </w:r>
      <w:r>
        <w:rPr>
          <w:w w:val="115"/>
        </w:rPr>
        <w:t xml:space="preserve"> </w:t>
      </w:r>
      <w:r>
        <w:rPr>
          <w:spacing w:val="-19"/>
          <w:w w:val="115"/>
        </w:rPr>
        <w:t>музыкальной</w:t>
      </w:r>
      <w:r>
        <w:rPr>
          <w:w w:val="115"/>
        </w:rPr>
        <w:t xml:space="preserve"> и </w:t>
      </w:r>
      <w:r>
        <w:rPr>
          <w:spacing w:val="-18"/>
          <w:w w:val="115"/>
        </w:rPr>
        <w:t>учебной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деятельности.</w:t>
      </w:r>
    </w:p>
    <w:p>
      <w:pPr>
        <w:pStyle w:val="3"/>
        <w:spacing w:line="238" w:lineRule="exact"/>
        <w:ind w:left="1925"/>
        <w:jc w:val="both"/>
      </w:pPr>
      <w:r>
        <w:rPr>
          <w:spacing w:val="-13"/>
          <w:w w:val="120"/>
        </w:rPr>
        <w:t>Эстетического</w:t>
      </w:r>
      <w:r>
        <w:rPr>
          <w:spacing w:val="-35"/>
          <w:w w:val="120"/>
        </w:rPr>
        <w:t xml:space="preserve"> </w:t>
      </w:r>
      <w:r>
        <w:rPr>
          <w:spacing w:val="-13"/>
          <w:w w:val="120"/>
        </w:rPr>
        <w:t>воспитания:</w:t>
      </w:r>
    </w:p>
    <w:p>
      <w:pPr>
        <w:pStyle w:val="9"/>
        <w:spacing w:before="7" w:line="259" w:lineRule="auto"/>
        <w:ind w:left="1697" w:right="939" w:firstLine="227"/>
      </w:pPr>
      <w:r>
        <w:rPr>
          <w:spacing w:val="-19"/>
          <w:w w:val="115"/>
        </w:rPr>
        <w:t>восприимчивость</w:t>
      </w:r>
      <w:r>
        <w:rPr>
          <w:spacing w:val="-23"/>
          <w:w w:val="115"/>
        </w:rPr>
        <w:t xml:space="preserve"> </w:t>
      </w:r>
      <w:r>
        <w:rPr>
          <w:w w:val="115"/>
        </w:rPr>
        <w:t>к</w:t>
      </w:r>
      <w:r>
        <w:rPr>
          <w:spacing w:val="-21"/>
          <w:w w:val="115"/>
        </w:rPr>
        <w:t xml:space="preserve"> </w:t>
      </w:r>
      <w:r>
        <w:rPr>
          <w:spacing w:val="-19"/>
          <w:w w:val="115"/>
        </w:rPr>
        <w:t>различным</w:t>
      </w:r>
      <w:r>
        <w:rPr>
          <w:spacing w:val="-20"/>
          <w:w w:val="115"/>
        </w:rPr>
        <w:t xml:space="preserve"> </w:t>
      </w:r>
      <w:r>
        <w:rPr>
          <w:spacing w:val="-17"/>
          <w:w w:val="115"/>
        </w:rPr>
        <w:t>видам</w:t>
      </w:r>
      <w:r>
        <w:rPr>
          <w:spacing w:val="-20"/>
          <w:w w:val="115"/>
        </w:rPr>
        <w:t xml:space="preserve"> </w:t>
      </w:r>
      <w:r>
        <w:rPr>
          <w:spacing w:val="-19"/>
          <w:w w:val="115"/>
        </w:rPr>
        <w:t>искусства,</w:t>
      </w:r>
      <w:r>
        <w:rPr>
          <w:spacing w:val="-20"/>
          <w:w w:val="115"/>
        </w:rPr>
        <w:t xml:space="preserve"> </w:t>
      </w:r>
      <w:r>
        <w:rPr>
          <w:spacing w:val="-19"/>
          <w:w w:val="115"/>
        </w:rPr>
        <w:t>музыкальным</w:t>
      </w:r>
      <w:r>
        <w:rPr>
          <w:spacing w:val="-20"/>
          <w:w w:val="115"/>
        </w:rPr>
        <w:t xml:space="preserve"> </w:t>
      </w:r>
      <w:r>
        <w:rPr>
          <w:spacing w:val="-19"/>
          <w:w w:val="115"/>
        </w:rPr>
        <w:t>традициям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22"/>
          <w:w w:val="115"/>
        </w:rPr>
        <w:t xml:space="preserve"> </w:t>
      </w:r>
      <w:r>
        <w:rPr>
          <w:spacing w:val="-19"/>
          <w:w w:val="115"/>
        </w:rPr>
        <w:t>творчеству</w:t>
      </w:r>
      <w:r>
        <w:rPr>
          <w:spacing w:val="-67"/>
          <w:w w:val="115"/>
        </w:rPr>
        <w:t xml:space="preserve"> </w:t>
      </w:r>
      <w:r>
        <w:rPr>
          <w:spacing w:val="-17"/>
          <w:w w:val="115"/>
        </w:rPr>
        <w:t>своего</w:t>
      </w:r>
      <w:r>
        <w:rPr>
          <w:w w:val="115"/>
        </w:rPr>
        <w:t xml:space="preserve"> и </w:t>
      </w:r>
      <w:r>
        <w:rPr>
          <w:spacing w:val="-18"/>
          <w:w w:val="115"/>
        </w:rPr>
        <w:t>других</w:t>
      </w:r>
      <w:r>
        <w:rPr>
          <w:w w:val="115"/>
        </w:rPr>
        <w:t xml:space="preserve"> </w:t>
      </w:r>
      <w:r>
        <w:rPr>
          <w:spacing w:val="-18"/>
          <w:w w:val="115"/>
        </w:rPr>
        <w:t>народов;</w:t>
      </w:r>
      <w:r>
        <w:rPr>
          <w:w w:val="115"/>
        </w:rPr>
        <w:t xml:space="preserve"> </w:t>
      </w:r>
      <w:r>
        <w:rPr>
          <w:spacing w:val="-19"/>
          <w:w w:val="115"/>
        </w:rPr>
        <w:t>умениевидеть</w:t>
      </w:r>
      <w:r>
        <w:rPr>
          <w:w w:val="115"/>
        </w:rPr>
        <w:t xml:space="preserve"> </w:t>
      </w:r>
      <w:r>
        <w:rPr>
          <w:spacing w:val="-19"/>
          <w:w w:val="115"/>
        </w:rPr>
        <w:t>прекрасное</w:t>
      </w:r>
      <w:r>
        <w:rPr>
          <w:w w:val="115"/>
        </w:rPr>
        <w:t xml:space="preserve"> в </w:t>
      </w:r>
      <w:r>
        <w:rPr>
          <w:spacing w:val="-18"/>
          <w:w w:val="115"/>
        </w:rPr>
        <w:t>жизни,</w:t>
      </w:r>
      <w:r>
        <w:rPr>
          <w:w w:val="115"/>
        </w:rPr>
        <w:t xml:space="preserve"> </w:t>
      </w:r>
      <w:r>
        <w:rPr>
          <w:spacing w:val="-19"/>
          <w:w w:val="115"/>
        </w:rPr>
        <w:t>наслаждаться</w:t>
      </w:r>
      <w:r>
        <w:rPr>
          <w:w w:val="115"/>
        </w:rPr>
        <w:t xml:space="preserve"> </w:t>
      </w:r>
      <w:r>
        <w:rPr>
          <w:spacing w:val="-19"/>
          <w:w w:val="115"/>
        </w:rPr>
        <w:t>красотой;</w:t>
      </w:r>
      <w:r>
        <w:rPr>
          <w:spacing w:val="1"/>
          <w:w w:val="115"/>
        </w:rPr>
        <w:t xml:space="preserve"> </w:t>
      </w:r>
      <w:r>
        <w:rPr>
          <w:w w:val="115"/>
        </w:rPr>
        <w:t>стремление</w:t>
      </w:r>
      <w:r>
        <w:rPr>
          <w:spacing w:val="-10"/>
          <w:w w:val="115"/>
        </w:rPr>
        <w:t xml:space="preserve"> </w:t>
      </w:r>
      <w:r>
        <w:rPr>
          <w:w w:val="115"/>
        </w:rPr>
        <w:t>ксамовыражению</w:t>
      </w:r>
      <w:r>
        <w:rPr>
          <w:spacing w:val="-44"/>
          <w:w w:val="115"/>
        </w:rPr>
        <w:t xml:space="preserve"> </w:t>
      </w:r>
      <w:r>
        <w:rPr>
          <w:w w:val="115"/>
        </w:rPr>
        <w:t>в</w:t>
      </w:r>
      <w:r>
        <w:rPr>
          <w:spacing w:val="-45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-46"/>
          <w:w w:val="115"/>
        </w:rPr>
        <w:t xml:space="preserve"> </w:t>
      </w:r>
      <w:r>
        <w:rPr>
          <w:w w:val="115"/>
        </w:rPr>
        <w:t>видах</w:t>
      </w:r>
      <w:r>
        <w:rPr>
          <w:spacing w:val="-47"/>
          <w:w w:val="115"/>
        </w:rPr>
        <w:t xml:space="preserve"> </w:t>
      </w:r>
      <w:r>
        <w:rPr>
          <w:w w:val="115"/>
        </w:rPr>
        <w:t>искусства.</w:t>
      </w:r>
    </w:p>
    <w:p>
      <w:pPr>
        <w:pStyle w:val="3"/>
        <w:spacing w:line="236" w:lineRule="exact"/>
        <w:ind w:left="1925"/>
        <w:jc w:val="both"/>
      </w:pPr>
      <w:r>
        <w:rPr>
          <w:spacing w:val="-13"/>
          <w:w w:val="125"/>
        </w:rPr>
        <w:t>Ценности</w:t>
      </w:r>
      <w:r>
        <w:rPr>
          <w:spacing w:val="-33"/>
          <w:w w:val="125"/>
        </w:rPr>
        <w:t xml:space="preserve"> </w:t>
      </w:r>
      <w:r>
        <w:rPr>
          <w:spacing w:val="-13"/>
          <w:w w:val="125"/>
        </w:rPr>
        <w:t>научного</w:t>
      </w:r>
      <w:r>
        <w:rPr>
          <w:spacing w:val="-32"/>
          <w:w w:val="125"/>
        </w:rPr>
        <w:t xml:space="preserve"> </w:t>
      </w:r>
      <w:r>
        <w:rPr>
          <w:spacing w:val="-12"/>
          <w:w w:val="125"/>
        </w:rPr>
        <w:t>познания:</w:t>
      </w:r>
    </w:p>
    <w:p>
      <w:pPr>
        <w:pStyle w:val="9"/>
        <w:spacing w:before="8" w:line="259" w:lineRule="auto"/>
        <w:ind w:left="1697" w:right="938" w:firstLine="227"/>
      </w:pPr>
      <w:r>
        <w:rPr>
          <w:spacing w:val="-19"/>
          <w:w w:val="115"/>
        </w:rPr>
        <w:t>Первоначальные</w:t>
      </w:r>
      <w:r>
        <w:rPr>
          <w:spacing w:val="-20"/>
          <w:w w:val="115"/>
        </w:rPr>
        <w:t xml:space="preserve"> представления</w:t>
      </w:r>
      <w:r>
        <w:rPr>
          <w:spacing w:val="-18"/>
          <w:w w:val="115"/>
        </w:rPr>
        <w:t xml:space="preserve"> </w:t>
      </w:r>
      <w:r>
        <w:rPr>
          <w:w w:val="115"/>
        </w:rPr>
        <w:t>о</w:t>
      </w:r>
      <w:r>
        <w:rPr>
          <w:spacing w:val="-20"/>
          <w:w w:val="115"/>
        </w:rPr>
        <w:t xml:space="preserve"> </w:t>
      </w:r>
      <w:r>
        <w:rPr>
          <w:spacing w:val="-18"/>
          <w:w w:val="115"/>
        </w:rPr>
        <w:t>единстве</w:t>
      </w:r>
      <w:r>
        <w:rPr>
          <w:spacing w:val="-22"/>
          <w:w w:val="115"/>
        </w:rPr>
        <w:t xml:space="preserve"> </w:t>
      </w:r>
      <w:r>
        <w:rPr>
          <w:w w:val="115"/>
        </w:rPr>
        <w:t>и</w:t>
      </w:r>
      <w:r>
        <w:rPr>
          <w:spacing w:val="-19"/>
          <w:w w:val="115"/>
        </w:rPr>
        <w:t xml:space="preserve"> </w:t>
      </w:r>
      <w:r>
        <w:rPr>
          <w:w w:val="115"/>
        </w:rPr>
        <w:t>о</w:t>
      </w:r>
      <w:r>
        <w:rPr>
          <w:spacing w:val="-22"/>
          <w:w w:val="115"/>
        </w:rPr>
        <w:t xml:space="preserve"> </w:t>
      </w:r>
      <w:r>
        <w:rPr>
          <w:spacing w:val="-19"/>
          <w:w w:val="115"/>
        </w:rPr>
        <w:t>собенностях</w:t>
      </w:r>
      <w:r>
        <w:rPr>
          <w:spacing w:val="-21"/>
          <w:w w:val="115"/>
        </w:rPr>
        <w:t xml:space="preserve"> </w:t>
      </w:r>
      <w:r>
        <w:rPr>
          <w:spacing w:val="-20"/>
          <w:w w:val="115"/>
        </w:rPr>
        <w:t xml:space="preserve">художественной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spacing w:val="-18"/>
          <w:w w:val="115"/>
        </w:rPr>
        <w:t>научной</w:t>
      </w:r>
      <w:r>
        <w:rPr>
          <w:spacing w:val="-67"/>
          <w:w w:val="115"/>
        </w:rPr>
        <w:t xml:space="preserve"> </w:t>
      </w:r>
      <w:r>
        <w:rPr>
          <w:spacing w:val="-18"/>
          <w:w w:val="115"/>
        </w:rPr>
        <w:t>картины</w:t>
      </w:r>
      <w:r>
        <w:rPr>
          <w:spacing w:val="-13"/>
          <w:w w:val="115"/>
        </w:rPr>
        <w:t xml:space="preserve"> </w:t>
      </w:r>
      <w:r>
        <w:rPr>
          <w:spacing w:val="-17"/>
          <w:w w:val="115"/>
        </w:rPr>
        <w:t>мира;</w:t>
      </w:r>
      <w:r>
        <w:rPr>
          <w:spacing w:val="-11"/>
          <w:w w:val="115"/>
        </w:rPr>
        <w:t xml:space="preserve"> </w:t>
      </w:r>
      <w:r>
        <w:rPr>
          <w:spacing w:val="-20"/>
          <w:w w:val="115"/>
        </w:rPr>
        <w:t>познавательные</w:t>
      </w:r>
      <w:r>
        <w:rPr>
          <w:spacing w:val="-11"/>
          <w:w w:val="115"/>
        </w:rPr>
        <w:t xml:space="preserve"> </w:t>
      </w:r>
      <w:r>
        <w:rPr>
          <w:spacing w:val="-18"/>
          <w:w w:val="115"/>
        </w:rPr>
        <w:t>интересы</w:t>
      </w:r>
      <w:r>
        <w:rPr>
          <w:spacing w:val="-13"/>
          <w:w w:val="115"/>
        </w:rPr>
        <w:t xml:space="preserve"> </w:t>
      </w:r>
      <w:r>
        <w:rPr>
          <w:spacing w:val="-19"/>
          <w:w w:val="115"/>
        </w:rPr>
        <w:t>,активность,</w:t>
      </w:r>
      <w:r>
        <w:rPr>
          <w:spacing w:val="-10"/>
          <w:w w:val="115"/>
        </w:rPr>
        <w:t xml:space="preserve"> </w:t>
      </w:r>
      <w:r>
        <w:rPr>
          <w:spacing w:val="-20"/>
          <w:w w:val="115"/>
        </w:rPr>
        <w:t>инициативность,</w:t>
      </w:r>
      <w:r>
        <w:rPr>
          <w:spacing w:val="-10"/>
          <w:w w:val="115"/>
        </w:rPr>
        <w:t xml:space="preserve"> </w:t>
      </w:r>
      <w:r>
        <w:rPr>
          <w:spacing w:val="-20"/>
          <w:w w:val="115"/>
        </w:rPr>
        <w:t>любознательность</w:t>
      </w:r>
      <w:r>
        <w:rPr>
          <w:spacing w:val="-67"/>
          <w:w w:val="115"/>
        </w:rPr>
        <w:t xml:space="preserve"> </w:t>
      </w:r>
      <w:r>
        <w:rPr>
          <w:w w:val="115"/>
        </w:rPr>
        <w:t>исамостоятельность</w:t>
      </w:r>
      <w:r>
        <w:rPr>
          <w:spacing w:val="-42"/>
          <w:w w:val="115"/>
        </w:rPr>
        <w:t xml:space="preserve"> </w:t>
      </w:r>
      <w:r>
        <w:rPr>
          <w:w w:val="115"/>
        </w:rPr>
        <w:t>в</w:t>
      </w:r>
      <w:r>
        <w:rPr>
          <w:spacing w:val="-41"/>
          <w:w w:val="115"/>
        </w:rPr>
        <w:t xml:space="preserve"> </w:t>
      </w:r>
      <w:r>
        <w:rPr>
          <w:w w:val="115"/>
        </w:rPr>
        <w:t>познании.</w:t>
      </w:r>
    </w:p>
    <w:p>
      <w:pPr>
        <w:pStyle w:val="3"/>
        <w:spacing w:before="76" w:line="259" w:lineRule="auto"/>
        <w:ind w:left="1697" w:right="942" w:firstLine="227"/>
        <w:jc w:val="both"/>
      </w:pPr>
      <w:r>
        <w:rPr>
          <w:spacing w:val="-10"/>
          <w:w w:val="130"/>
        </w:rPr>
        <w:t>Физического</w:t>
      </w:r>
      <w:r>
        <w:rPr>
          <w:spacing w:val="-9"/>
          <w:w w:val="130"/>
        </w:rPr>
        <w:t xml:space="preserve"> </w:t>
      </w:r>
      <w:r>
        <w:rPr>
          <w:spacing w:val="-10"/>
          <w:w w:val="130"/>
        </w:rPr>
        <w:t>воспитания,</w:t>
      </w:r>
      <w:r>
        <w:rPr>
          <w:spacing w:val="-9"/>
          <w:w w:val="130"/>
        </w:rPr>
        <w:t xml:space="preserve"> </w:t>
      </w:r>
      <w:r>
        <w:rPr>
          <w:spacing w:val="-10"/>
          <w:w w:val="130"/>
        </w:rPr>
        <w:t>формирования</w:t>
      </w:r>
      <w:r>
        <w:rPr>
          <w:spacing w:val="-9"/>
          <w:w w:val="130"/>
        </w:rPr>
        <w:t xml:space="preserve"> культуры</w:t>
      </w:r>
      <w:r>
        <w:rPr>
          <w:spacing w:val="-8"/>
          <w:w w:val="130"/>
        </w:rPr>
        <w:t xml:space="preserve"> </w:t>
      </w:r>
      <w:r>
        <w:rPr>
          <w:spacing w:val="-9"/>
          <w:w w:val="130"/>
        </w:rPr>
        <w:t>здоровья</w:t>
      </w:r>
      <w:r>
        <w:rPr>
          <w:spacing w:val="-8"/>
          <w:w w:val="130"/>
        </w:rPr>
        <w:t xml:space="preserve"> </w:t>
      </w:r>
      <w:r>
        <w:rPr>
          <w:spacing w:val="-9"/>
          <w:w w:val="130"/>
        </w:rPr>
        <w:t>и</w:t>
      </w:r>
      <w:r>
        <w:rPr>
          <w:spacing w:val="-8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-42"/>
          <w:w w:val="130"/>
        </w:rPr>
        <w:t xml:space="preserve"> </w:t>
      </w:r>
      <w:r>
        <w:rPr>
          <w:w w:val="130"/>
        </w:rPr>
        <w:t>благополучия:</w:t>
      </w:r>
    </w:p>
    <w:p>
      <w:pPr>
        <w:pStyle w:val="9"/>
        <w:spacing w:line="259" w:lineRule="auto"/>
        <w:ind w:left="1697" w:right="938" w:firstLine="227"/>
      </w:pPr>
      <w:r>
        <w:rPr>
          <w:spacing w:val="-19"/>
          <w:w w:val="115"/>
        </w:rPr>
        <w:t>соблюдение</w:t>
      </w:r>
      <w:r>
        <w:rPr>
          <w:spacing w:val="-20"/>
          <w:w w:val="115"/>
        </w:rPr>
        <w:t xml:space="preserve"> </w:t>
      </w:r>
      <w:r>
        <w:rPr>
          <w:spacing w:val="-18"/>
          <w:w w:val="115"/>
        </w:rPr>
        <w:t>правил</w:t>
      </w:r>
      <w:r>
        <w:rPr>
          <w:spacing w:val="-20"/>
          <w:w w:val="115"/>
        </w:rPr>
        <w:t xml:space="preserve"> </w:t>
      </w:r>
      <w:r>
        <w:rPr>
          <w:spacing w:val="-19"/>
          <w:w w:val="115"/>
        </w:rPr>
        <w:t>здорового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18"/>
          <w:w w:val="115"/>
        </w:rPr>
        <w:t xml:space="preserve"> </w:t>
      </w:r>
      <w:r>
        <w:rPr>
          <w:spacing w:val="-19"/>
          <w:w w:val="115"/>
        </w:rPr>
        <w:t>безопасного</w:t>
      </w:r>
      <w:r>
        <w:rPr>
          <w:spacing w:val="-20"/>
          <w:w w:val="115"/>
        </w:rPr>
        <w:t xml:space="preserve"> </w:t>
      </w:r>
      <w:r>
        <w:rPr>
          <w:spacing w:val="-15"/>
          <w:w w:val="115"/>
        </w:rPr>
        <w:t>(для</w:t>
      </w:r>
      <w:r>
        <w:rPr>
          <w:spacing w:val="-18"/>
          <w:w w:val="115"/>
        </w:rPr>
        <w:t xml:space="preserve"> </w:t>
      </w:r>
      <w:r>
        <w:rPr>
          <w:spacing w:val="-16"/>
          <w:w w:val="115"/>
        </w:rPr>
        <w:t>себя</w:t>
      </w:r>
      <w:r>
        <w:rPr>
          <w:spacing w:val="-18"/>
          <w:w w:val="115"/>
        </w:rPr>
        <w:t xml:space="preserve">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spacing w:val="-18"/>
          <w:w w:val="115"/>
        </w:rPr>
        <w:t>других</w:t>
      </w:r>
      <w:r>
        <w:rPr>
          <w:spacing w:val="-20"/>
          <w:w w:val="115"/>
        </w:rPr>
        <w:t xml:space="preserve"> </w:t>
      </w:r>
      <w:r>
        <w:rPr>
          <w:spacing w:val="-17"/>
          <w:w w:val="115"/>
        </w:rPr>
        <w:t>людей)</w:t>
      </w:r>
      <w:r>
        <w:rPr>
          <w:spacing w:val="-19"/>
          <w:w w:val="115"/>
        </w:rPr>
        <w:t xml:space="preserve"> </w:t>
      </w:r>
      <w:r>
        <w:rPr>
          <w:spacing w:val="-18"/>
          <w:w w:val="115"/>
        </w:rPr>
        <w:t>образа</w:t>
      </w:r>
      <w:r>
        <w:rPr>
          <w:spacing w:val="-20"/>
          <w:w w:val="115"/>
        </w:rPr>
        <w:t xml:space="preserve"> </w:t>
      </w:r>
      <w:r>
        <w:rPr>
          <w:spacing w:val="-17"/>
          <w:w w:val="115"/>
        </w:rPr>
        <w:t>жизни</w:t>
      </w:r>
      <w:r>
        <w:rPr>
          <w:spacing w:val="-20"/>
          <w:w w:val="115"/>
        </w:rPr>
        <w:t xml:space="preserve"> </w:t>
      </w:r>
      <w:r>
        <w:rPr>
          <w:w w:val="115"/>
        </w:rPr>
        <w:t>в</w:t>
      </w:r>
      <w:r>
        <w:rPr>
          <w:spacing w:val="-66"/>
          <w:w w:val="115"/>
        </w:rPr>
        <w:t xml:space="preserve"> </w:t>
      </w:r>
      <w:r>
        <w:rPr>
          <w:spacing w:val="-3"/>
          <w:w w:val="115"/>
        </w:rPr>
        <w:t>окружающей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среде;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бережное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отношение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к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физиологическим</w:t>
      </w:r>
      <w:r>
        <w:rPr>
          <w:spacing w:val="-2"/>
          <w:w w:val="115"/>
        </w:rPr>
        <w:t xml:space="preserve"> системам</w:t>
      </w:r>
      <w:r>
        <w:rPr>
          <w:spacing w:val="-1"/>
          <w:w w:val="115"/>
        </w:rPr>
        <w:t xml:space="preserve"> </w:t>
      </w:r>
      <w:r>
        <w:rPr>
          <w:spacing w:val="-6"/>
          <w:w w:val="115"/>
        </w:rPr>
        <w:t>организма,задействованным</w:t>
      </w:r>
      <w:r>
        <w:rPr>
          <w:spacing w:val="45"/>
          <w:w w:val="115"/>
        </w:rPr>
        <w:t xml:space="preserve"> </w:t>
      </w:r>
      <w:r>
        <w:rPr>
          <w:spacing w:val="-6"/>
          <w:w w:val="115"/>
        </w:rPr>
        <w:t>в</w:t>
      </w:r>
      <w:r>
        <w:rPr>
          <w:spacing w:val="46"/>
          <w:w w:val="115"/>
        </w:rPr>
        <w:t xml:space="preserve"> </w:t>
      </w:r>
      <w:r>
        <w:rPr>
          <w:spacing w:val="-6"/>
          <w:w w:val="115"/>
        </w:rPr>
        <w:t>музыкально-исполнительской</w:t>
      </w:r>
      <w:r>
        <w:rPr>
          <w:spacing w:val="45"/>
          <w:w w:val="115"/>
        </w:rPr>
        <w:t xml:space="preserve"> </w:t>
      </w:r>
      <w:r>
        <w:rPr>
          <w:spacing w:val="-5"/>
          <w:w w:val="115"/>
        </w:rPr>
        <w:t>деятельности</w:t>
      </w:r>
    </w:p>
    <w:p>
      <w:pPr>
        <w:spacing w:line="259" w:lineRule="auto"/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spacing w:before="68" w:line="261" w:lineRule="auto"/>
        <w:ind w:left="1697" w:right="940"/>
      </w:pPr>
      <w:r>
        <w:rPr>
          <w:spacing w:val="-9"/>
          <w:w w:val="115"/>
        </w:rPr>
        <w:t xml:space="preserve">(дыхание,артикуляция, </w:t>
      </w:r>
      <w:r>
        <w:rPr>
          <w:spacing w:val="-8"/>
          <w:w w:val="115"/>
        </w:rPr>
        <w:t>музыкальный слух, голос); профилактика умственного и</w:t>
      </w:r>
      <w:r>
        <w:rPr>
          <w:spacing w:val="-7"/>
          <w:w w:val="115"/>
        </w:rPr>
        <w:t xml:space="preserve"> </w:t>
      </w:r>
      <w:r>
        <w:rPr>
          <w:spacing w:val="-17"/>
          <w:w w:val="115"/>
        </w:rPr>
        <w:t>физического</w:t>
      </w:r>
      <w:r>
        <w:rPr>
          <w:spacing w:val="-39"/>
          <w:w w:val="115"/>
        </w:rPr>
        <w:t xml:space="preserve"> </w:t>
      </w:r>
      <w:r>
        <w:rPr>
          <w:spacing w:val="-17"/>
          <w:w w:val="115"/>
        </w:rPr>
        <w:t>утомления</w:t>
      </w:r>
      <w:r>
        <w:rPr>
          <w:spacing w:val="-43"/>
          <w:w w:val="115"/>
        </w:rPr>
        <w:t xml:space="preserve"> </w:t>
      </w:r>
      <w:r>
        <w:rPr>
          <w:spacing w:val="-17"/>
          <w:w w:val="115"/>
        </w:rPr>
        <w:t>с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использованием</w:t>
      </w:r>
      <w:r>
        <w:rPr>
          <w:spacing w:val="-40"/>
          <w:w w:val="115"/>
        </w:rPr>
        <w:t xml:space="preserve"> </w:t>
      </w:r>
      <w:r>
        <w:rPr>
          <w:spacing w:val="-17"/>
          <w:w w:val="115"/>
        </w:rPr>
        <w:t>возможностей музыкотерапии.</w:t>
      </w:r>
    </w:p>
    <w:p>
      <w:pPr>
        <w:pStyle w:val="3"/>
        <w:spacing w:line="234" w:lineRule="exact"/>
        <w:ind w:left="1925"/>
        <w:jc w:val="both"/>
      </w:pPr>
      <w:r>
        <w:rPr>
          <w:spacing w:val="-13"/>
          <w:w w:val="125"/>
        </w:rPr>
        <w:t>Трудового</w:t>
      </w:r>
      <w:r>
        <w:rPr>
          <w:spacing w:val="-35"/>
          <w:w w:val="125"/>
        </w:rPr>
        <w:t xml:space="preserve"> </w:t>
      </w:r>
      <w:r>
        <w:rPr>
          <w:spacing w:val="-13"/>
          <w:w w:val="125"/>
        </w:rPr>
        <w:t>воспитания:</w:t>
      </w:r>
    </w:p>
    <w:p>
      <w:pPr>
        <w:pStyle w:val="9"/>
        <w:spacing w:before="5" w:line="259" w:lineRule="auto"/>
        <w:ind w:left="1697" w:right="938" w:firstLine="227"/>
      </w:pPr>
      <w:r>
        <w:rPr>
          <w:spacing w:val="-18"/>
          <w:w w:val="115"/>
        </w:rPr>
        <w:t>установка</w:t>
      </w:r>
      <w:r>
        <w:rPr>
          <w:spacing w:val="-7"/>
          <w:w w:val="115"/>
        </w:rPr>
        <w:t xml:space="preserve"> </w:t>
      </w:r>
      <w:r>
        <w:rPr>
          <w:spacing w:val="-11"/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spacing w:val="-19"/>
          <w:w w:val="115"/>
        </w:rPr>
        <w:t>посильное</w:t>
      </w:r>
      <w:r>
        <w:rPr>
          <w:spacing w:val="-10"/>
          <w:w w:val="115"/>
        </w:rPr>
        <w:t xml:space="preserve"> </w:t>
      </w:r>
      <w:r>
        <w:rPr>
          <w:spacing w:val="-18"/>
          <w:w w:val="115"/>
        </w:rPr>
        <w:t>активное</w:t>
      </w:r>
      <w:r>
        <w:rPr>
          <w:spacing w:val="-7"/>
          <w:w w:val="115"/>
        </w:rPr>
        <w:t xml:space="preserve"> </w:t>
      </w:r>
      <w:r>
        <w:rPr>
          <w:spacing w:val="-18"/>
          <w:w w:val="115"/>
        </w:rPr>
        <w:t>участие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spacing w:val="-19"/>
          <w:w w:val="115"/>
        </w:rPr>
        <w:t>практической</w:t>
      </w:r>
      <w:r>
        <w:rPr>
          <w:spacing w:val="-8"/>
          <w:w w:val="115"/>
        </w:rPr>
        <w:t xml:space="preserve"> </w:t>
      </w:r>
      <w:r>
        <w:rPr>
          <w:spacing w:val="-19"/>
          <w:w w:val="115"/>
        </w:rPr>
        <w:t>деятельности;</w:t>
      </w:r>
      <w:r>
        <w:rPr>
          <w:spacing w:val="-4"/>
          <w:w w:val="115"/>
        </w:rPr>
        <w:t xml:space="preserve"> </w:t>
      </w:r>
      <w:r>
        <w:rPr>
          <w:spacing w:val="-19"/>
          <w:w w:val="115"/>
        </w:rPr>
        <w:t>трудолюбие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67"/>
          <w:w w:val="115"/>
        </w:rPr>
        <w:t xml:space="preserve"> </w:t>
      </w:r>
      <w:r>
        <w:rPr>
          <w:spacing w:val="-17"/>
          <w:w w:val="120"/>
        </w:rPr>
        <w:t>учёбе,</w:t>
      </w:r>
      <w:r>
        <w:rPr>
          <w:w w:val="120"/>
        </w:rPr>
        <w:t xml:space="preserve"> </w:t>
      </w:r>
      <w:r>
        <w:rPr>
          <w:spacing w:val="-19"/>
          <w:w w:val="120"/>
        </w:rPr>
        <w:t>настойчивость</w:t>
      </w:r>
      <w:r>
        <w:rPr>
          <w:w w:val="120"/>
        </w:rPr>
        <w:t xml:space="preserve"> в </w:t>
      </w:r>
      <w:r>
        <w:rPr>
          <w:spacing w:val="-19"/>
          <w:w w:val="120"/>
        </w:rPr>
        <w:t>достижении</w:t>
      </w:r>
      <w:r>
        <w:rPr>
          <w:w w:val="120"/>
        </w:rPr>
        <w:t xml:space="preserve"> </w:t>
      </w:r>
      <w:r>
        <w:rPr>
          <w:spacing w:val="-19"/>
          <w:w w:val="120"/>
        </w:rPr>
        <w:t>поставленных</w:t>
      </w:r>
      <w:r>
        <w:rPr>
          <w:w w:val="120"/>
        </w:rPr>
        <w:t xml:space="preserve"> </w:t>
      </w:r>
      <w:r>
        <w:rPr>
          <w:spacing w:val="-17"/>
          <w:w w:val="120"/>
        </w:rPr>
        <w:t>целей;</w:t>
      </w:r>
      <w:r>
        <w:rPr>
          <w:w w:val="120"/>
        </w:rPr>
        <w:t xml:space="preserve"> </w:t>
      </w:r>
      <w:r>
        <w:rPr>
          <w:spacing w:val="-18"/>
          <w:w w:val="120"/>
        </w:rPr>
        <w:t>интерес</w:t>
      </w:r>
      <w:r>
        <w:rPr>
          <w:w w:val="120"/>
        </w:rPr>
        <w:t xml:space="preserve"> к </w:t>
      </w:r>
      <w:r>
        <w:rPr>
          <w:spacing w:val="-19"/>
          <w:w w:val="120"/>
        </w:rPr>
        <w:t>практическому</w:t>
      </w:r>
      <w:r>
        <w:rPr>
          <w:spacing w:val="1"/>
          <w:w w:val="120"/>
        </w:rPr>
        <w:t xml:space="preserve"> </w:t>
      </w:r>
      <w:r>
        <w:rPr>
          <w:spacing w:val="-18"/>
          <w:w w:val="120"/>
        </w:rPr>
        <w:t>изучению профессий</w:t>
      </w:r>
      <w:r>
        <w:rPr>
          <w:spacing w:val="-17"/>
          <w:w w:val="120"/>
        </w:rPr>
        <w:t xml:space="preserve"> </w:t>
      </w:r>
      <w:r>
        <w:rPr>
          <w:w w:val="120"/>
        </w:rPr>
        <w:t>в</w:t>
      </w:r>
      <w:r>
        <w:rPr>
          <w:spacing w:val="-18"/>
          <w:w w:val="120"/>
        </w:rPr>
        <w:t xml:space="preserve"> </w:t>
      </w:r>
      <w:r>
        <w:rPr>
          <w:spacing w:val="-16"/>
          <w:w w:val="120"/>
        </w:rPr>
        <w:t xml:space="preserve">сфере </w:t>
      </w:r>
      <w:r>
        <w:rPr>
          <w:spacing w:val="-18"/>
          <w:w w:val="120"/>
        </w:rPr>
        <w:t xml:space="preserve">культуры </w:t>
      </w:r>
      <w:r>
        <w:rPr>
          <w:w w:val="120"/>
        </w:rPr>
        <w:t>и</w:t>
      </w:r>
      <w:r>
        <w:rPr>
          <w:spacing w:val="-17"/>
          <w:w w:val="120"/>
        </w:rPr>
        <w:t xml:space="preserve"> </w:t>
      </w:r>
      <w:r>
        <w:rPr>
          <w:spacing w:val="-18"/>
          <w:w w:val="120"/>
        </w:rPr>
        <w:t>искусства; уважение</w:t>
      </w:r>
      <w:r>
        <w:rPr>
          <w:spacing w:val="-16"/>
          <w:w w:val="120"/>
        </w:rPr>
        <w:t xml:space="preserve"> </w:t>
      </w:r>
      <w:r>
        <w:rPr>
          <w:w w:val="120"/>
        </w:rPr>
        <w:t>к</w:t>
      </w:r>
      <w:r>
        <w:rPr>
          <w:spacing w:val="-17"/>
          <w:w w:val="120"/>
        </w:rPr>
        <w:t xml:space="preserve"> труду </w:t>
      </w:r>
      <w:r>
        <w:rPr>
          <w:w w:val="120"/>
        </w:rPr>
        <w:t>и</w:t>
      </w:r>
      <w:r>
        <w:rPr>
          <w:spacing w:val="-17"/>
          <w:w w:val="120"/>
        </w:rPr>
        <w:t xml:space="preserve"> </w:t>
      </w:r>
      <w:r>
        <w:rPr>
          <w:spacing w:val="-19"/>
          <w:w w:val="120"/>
        </w:rPr>
        <w:t>результатам</w:t>
      </w:r>
      <w:r>
        <w:rPr>
          <w:spacing w:val="-69"/>
          <w:w w:val="120"/>
        </w:rPr>
        <w:t xml:space="preserve"> </w:t>
      </w:r>
      <w:r>
        <w:rPr>
          <w:w w:val="120"/>
        </w:rPr>
        <w:t>трудовой</w:t>
      </w:r>
      <w:r>
        <w:rPr>
          <w:spacing w:val="-44"/>
          <w:w w:val="120"/>
        </w:rPr>
        <w:t xml:space="preserve"> </w:t>
      </w:r>
      <w:r>
        <w:rPr>
          <w:w w:val="120"/>
        </w:rPr>
        <w:t>деятельности.</w:t>
      </w:r>
    </w:p>
    <w:p>
      <w:pPr>
        <w:pStyle w:val="3"/>
        <w:spacing w:line="238" w:lineRule="exact"/>
        <w:ind w:left="1925"/>
        <w:jc w:val="both"/>
      </w:pPr>
      <w:r>
        <w:rPr>
          <w:spacing w:val="-13"/>
          <w:w w:val="120"/>
        </w:rPr>
        <w:t>Экологического</w:t>
      </w:r>
      <w:r>
        <w:rPr>
          <w:spacing w:val="-33"/>
          <w:w w:val="120"/>
        </w:rPr>
        <w:t xml:space="preserve"> </w:t>
      </w:r>
      <w:r>
        <w:rPr>
          <w:spacing w:val="-13"/>
          <w:w w:val="120"/>
        </w:rPr>
        <w:t>воспитания:</w:t>
      </w:r>
    </w:p>
    <w:p>
      <w:pPr>
        <w:pStyle w:val="9"/>
        <w:spacing w:before="7"/>
        <w:ind w:left="509" w:right="862"/>
        <w:jc w:val="center"/>
      </w:pPr>
      <w:r>
        <w:rPr>
          <w:spacing w:val="-19"/>
          <w:w w:val="115"/>
        </w:rPr>
        <w:t>бережное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отношение</w:t>
      </w:r>
      <w:r>
        <w:rPr>
          <w:spacing w:val="-28"/>
          <w:w w:val="115"/>
        </w:rPr>
        <w:t xml:space="preserve"> </w:t>
      </w:r>
      <w:r>
        <w:rPr>
          <w:w w:val="115"/>
        </w:rPr>
        <w:t>к</w:t>
      </w:r>
      <w:r>
        <w:rPr>
          <w:spacing w:val="-34"/>
          <w:w w:val="115"/>
        </w:rPr>
        <w:t xml:space="preserve"> </w:t>
      </w:r>
      <w:r>
        <w:rPr>
          <w:spacing w:val="-19"/>
          <w:w w:val="115"/>
        </w:rPr>
        <w:t>природе;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неприятие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действий,</w:t>
      </w:r>
      <w:r>
        <w:rPr>
          <w:spacing w:val="-26"/>
          <w:w w:val="115"/>
        </w:rPr>
        <w:t xml:space="preserve"> </w:t>
      </w:r>
      <w:r>
        <w:rPr>
          <w:spacing w:val="-19"/>
          <w:w w:val="115"/>
        </w:rPr>
        <w:t>приносящих</w:t>
      </w:r>
      <w:r>
        <w:rPr>
          <w:spacing w:val="-25"/>
          <w:w w:val="115"/>
        </w:rPr>
        <w:t xml:space="preserve"> </w:t>
      </w:r>
      <w:r>
        <w:rPr>
          <w:spacing w:val="-10"/>
          <w:w w:val="115"/>
        </w:rPr>
        <w:t>ей</w:t>
      </w:r>
      <w:r>
        <w:rPr>
          <w:spacing w:val="-30"/>
          <w:w w:val="115"/>
        </w:rPr>
        <w:t xml:space="preserve"> </w:t>
      </w:r>
      <w:r>
        <w:rPr>
          <w:spacing w:val="-17"/>
          <w:w w:val="115"/>
        </w:rPr>
        <w:t>вред.</w:t>
      </w:r>
    </w:p>
    <w:p>
      <w:pPr>
        <w:pStyle w:val="9"/>
        <w:spacing w:before="9"/>
        <w:ind w:left="0"/>
        <w:jc w:val="left"/>
        <w:rPr>
          <w:sz w:val="26"/>
        </w:rPr>
      </w:pPr>
    </w:p>
    <w:p>
      <w:pPr>
        <w:ind w:left="1582"/>
        <w:rPr>
          <w:b/>
          <w:sz w:val="24"/>
        </w:rPr>
      </w:pPr>
      <w:r>
        <w:rPr>
          <w:b/>
          <w:sz w:val="24"/>
          <w:u w:val="thick"/>
        </w:rPr>
        <w:t>Метапредметные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результаты:</w:t>
      </w:r>
      <w:r>
        <w:rPr>
          <w:b/>
          <w:spacing w:val="1"/>
          <w:sz w:val="24"/>
          <w:u w:val="thick"/>
        </w:rPr>
        <w:t xml:space="preserve"> </w:t>
      </w:r>
    </w:p>
    <w:p>
      <w:pPr>
        <w:pStyle w:val="9"/>
        <w:spacing w:before="8"/>
        <w:ind w:left="0"/>
        <w:jc w:val="left"/>
        <w:rPr>
          <w:b/>
          <w:sz w:val="15"/>
        </w:rPr>
      </w:pPr>
    </w:p>
    <w:p>
      <w:pPr>
        <w:pStyle w:val="9"/>
        <w:spacing w:before="90"/>
        <w:ind w:right="84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характеризуются</w:t>
      </w:r>
    </w:p>
    <w:p>
      <w:pPr>
        <w:spacing w:before="1"/>
        <w:ind w:left="1582" w:right="942"/>
        <w:jc w:val="both"/>
        <w:rPr>
          <w:sz w:val="24"/>
        </w:rPr>
      </w:pPr>
      <w:r>
        <w:rPr>
          <w:sz w:val="24"/>
        </w:rPr>
        <w:t xml:space="preserve">овладением универсальными </w:t>
      </w:r>
      <w:r>
        <w:rPr>
          <w:b/>
          <w:sz w:val="24"/>
        </w:rPr>
        <w:t xml:space="preserve">познавательными </w:t>
      </w:r>
      <w:r>
        <w:rPr>
          <w:sz w:val="24"/>
        </w:rPr>
        <w:t xml:space="preserve">действиями, универсальными </w:t>
      </w:r>
      <w:r>
        <w:rPr>
          <w:b/>
          <w:sz w:val="24"/>
        </w:rPr>
        <w:t>коммуник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ативными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>
      <w:pPr>
        <w:pStyle w:val="14"/>
        <w:numPr>
          <w:ilvl w:val="0"/>
          <w:numId w:val="94"/>
        </w:numPr>
        <w:tabs>
          <w:tab w:val="left" w:pos="2206"/>
        </w:tabs>
        <w:ind w:right="847" w:hanging="824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когнитивных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 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информацией).</w:t>
      </w:r>
    </w:p>
    <w:p>
      <w:pPr>
        <w:pStyle w:val="3"/>
        <w:spacing w:before="5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действиями.</w:t>
      </w:r>
    </w:p>
    <w:p>
      <w:pPr>
        <w:spacing w:before="62"/>
        <w:ind w:left="1925"/>
        <w:jc w:val="both"/>
        <w:rPr>
          <w:b/>
          <w:sz w:val="24"/>
        </w:rPr>
      </w:pPr>
      <w:r>
        <w:rPr>
          <w:b/>
          <w:spacing w:val="-13"/>
          <w:w w:val="120"/>
          <w:sz w:val="24"/>
        </w:rPr>
        <w:t>Базовые</w:t>
      </w:r>
      <w:r>
        <w:rPr>
          <w:b/>
          <w:spacing w:val="-36"/>
          <w:w w:val="120"/>
          <w:sz w:val="24"/>
        </w:rPr>
        <w:t xml:space="preserve">  </w:t>
      </w:r>
      <w:r>
        <w:rPr>
          <w:b/>
          <w:spacing w:val="-13"/>
          <w:w w:val="120"/>
          <w:sz w:val="24"/>
        </w:rPr>
        <w:t>логические действия:</w:t>
      </w:r>
    </w:p>
    <w:p>
      <w:pPr>
        <w:pStyle w:val="14"/>
        <w:numPr>
          <w:ilvl w:val="0"/>
          <w:numId w:val="95"/>
        </w:numPr>
        <w:tabs>
          <w:tab w:val="left" w:pos="2595"/>
        </w:tabs>
        <w:spacing w:before="10" w:line="259" w:lineRule="auto"/>
        <w:ind w:right="939" w:hanging="228"/>
        <w:rPr>
          <w:sz w:val="24"/>
        </w:rPr>
      </w:pPr>
      <w:r>
        <w:rPr>
          <w:spacing w:val="-17"/>
          <w:w w:val="120"/>
          <w:sz w:val="24"/>
        </w:rPr>
        <w:t>Сравнивать музыкальные звуки, звуковые сочетания, произведения,</w:t>
      </w:r>
      <w:r>
        <w:rPr>
          <w:spacing w:val="-16"/>
          <w:w w:val="120"/>
          <w:sz w:val="24"/>
        </w:rPr>
        <w:t xml:space="preserve"> жанры;</w:t>
      </w:r>
      <w:r>
        <w:rPr>
          <w:spacing w:val="-15"/>
          <w:w w:val="120"/>
          <w:sz w:val="24"/>
        </w:rPr>
        <w:t xml:space="preserve"> </w:t>
      </w:r>
      <w:r>
        <w:rPr>
          <w:spacing w:val="-19"/>
          <w:w w:val="115"/>
          <w:sz w:val="24"/>
        </w:rPr>
        <w:t>устанавливать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основания</w:t>
      </w:r>
      <w:r>
        <w:rPr>
          <w:w w:val="115"/>
          <w:sz w:val="24"/>
        </w:rPr>
        <w:t xml:space="preserve"> </w:t>
      </w:r>
      <w:r>
        <w:rPr>
          <w:spacing w:val="-14"/>
          <w:w w:val="115"/>
          <w:sz w:val="24"/>
        </w:rPr>
        <w:t>для</w:t>
      </w:r>
      <w:r>
        <w:rPr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сравнения, объединять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элементы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музыкального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звучания</w:t>
      </w:r>
      <w:r>
        <w:rPr>
          <w:spacing w:val="1"/>
          <w:w w:val="115"/>
          <w:sz w:val="24"/>
        </w:rPr>
        <w:t xml:space="preserve"> </w:t>
      </w:r>
      <w:r>
        <w:rPr>
          <w:w w:val="120"/>
          <w:sz w:val="24"/>
        </w:rPr>
        <w:t>по</w:t>
      </w:r>
      <w:r>
        <w:rPr>
          <w:spacing w:val="-45"/>
          <w:w w:val="120"/>
          <w:sz w:val="24"/>
        </w:rPr>
        <w:t xml:space="preserve"> </w:t>
      </w:r>
      <w:r>
        <w:rPr>
          <w:w w:val="120"/>
          <w:sz w:val="24"/>
        </w:rPr>
        <w:t>определённому признаку;</w:t>
      </w:r>
    </w:p>
    <w:p>
      <w:pPr>
        <w:pStyle w:val="14"/>
        <w:numPr>
          <w:ilvl w:val="0"/>
          <w:numId w:val="95"/>
        </w:numPr>
        <w:tabs>
          <w:tab w:val="left" w:pos="2178"/>
        </w:tabs>
        <w:spacing w:line="259" w:lineRule="auto"/>
        <w:ind w:right="940" w:hanging="228"/>
        <w:rPr>
          <w:sz w:val="24"/>
        </w:rPr>
      </w:pPr>
      <w:r>
        <w:rPr>
          <w:spacing w:val="-13"/>
          <w:w w:val="120"/>
          <w:sz w:val="24"/>
        </w:rPr>
        <w:t>определять</w:t>
      </w:r>
      <w:r>
        <w:rPr>
          <w:spacing w:val="-12"/>
          <w:w w:val="120"/>
          <w:sz w:val="24"/>
        </w:rPr>
        <w:t xml:space="preserve"> </w:t>
      </w:r>
      <w:r>
        <w:rPr>
          <w:spacing w:val="-13"/>
          <w:w w:val="120"/>
          <w:sz w:val="24"/>
        </w:rPr>
        <w:t>существенный</w:t>
      </w:r>
      <w:r>
        <w:rPr>
          <w:spacing w:val="-12"/>
          <w:w w:val="120"/>
          <w:sz w:val="24"/>
        </w:rPr>
        <w:t xml:space="preserve"> </w:t>
      </w:r>
      <w:r>
        <w:rPr>
          <w:spacing w:val="-13"/>
          <w:w w:val="120"/>
          <w:sz w:val="24"/>
        </w:rPr>
        <w:t>признак</w:t>
      </w:r>
      <w:r>
        <w:rPr>
          <w:spacing w:val="-12"/>
          <w:w w:val="120"/>
          <w:sz w:val="24"/>
        </w:rPr>
        <w:t xml:space="preserve"> </w:t>
      </w:r>
      <w:r>
        <w:rPr>
          <w:spacing w:val="-13"/>
          <w:w w:val="120"/>
          <w:sz w:val="24"/>
        </w:rPr>
        <w:t>для</w:t>
      </w:r>
      <w:r>
        <w:rPr>
          <w:spacing w:val="-12"/>
          <w:w w:val="120"/>
          <w:sz w:val="24"/>
        </w:rPr>
        <w:t xml:space="preserve"> </w:t>
      </w:r>
      <w:r>
        <w:rPr>
          <w:spacing w:val="-13"/>
          <w:w w:val="120"/>
          <w:sz w:val="24"/>
        </w:rPr>
        <w:t>классификации,</w:t>
      </w:r>
      <w:r>
        <w:rPr>
          <w:spacing w:val="-12"/>
          <w:w w:val="120"/>
          <w:sz w:val="24"/>
        </w:rPr>
        <w:t xml:space="preserve"> </w:t>
      </w:r>
      <w:r>
        <w:rPr>
          <w:spacing w:val="-13"/>
          <w:w w:val="120"/>
          <w:sz w:val="24"/>
        </w:rPr>
        <w:t>классифицировать</w:t>
      </w:r>
      <w:r>
        <w:rPr>
          <w:spacing w:val="-12"/>
          <w:w w:val="120"/>
          <w:sz w:val="24"/>
        </w:rPr>
        <w:t xml:space="preserve"> </w:t>
      </w:r>
      <w:r>
        <w:rPr>
          <w:spacing w:val="-19"/>
          <w:w w:val="115"/>
          <w:sz w:val="24"/>
        </w:rPr>
        <w:t>предложенные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объекты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(музыкальные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инструменты,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элементы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музыкального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языка,</w:t>
      </w:r>
      <w:r>
        <w:rPr>
          <w:spacing w:val="1"/>
          <w:w w:val="115"/>
          <w:sz w:val="24"/>
        </w:rPr>
        <w:t xml:space="preserve"> </w:t>
      </w:r>
      <w:r>
        <w:rPr>
          <w:w w:val="120"/>
          <w:sz w:val="24"/>
        </w:rPr>
        <w:t>произведения</w:t>
      </w:r>
      <w:r>
        <w:rPr>
          <w:spacing w:val="-47"/>
          <w:w w:val="120"/>
          <w:sz w:val="24"/>
        </w:rPr>
        <w:t xml:space="preserve"> </w:t>
      </w:r>
      <w:r>
        <w:rPr>
          <w:w w:val="120"/>
          <w:sz w:val="24"/>
        </w:rPr>
        <w:t>,исполнительские</w:t>
      </w:r>
      <w:r>
        <w:rPr>
          <w:spacing w:val="-47"/>
          <w:w w:val="120"/>
          <w:sz w:val="24"/>
        </w:rPr>
        <w:t xml:space="preserve"> </w:t>
      </w:r>
      <w:r>
        <w:rPr>
          <w:w w:val="120"/>
          <w:sz w:val="24"/>
        </w:rPr>
        <w:t>составы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идр.);</w:t>
      </w:r>
    </w:p>
    <w:p>
      <w:pPr>
        <w:pStyle w:val="14"/>
        <w:numPr>
          <w:ilvl w:val="0"/>
          <w:numId w:val="95"/>
        </w:numPr>
        <w:tabs>
          <w:tab w:val="left" w:pos="2026"/>
        </w:tabs>
        <w:spacing w:line="259" w:lineRule="auto"/>
        <w:ind w:right="939" w:hanging="228"/>
        <w:rPr>
          <w:sz w:val="24"/>
        </w:rPr>
      </w:pPr>
      <w:r>
        <w:rPr>
          <w:spacing w:val="-19"/>
          <w:w w:val="115"/>
          <w:sz w:val="24"/>
        </w:rPr>
        <w:t>находить</w:t>
      </w:r>
      <w:r>
        <w:rPr>
          <w:spacing w:val="-15"/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закономерности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противоречия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рассматриваемых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явлениях</w:t>
      </w:r>
      <w:r>
        <w:rPr>
          <w:spacing w:val="-15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музыкального</w:t>
      </w:r>
      <w:r>
        <w:rPr>
          <w:spacing w:val="-66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искусства,</w:t>
      </w:r>
      <w:r>
        <w:rPr>
          <w:spacing w:val="-17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 xml:space="preserve">сведениях </w:t>
      </w:r>
      <w:r>
        <w:rPr>
          <w:w w:val="115"/>
          <w:sz w:val="24"/>
        </w:rPr>
        <w:t>и</w:t>
      </w:r>
      <w:r>
        <w:rPr>
          <w:spacing w:val="-19"/>
          <w:w w:val="115"/>
          <w:sz w:val="24"/>
        </w:rPr>
        <w:t xml:space="preserve"> наблюдениях</w:t>
      </w:r>
      <w:r>
        <w:rPr>
          <w:spacing w:val="-14"/>
          <w:w w:val="115"/>
          <w:sz w:val="24"/>
        </w:rPr>
        <w:t xml:space="preserve"> </w:t>
      </w:r>
      <w:r>
        <w:rPr>
          <w:spacing w:val="-11"/>
          <w:w w:val="115"/>
          <w:sz w:val="24"/>
        </w:rPr>
        <w:t>за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звучащим</w:t>
      </w:r>
      <w:r>
        <w:rPr>
          <w:spacing w:val="-1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музыкальным</w:t>
      </w:r>
      <w:r>
        <w:rPr>
          <w:spacing w:val="-15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материалом</w:t>
      </w:r>
      <w:r>
        <w:rPr>
          <w:spacing w:val="-14"/>
          <w:w w:val="115"/>
          <w:sz w:val="24"/>
        </w:rPr>
        <w:t xml:space="preserve"> </w:t>
      </w:r>
      <w:r>
        <w:rPr>
          <w:spacing w:val="-11"/>
          <w:w w:val="115"/>
          <w:sz w:val="24"/>
        </w:rPr>
        <w:t>на</w:t>
      </w:r>
      <w:r>
        <w:rPr>
          <w:spacing w:val="-14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основе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предложенного</w:t>
      </w:r>
      <w:r>
        <w:rPr>
          <w:spacing w:val="-43"/>
          <w:w w:val="115"/>
          <w:sz w:val="24"/>
        </w:rPr>
        <w:t xml:space="preserve"> </w:t>
      </w:r>
      <w:r>
        <w:rPr>
          <w:w w:val="115"/>
          <w:sz w:val="24"/>
        </w:rPr>
        <w:t>учителем</w:t>
      </w:r>
      <w:r>
        <w:rPr>
          <w:spacing w:val="-40"/>
          <w:w w:val="115"/>
          <w:sz w:val="24"/>
        </w:rPr>
        <w:t xml:space="preserve"> </w:t>
      </w:r>
      <w:r>
        <w:rPr>
          <w:w w:val="115"/>
          <w:sz w:val="24"/>
        </w:rPr>
        <w:t>алгоритма;</w:t>
      </w:r>
    </w:p>
    <w:p>
      <w:pPr>
        <w:pStyle w:val="9"/>
        <w:spacing w:line="259" w:lineRule="auto"/>
        <w:ind w:left="1925" w:right="941" w:hanging="228"/>
      </w:pPr>
      <w:r>
        <w:rPr>
          <w:w w:val="120"/>
        </w:rPr>
        <w:t>—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выявлять</w:t>
      </w:r>
      <w:r>
        <w:rPr>
          <w:spacing w:val="-34"/>
          <w:w w:val="120"/>
        </w:rPr>
        <w:t xml:space="preserve"> </w:t>
      </w:r>
      <w:r>
        <w:rPr>
          <w:spacing w:val="-19"/>
          <w:w w:val="120"/>
        </w:rPr>
        <w:t>недостаток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информации,</w:t>
      </w:r>
      <w:r>
        <w:rPr>
          <w:spacing w:val="-35"/>
          <w:w w:val="120"/>
        </w:rPr>
        <w:t xml:space="preserve"> </w:t>
      </w:r>
      <w:r>
        <w:rPr>
          <w:w w:val="120"/>
        </w:rPr>
        <w:t>в</w:t>
      </w:r>
      <w:r>
        <w:rPr>
          <w:spacing w:val="-35"/>
          <w:w w:val="120"/>
        </w:rPr>
        <w:t xml:space="preserve"> </w:t>
      </w:r>
      <w:r>
        <w:rPr>
          <w:spacing w:val="-15"/>
          <w:w w:val="120"/>
        </w:rPr>
        <w:t>том</w:t>
      </w:r>
      <w:r>
        <w:rPr>
          <w:spacing w:val="-35"/>
          <w:w w:val="120"/>
        </w:rPr>
        <w:t xml:space="preserve"> </w:t>
      </w:r>
      <w:r>
        <w:rPr>
          <w:spacing w:val="-17"/>
          <w:w w:val="120"/>
        </w:rPr>
        <w:t>числе</w:t>
      </w:r>
      <w:r>
        <w:rPr>
          <w:spacing w:val="-36"/>
          <w:w w:val="120"/>
        </w:rPr>
        <w:t xml:space="preserve"> </w:t>
      </w:r>
      <w:r>
        <w:rPr>
          <w:spacing w:val="-20"/>
          <w:w w:val="120"/>
        </w:rPr>
        <w:t>слуховой,акустической</w:t>
      </w:r>
      <w:r>
        <w:rPr>
          <w:spacing w:val="-35"/>
          <w:w w:val="120"/>
        </w:rPr>
        <w:t xml:space="preserve"> </w:t>
      </w:r>
      <w:r>
        <w:rPr>
          <w:spacing w:val="-14"/>
          <w:w w:val="120"/>
        </w:rPr>
        <w:t>для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решения</w:t>
      </w:r>
      <w:r>
        <w:rPr>
          <w:spacing w:val="-70"/>
          <w:w w:val="120"/>
        </w:rPr>
        <w:t xml:space="preserve"> </w:t>
      </w:r>
      <w:r>
        <w:rPr>
          <w:spacing w:val="-18"/>
          <w:w w:val="120"/>
        </w:rPr>
        <w:t>учебной</w:t>
      </w:r>
      <w:r>
        <w:rPr>
          <w:spacing w:val="-42"/>
          <w:w w:val="120"/>
        </w:rPr>
        <w:t xml:space="preserve"> </w:t>
      </w:r>
      <w:r>
        <w:rPr>
          <w:spacing w:val="-20"/>
          <w:w w:val="120"/>
        </w:rPr>
        <w:t>(практической)</w:t>
      </w:r>
      <w:r>
        <w:rPr>
          <w:spacing w:val="-39"/>
          <w:w w:val="120"/>
        </w:rPr>
        <w:t xml:space="preserve"> </w:t>
      </w:r>
      <w:r>
        <w:rPr>
          <w:spacing w:val="-17"/>
          <w:w w:val="120"/>
        </w:rPr>
        <w:t>задачи</w:t>
      </w:r>
      <w:r>
        <w:rPr>
          <w:spacing w:val="-40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 xml:space="preserve">основе </w:t>
      </w:r>
      <w:r>
        <w:rPr>
          <w:spacing w:val="-39"/>
          <w:w w:val="120"/>
        </w:rPr>
        <w:t xml:space="preserve"> </w:t>
      </w:r>
      <w:r>
        <w:rPr>
          <w:spacing w:val="-19"/>
          <w:w w:val="120"/>
        </w:rPr>
        <w:t>предложенного</w:t>
      </w:r>
      <w:r>
        <w:rPr>
          <w:spacing w:val="-41"/>
          <w:w w:val="120"/>
        </w:rPr>
        <w:t xml:space="preserve">  </w:t>
      </w:r>
      <w:r>
        <w:rPr>
          <w:spacing w:val="-19"/>
          <w:w w:val="120"/>
        </w:rPr>
        <w:t>алгоритма;</w:t>
      </w:r>
    </w:p>
    <w:p>
      <w:pPr>
        <w:pStyle w:val="14"/>
        <w:numPr>
          <w:ilvl w:val="0"/>
          <w:numId w:val="95"/>
        </w:numPr>
        <w:tabs>
          <w:tab w:val="left" w:pos="2221"/>
        </w:tabs>
        <w:spacing w:before="67" w:line="259" w:lineRule="auto"/>
        <w:ind w:right="939" w:hanging="228"/>
        <w:rPr>
          <w:sz w:val="24"/>
        </w:rPr>
      </w:pPr>
      <w:r>
        <w:rPr>
          <w:spacing w:val="-12"/>
          <w:w w:val="120"/>
          <w:sz w:val="24"/>
        </w:rPr>
        <w:t>устанавливать</w:t>
      </w:r>
      <w:r>
        <w:rPr>
          <w:spacing w:val="-11"/>
          <w:w w:val="120"/>
          <w:sz w:val="24"/>
        </w:rPr>
        <w:t xml:space="preserve"> </w:t>
      </w:r>
      <w:r>
        <w:rPr>
          <w:spacing w:val="-12"/>
          <w:w w:val="120"/>
          <w:sz w:val="24"/>
        </w:rPr>
        <w:t>причинно-следственные</w:t>
      </w:r>
      <w:r>
        <w:rPr>
          <w:spacing w:val="-11"/>
          <w:w w:val="120"/>
          <w:sz w:val="24"/>
        </w:rPr>
        <w:t xml:space="preserve"> </w:t>
      </w:r>
      <w:r>
        <w:rPr>
          <w:spacing w:val="-12"/>
          <w:w w:val="120"/>
          <w:sz w:val="24"/>
        </w:rPr>
        <w:t>связи</w:t>
      </w:r>
      <w:r>
        <w:rPr>
          <w:spacing w:val="-11"/>
          <w:w w:val="120"/>
          <w:sz w:val="24"/>
        </w:rPr>
        <w:t xml:space="preserve"> в</w:t>
      </w:r>
      <w:r>
        <w:rPr>
          <w:spacing w:val="-10"/>
          <w:w w:val="120"/>
          <w:sz w:val="24"/>
        </w:rPr>
        <w:t xml:space="preserve"> </w:t>
      </w:r>
      <w:r>
        <w:rPr>
          <w:spacing w:val="-11"/>
          <w:w w:val="120"/>
          <w:sz w:val="24"/>
        </w:rPr>
        <w:t>ситуациях</w:t>
      </w:r>
      <w:r>
        <w:rPr>
          <w:spacing w:val="-10"/>
          <w:w w:val="120"/>
          <w:sz w:val="24"/>
        </w:rPr>
        <w:t xml:space="preserve"> </w:t>
      </w:r>
      <w:r>
        <w:rPr>
          <w:spacing w:val="-11"/>
          <w:w w:val="120"/>
          <w:sz w:val="24"/>
        </w:rPr>
        <w:t>музыкального</w:t>
      </w:r>
      <w:r>
        <w:rPr>
          <w:spacing w:val="-10"/>
          <w:w w:val="120"/>
          <w:sz w:val="24"/>
        </w:rPr>
        <w:t xml:space="preserve"> </w:t>
      </w:r>
      <w:r>
        <w:rPr>
          <w:w w:val="120"/>
          <w:sz w:val="24"/>
        </w:rPr>
        <w:t>восприятия</w:t>
      </w:r>
      <w:r>
        <w:rPr>
          <w:spacing w:val="-44"/>
          <w:w w:val="120"/>
          <w:sz w:val="24"/>
        </w:rPr>
        <w:t xml:space="preserve"> </w:t>
      </w:r>
      <w:r>
        <w:rPr>
          <w:w w:val="120"/>
          <w:sz w:val="24"/>
        </w:rPr>
        <w:t>и исполнения,</w:t>
      </w:r>
      <w:r>
        <w:rPr>
          <w:spacing w:val="-43"/>
          <w:w w:val="120"/>
          <w:sz w:val="24"/>
        </w:rPr>
        <w:t xml:space="preserve"> </w:t>
      </w:r>
      <w:r>
        <w:rPr>
          <w:w w:val="120"/>
          <w:sz w:val="24"/>
        </w:rPr>
        <w:t>делать</w:t>
      </w:r>
      <w:r>
        <w:rPr>
          <w:spacing w:val="-45"/>
          <w:w w:val="120"/>
          <w:sz w:val="24"/>
        </w:rPr>
        <w:t xml:space="preserve"> </w:t>
      </w:r>
      <w:r>
        <w:rPr>
          <w:w w:val="120"/>
          <w:sz w:val="24"/>
        </w:rPr>
        <w:t>выводы.</w:t>
      </w:r>
    </w:p>
    <w:p>
      <w:pPr>
        <w:pStyle w:val="3"/>
        <w:spacing w:before="2"/>
        <w:jc w:val="both"/>
      </w:pPr>
      <w:r>
        <w:rPr>
          <w:spacing w:val="-13"/>
          <w:w w:val="120"/>
        </w:rPr>
        <w:t>Базовые</w:t>
      </w:r>
      <w:r>
        <w:rPr>
          <w:spacing w:val="-36"/>
          <w:w w:val="120"/>
        </w:rPr>
        <w:t xml:space="preserve"> </w:t>
      </w:r>
      <w:r>
        <w:rPr>
          <w:spacing w:val="-13"/>
          <w:w w:val="120"/>
        </w:rPr>
        <w:t>исследовательские</w:t>
      </w:r>
      <w:r>
        <w:rPr>
          <w:spacing w:val="-35"/>
          <w:w w:val="120"/>
        </w:rPr>
        <w:t xml:space="preserve"> </w:t>
      </w:r>
      <w:r>
        <w:rPr>
          <w:spacing w:val="-12"/>
          <w:w w:val="120"/>
        </w:rPr>
        <w:t>действия:</w:t>
      </w:r>
    </w:p>
    <w:p>
      <w:pPr>
        <w:pStyle w:val="14"/>
        <w:numPr>
          <w:ilvl w:val="0"/>
          <w:numId w:val="95"/>
        </w:numPr>
        <w:tabs>
          <w:tab w:val="left" w:pos="2038"/>
        </w:tabs>
        <w:spacing w:before="10" w:line="259" w:lineRule="auto"/>
        <w:ind w:right="938" w:hanging="228"/>
        <w:rPr>
          <w:sz w:val="24"/>
        </w:rPr>
      </w:pPr>
      <w:r>
        <w:rPr>
          <w:spacing w:val="-11"/>
          <w:w w:val="115"/>
          <w:sz w:val="24"/>
        </w:rPr>
        <w:t>на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основе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предложенных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учителем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вопросов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определять</w:t>
      </w:r>
      <w:r>
        <w:rPr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разрыв</w:t>
      </w:r>
      <w:r>
        <w:rPr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между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реальным</w:t>
      </w:r>
      <w:r>
        <w:rPr>
          <w:w w:val="115"/>
          <w:sz w:val="24"/>
        </w:rPr>
        <w:t xml:space="preserve"> и</w:t>
      </w:r>
      <w:r>
        <w:rPr>
          <w:spacing w:val="1"/>
          <w:w w:val="115"/>
          <w:sz w:val="24"/>
        </w:rPr>
        <w:t xml:space="preserve"> </w:t>
      </w:r>
      <w:r>
        <w:rPr>
          <w:spacing w:val="-10"/>
          <w:w w:val="120"/>
          <w:sz w:val="24"/>
        </w:rPr>
        <w:t xml:space="preserve">желательным состоянием музыкальных </w:t>
      </w:r>
      <w:r>
        <w:rPr>
          <w:spacing w:val="-9"/>
          <w:w w:val="120"/>
          <w:sz w:val="24"/>
        </w:rPr>
        <w:t>явлений, в том числе в отношении</w:t>
      </w:r>
      <w:r>
        <w:rPr>
          <w:spacing w:val="-8"/>
          <w:w w:val="120"/>
          <w:sz w:val="24"/>
        </w:rPr>
        <w:t xml:space="preserve"> </w:t>
      </w:r>
      <w:r>
        <w:rPr>
          <w:w w:val="120"/>
          <w:sz w:val="24"/>
        </w:rPr>
        <w:t>собственных</w:t>
      </w:r>
      <w:r>
        <w:rPr>
          <w:spacing w:val="-48"/>
          <w:w w:val="120"/>
          <w:sz w:val="24"/>
        </w:rPr>
        <w:t xml:space="preserve"> </w:t>
      </w:r>
      <w:r>
        <w:rPr>
          <w:w w:val="120"/>
          <w:sz w:val="24"/>
        </w:rPr>
        <w:t>музыкально-исполнительских</w:t>
      </w:r>
      <w:r>
        <w:rPr>
          <w:spacing w:val="-47"/>
          <w:w w:val="120"/>
          <w:sz w:val="24"/>
        </w:rPr>
        <w:t xml:space="preserve"> </w:t>
      </w:r>
      <w:r>
        <w:rPr>
          <w:w w:val="120"/>
          <w:sz w:val="24"/>
        </w:rPr>
        <w:t>навыков;</w:t>
      </w:r>
    </w:p>
    <w:p>
      <w:pPr>
        <w:pStyle w:val="14"/>
        <w:numPr>
          <w:ilvl w:val="0"/>
          <w:numId w:val="95"/>
        </w:numPr>
        <w:tabs>
          <w:tab w:val="left" w:pos="2108"/>
        </w:tabs>
        <w:spacing w:before="1" w:line="259" w:lineRule="auto"/>
        <w:ind w:right="937" w:hanging="228"/>
        <w:rPr>
          <w:sz w:val="24"/>
        </w:rPr>
      </w:pPr>
      <w:r>
        <w:rPr>
          <w:spacing w:val="-10"/>
          <w:w w:val="115"/>
          <w:sz w:val="24"/>
        </w:rPr>
        <w:t>с помощью учителя формулировать цель выполнения вокальных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и слуховых</w:t>
      </w:r>
      <w:r>
        <w:rPr>
          <w:spacing w:val="-9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упражнений,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планировать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изменения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результатов</w:t>
      </w:r>
      <w:r>
        <w:rPr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своей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музыкальной</w:t>
      </w:r>
      <w:r>
        <w:rPr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деятельности,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ситуации</w:t>
      </w:r>
      <w:r>
        <w:rPr>
          <w:spacing w:val="-43"/>
          <w:w w:val="115"/>
          <w:sz w:val="24"/>
        </w:rPr>
        <w:t xml:space="preserve"> </w:t>
      </w:r>
      <w:r>
        <w:rPr>
          <w:w w:val="115"/>
          <w:sz w:val="24"/>
        </w:rPr>
        <w:t>совместного</w:t>
      </w:r>
      <w:r>
        <w:rPr>
          <w:spacing w:val="-45"/>
          <w:w w:val="115"/>
          <w:sz w:val="24"/>
        </w:rPr>
        <w:t xml:space="preserve"> </w:t>
      </w:r>
      <w:r>
        <w:rPr>
          <w:w w:val="115"/>
          <w:sz w:val="24"/>
        </w:rPr>
        <w:t>музицирования;</w:t>
      </w:r>
    </w:p>
    <w:p>
      <w:pPr>
        <w:pStyle w:val="14"/>
        <w:numPr>
          <w:ilvl w:val="0"/>
          <w:numId w:val="95"/>
        </w:numPr>
        <w:tabs>
          <w:tab w:val="left" w:pos="2130"/>
        </w:tabs>
        <w:spacing w:before="4" w:line="261" w:lineRule="auto"/>
        <w:ind w:right="939" w:hanging="228"/>
        <w:rPr>
          <w:sz w:val="24"/>
        </w:rPr>
      </w:pPr>
      <w:r>
        <w:rPr>
          <w:spacing w:val="-14"/>
          <w:w w:val="115"/>
          <w:sz w:val="24"/>
        </w:rPr>
        <w:t xml:space="preserve">сравнивать несколько вариантов решения </w:t>
      </w:r>
      <w:r>
        <w:rPr>
          <w:spacing w:val="-13"/>
          <w:w w:val="115"/>
          <w:sz w:val="24"/>
        </w:rPr>
        <w:t>творческой, исполнительской задачи,</w:t>
      </w:r>
      <w:r>
        <w:rPr>
          <w:spacing w:val="-12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выбирать</w:t>
      </w:r>
      <w:r>
        <w:rPr>
          <w:spacing w:val="-36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наиболее</w:t>
      </w:r>
      <w:r>
        <w:rPr>
          <w:spacing w:val="-35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подходящий</w:t>
      </w:r>
      <w:r>
        <w:rPr>
          <w:spacing w:val="-36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вариант</w:t>
      </w:r>
      <w:r>
        <w:rPr>
          <w:spacing w:val="-36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решения</w:t>
      </w:r>
      <w:r>
        <w:rPr>
          <w:spacing w:val="-35"/>
          <w:w w:val="115"/>
          <w:sz w:val="24"/>
        </w:rPr>
        <w:t xml:space="preserve"> </w:t>
      </w:r>
      <w:r>
        <w:rPr>
          <w:spacing w:val="-14"/>
          <w:w w:val="115"/>
          <w:sz w:val="24"/>
        </w:rPr>
        <w:t>(на</w:t>
      </w:r>
      <w:r>
        <w:rPr>
          <w:spacing w:val="-38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основе</w:t>
      </w:r>
      <w:r>
        <w:rPr>
          <w:spacing w:val="-35"/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предложенных</w:t>
      </w:r>
      <w:r>
        <w:rPr>
          <w:spacing w:val="-36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критериев);</w:t>
      </w:r>
    </w:p>
    <w:p>
      <w:pPr>
        <w:pStyle w:val="14"/>
        <w:numPr>
          <w:ilvl w:val="0"/>
          <w:numId w:val="95"/>
        </w:numPr>
        <w:tabs>
          <w:tab w:val="left" w:pos="2029"/>
        </w:tabs>
        <w:spacing w:line="259" w:lineRule="auto"/>
        <w:ind w:right="940" w:hanging="228"/>
        <w:rPr>
          <w:sz w:val="24"/>
        </w:rPr>
      </w:pPr>
      <w:r>
        <w:rPr>
          <w:spacing w:val="-19"/>
          <w:w w:val="115"/>
          <w:sz w:val="24"/>
        </w:rPr>
        <w:t>проводить</w:t>
      </w:r>
      <w:r>
        <w:rPr>
          <w:spacing w:val="-13"/>
          <w:w w:val="115"/>
          <w:sz w:val="24"/>
        </w:rPr>
        <w:t xml:space="preserve"> </w:t>
      </w:r>
      <w:r>
        <w:rPr>
          <w:spacing w:val="-11"/>
          <w:w w:val="115"/>
          <w:sz w:val="24"/>
        </w:rPr>
        <w:t>по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предложенному</w:t>
      </w:r>
      <w:r>
        <w:rPr>
          <w:spacing w:val="-13"/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плану</w:t>
      </w:r>
      <w:r>
        <w:rPr>
          <w:spacing w:val="-14"/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опыт,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несложное</w:t>
      </w:r>
      <w:r>
        <w:rPr>
          <w:spacing w:val="-12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исследование</w:t>
      </w:r>
      <w:r>
        <w:rPr>
          <w:spacing w:val="-13"/>
          <w:w w:val="115"/>
          <w:sz w:val="24"/>
        </w:rPr>
        <w:t xml:space="preserve"> </w:t>
      </w:r>
      <w:r>
        <w:rPr>
          <w:spacing w:val="-11"/>
          <w:w w:val="115"/>
          <w:sz w:val="24"/>
        </w:rPr>
        <w:t>по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установлению</w:t>
      </w:r>
      <w:r>
        <w:rPr>
          <w:spacing w:val="-66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особенностей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предмета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изучения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и связей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между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музыкальными</w:t>
      </w:r>
      <w:r>
        <w:rPr>
          <w:spacing w:val="-9"/>
          <w:w w:val="115"/>
          <w:sz w:val="24"/>
        </w:rPr>
        <w:t xml:space="preserve"> </w:t>
      </w:r>
      <w:r>
        <w:rPr>
          <w:spacing w:val="-10"/>
          <w:w w:val="115"/>
          <w:sz w:val="24"/>
        </w:rPr>
        <w:t>объектами</w:t>
      </w:r>
      <w:r>
        <w:rPr>
          <w:spacing w:val="-9"/>
          <w:w w:val="115"/>
          <w:sz w:val="24"/>
        </w:rPr>
        <w:t xml:space="preserve"> и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явлениями(часть—целое,причина—следствие);</w:t>
      </w:r>
    </w:p>
    <w:p>
      <w:pPr>
        <w:pStyle w:val="14"/>
        <w:numPr>
          <w:ilvl w:val="0"/>
          <w:numId w:val="95"/>
        </w:numPr>
        <w:tabs>
          <w:tab w:val="left" w:pos="2082"/>
        </w:tabs>
        <w:spacing w:line="259" w:lineRule="auto"/>
        <w:ind w:right="941" w:hanging="228"/>
        <w:rPr>
          <w:sz w:val="24"/>
        </w:rPr>
      </w:pPr>
      <w:r>
        <w:rPr>
          <w:spacing w:val="-19"/>
          <w:w w:val="115"/>
          <w:sz w:val="24"/>
        </w:rPr>
        <w:t>формулировать</w:t>
      </w:r>
      <w:r>
        <w:rPr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выводы</w:t>
      </w:r>
      <w:r>
        <w:rPr>
          <w:w w:val="115"/>
          <w:sz w:val="24"/>
        </w:rPr>
        <w:t xml:space="preserve"> и </w:t>
      </w:r>
      <w:r>
        <w:rPr>
          <w:spacing w:val="-19"/>
          <w:w w:val="115"/>
          <w:sz w:val="24"/>
        </w:rPr>
        <w:t>подкреплять</w:t>
      </w:r>
      <w:r>
        <w:rPr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их</w:t>
      </w:r>
      <w:r>
        <w:rPr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доказательствами</w:t>
      </w:r>
      <w:r>
        <w:rPr>
          <w:w w:val="115"/>
          <w:sz w:val="24"/>
        </w:rPr>
        <w:t xml:space="preserve"> </w:t>
      </w:r>
      <w:r>
        <w:rPr>
          <w:spacing w:val="-11"/>
          <w:w w:val="115"/>
          <w:sz w:val="24"/>
        </w:rPr>
        <w:t>на</w:t>
      </w:r>
      <w:r>
        <w:rPr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основе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результатов</w:t>
      </w:r>
      <w:r>
        <w:rPr>
          <w:spacing w:val="1"/>
          <w:w w:val="115"/>
          <w:sz w:val="24"/>
        </w:rPr>
        <w:t xml:space="preserve"> </w:t>
      </w:r>
      <w:r>
        <w:rPr>
          <w:spacing w:val="-19"/>
          <w:w w:val="120"/>
          <w:sz w:val="24"/>
        </w:rPr>
        <w:t>проведённого</w:t>
      </w:r>
      <w:r>
        <w:rPr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наблюдения</w:t>
      </w:r>
      <w:r>
        <w:rPr>
          <w:w w:val="120"/>
          <w:sz w:val="24"/>
        </w:rPr>
        <w:t xml:space="preserve"> </w:t>
      </w:r>
      <w:r>
        <w:rPr>
          <w:spacing w:val="-10"/>
          <w:w w:val="120"/>
          <w:sz w:val="24"/>
        </w:rPr>
        <w:t>(в</w:t>
      </w:r>
      <w:r>
        <w:rPr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том</w:t>
      </w:r>
      <w:r>
        <w:rPr>
          <w:w w:val="120"/>
          <w:sz w:val="24"/>
        </w:rPr>
        <w:t xml:space="preserve"> </w:t>
      </w:r>
      <w:r>
        <w:rPr>
          <w:spacing w:val="-17"/>
          <w:w w:val="120"/>
          <w:sz w:val="24"/>
        </w:rPr>
        <w:t>числе и в</w:t>
      </w:r>
      <w:r>
        <w:rPr>
          <w:w w:val="120"/>
          <w:sz w:val="24"/>
        </w:rPr>
        <w:t xml:space="preserve"> </w:t>
      </w:r>
      <w:r>
        <w:rPr>
          <w:spacing w:val="-16"/>
          <w:w w:val="120"/>
          <w:sz w:val="24"/>
        </w:rPr>
        <w:t>форме</w:t>
      </w:r>
      <w:r>
        <w:rPr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двигательного</w:t>
      </w:r>
      <w:r>
        <w:rPr>
          <w:w w:val="120"/>
          <w:sz w:val="24"/>
        </w:rPr>
        <w:t xml:space="preserve"> </w:t>
      </w:r>
      <w:r>
        <w:rPr>
          <w:spacing w:val="-20"/>
          <w:w w:val="120"/>
          <w:sz w:val="24"/>
        </w:rPr>
        <w:t>моделирования,</w:t>
      </w:r>
      <w:r>
        <w:rPr>
          <w:spacing w:val="1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звукового</w:t>
      </w:r>
      <w:r>
        <w:rPr>
          <w:spacing w:val="-39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эксперимента</w:t>
      </w:r>
      <w:r>
        <w:rPr>
          <w:spacing w:val="-39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, классификации,</w:t>
      </w:r>
      <w:r>
        <w:rPr>
          <w:spacing w:val="-39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сравнения,</w:t>
      </w:r>
      <w:r>
        <w:rPr>
          <w:spacing w:val="-39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исследования);</w:t>
      </w:r>
    </w:p>
    <w:p>
      <w:pPr>
        <w:spacing w:line="259" w:lineRule="auto"/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14"/>
        <w:numPr>
          <w:ilvl w:val="0"/>
          <w:numId w:val="95"/>
        </w:numPr>
        <w:tabs>
          <w:tab w:val="left" w:pos="2053"/>
        </w:tabs>
        <w:spacing w:before="68" w:line="261" w:lineRule="auto"/>
        <w:ind w:right="939" w:hanging="228"/>
        <w:jc w:val="left"/>
        <w:rPr>
          <w:sz w:val="24"/>
        </w:rPr>
      </w:pPr>
      <w:r>
        <w:rPr>
          <w:spacing w:val="-17"/>
          <w:w w:val="115"/>
          <w:sz w:val="24"/>
        </w:rPr>
        <w:t>прогнозировать</w:t>
      </w:r>
      <w:r>
        <w:rPr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возможное</w:t>
      </w:r>
      <w:r>
        <w:rPr>
          <w:spacing w:val="2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развитие</w:t>
      </w:r>
      <w:r>
        <w:rPr>
          <w:spacing w:val="2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музыкального</w:t>
      </w:r>
      <w:r>
        <w:rPr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процесса,эволюции</w:t>
      </w:r>
      <w:r>
        <w:rPr>
          <w:spacing w:val="4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культурных</w:t>
      </w:r>
      <w:r>
        <w:rPr>
          <w:spacing w:val="-66"/>
          <w:w w:val="115"/>
          <w:sz w:val="24"/>
        </w:rPr>
        <w:t xml:space="preserve"> </w:t>
      </w:r>
      <w:r>
        <w:rPr>
          <w:w w:val="120"/>
          <w:sz w:val="24"/>
        </w:rPr>
        <w:t>явлений</w:t>
      </w:r>
      <w:r>
        <w:rPr>
          <w:spacing w:val="-45"/>
          <w:w w:val="120"/>
          <w:sz w:val="24"/>
        </w:rPr>
        <w:t xml:space="preserve"> </w:t>
      </w:r>
      <w:r>
        <w:rPr>
          <w:w w:val="120"/>
          <w:sz w:val="24"/>
        </w:rPr>
        <w:t>в различных</w:t>
      </w:r>
      <w:r>
        <w:rPr>
          <w:spacing w:val="-43"/>
          <w:w w:val="120"/>
          <w:sz w:val="24"/>
        </w:rPr>
        <w:t xml:space="preserve"> </w:t>
      </w:r>
      <w:r>
        <w:rPr>
          <w:w w:val="120"/>
          <w:sz w:val="24"/>
        </w:rPr>
        <w:t>условиях.</w:t>
      </w:r>
    </w:p>
    <w:p>
      <w:pPr>
        <w:pStyle w:val="3"/>
        <w:spacing w:line="275" w:lineRule="exact"/>
        <w:ind w:left="1925"/>
      </w:pPr>
      <w:r>
        <w:rPr>
          <w:spacing w:val="-12"/>
          <w:w w:val="120"/>
        </w:rPr>
        <w:t>Работа</w:t>
      </w:r>
      <w:r>
        <w:rPr>
          <w:spacing w:val="-36"/>
          <w:w w:val="120"/>
        </w:rPr>
        <w:t xml:space="preserve"> </w:t>
      </w:r>
      <w:r>
        <w:rPr>
          <w:spacing w:val="-11"/>
          <w:w w:val="120"/>
        </w:rPr>
        <w:t>с</w:t>
      </w:r>
      <w:r>
        <w:rPr>
          <w:spacing w:val="-36"/>
          <w:w w:val="120"/>
        </w:rPr>
        <w:t xml:space="preserve"> </w:t>
      </w:r>
      <w:r>
        <w:rPr>
          <w:spacing w:val="-11"/>
          <w:w w:val="120"/>
        </w:rPr>
        <w:t>информацией:</w:t>
      </w:r>
    </w:p>
    <w:p>
      <w:pPr>
        <w:pStyle w:val="9"/>
        <w:spacing w:before="10"/>
        <w:ind w:left="1925"/>
        <w:jc w:val="left"/>
      </w:pPr>
      <w:r>
        <w:rPr>
          <w:spacing w:val="-18"/>
          <w:w w:val="120"/>
        </w:rPr>
        <w:t>—</w:t>
      </w:r>
      <w:r>
        <w:rPr>
          <w:spacing w:val="-38"/>
          <w:w w:val="120"/>
        </w:rPr>
        <w:t xml:space="preserve"> </w:t>
      </w:r>
      <w:r>
        <w:rPr>
          <w:spacing w:val="-18"/>
          <w:w w:val="120"/>
        </w:rPr>
        <w:t>выбирать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источник</w:t>
      </w:r>
      <w:r>
        <w:rPr>
          <w:spacing w:val="-43"/>
          <w:w w:val="120"/>
        </w:rPr>
        <w:t xml:space="preserve"> </w:t>
      </w:r>
      <w:r>
        <w:rPr>
          <w:spacing w:val="-18"/>
          <w:w w:val="120"/>
        </w:rPr>
        <w:t>получения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информации;</w:t>
      </w:r>
    </w:p>
    <w:p>
      <w:pPr>
        <w:pStyle w:val="9"/>
        <w:spacing w:before="22" w:line="259" w:lineRule="auto"/>
        <w:ind w:left="1925" w:right="939" w:hanging="228"/>
      </w:pPr>
      <w:r>
        <w:rPr>
          <w:spacing w:val="-19"/>
          <w:w w:val="115"/>
        </w:rPr>
        <w:t>—согласно</w:t>
      </w:r>
      <w:r>
        <w:rPr>
          <w:w w:val="115"/>
        </w:rPr>
        <w:t xml:space="preserve"> </w:t>
      </w:r>
      <w:r>
        <w:rPr>
          <w:spacing w:val="-19"/>
          <w:w w:val="115"/>
        </w:rPr>
        <w:t>заданному</w:t>
      </w:r>
      <w:r>
        <w:rPr>
          <w:w w:val="115"/>
        </w:rPr>
        <w:t xml:space="preserve"> </w:t>
      </w:r>
      <w:r>
        <w:rPr>
          <w:spacing w:val="-19"/>
          <w:w w:val="115"/>
        </w:rPr>
        <w:t>алгоритму</w:t>
      </w:r>
      <w:r>
        <w:rPr>
          <w:w w:val="115"/>
        </w:rPr>
        <w:t xml:space="preserve"> </w:t>
      </w:r>
      <w:r>
        <w:rPr>
          <w:spacing w:val="-19"/>
          <w:w w:val="115"/>
        </w:rPr>
        <w:t>находить</w:t>
      </w:r>
      <w:r>
        <w:rPr>
          <w:w w:val="115"/>
        </w:rPr>
        <w:t xml:space="preserve"> в </w:t>
      </w:r>
      <w:r>
        <w:rPr>
          <w:spacing w:val="-20"/>
          <w:w w:val="115"/>
        </w:rPr>
        <w:t>предложенном</w:t>
      </w:r>
      <w:r>
        <w:rPr>
          <w:w w:val="115"/>
        </w:rPr>
        <w:t xml:space="preserve"> </w:t>
      </w:r>
      <w:r>
        <w:rPr>
          <w:spacing w:val="-19"/>
          <w:w w:val="115"/>
        </w:rPr>
        <w:t>источнике</w:t>
      </w:r>
      <w:r>
        <w:rPr>
          <w:w w:val="115"/>
        </w:rPr>
        <w:t xml:space="preserve"> </w:t>
      </w:r>
      <w:r>
        <w:rPr>
          <w:spacing w:val="-19"/>
          <w:w w:val="115"/>
        </w:rPr>
        <w:t>информацию,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представленную</w:t>
      </w:r>
      <w:r>
        <w:rPr>
          <w:spacing w:val="-41"/>
          <w:w w:val="115"/>
        </w:rPr>
        <w:t xml:space="preserve"> </w:t>
      </w:r>
      <w:r>
        <w:rPr>
          <w:w w:val="115"/>
        </w:rPr>
        <w:t>в явном</w:t>
      </w:r>
      <w:r>
        <w:rPr>
          <w:spacing w:val="-40"/>
          <w:w w:val="115"/>
        </w:rPr>
        <w:t xml:space="preserve"> </w:t>
      </w:r>
      <w:r>
        <w:rPr>
          <w:w w:val="115"/>
        </w:rPr>
        <w:t>виде;</w:t>
      </w:r>
    </w:p>
    <w:p>
      <w:pPr>
        <w:pStyle w:val="9"/>
        <w:spacing w:line="259" w:lineRule="auto"/>
        <w:ind w:left="1925" w:right="962" w:hanging="228"/>
      </w:pPr>
      <w:r>
        <w:rPr>
          <w:spacing w:val="-19"/>
          <w:w w:val="115"/>
        </w:rPr>
        <w:t>—распознавать</w:t>
      </w:r>
      <w:r>
        <w:rPr>
          <w:w w:val="115"/>
        </w:rPr>
        <w:t xml:space="preserve"> </w:t>
      </w:r>
      <w:r>
        <w:rPr>
          <w:spacing w:val="-19"/>
          <w:w w:val="115"/>
        </w:rPr>
        <w:t>достоверную</w:t>
      </w:r>
      <w:r>
        <w:rPr>
          <w:w w:val="115"/>
        </w:rPr>
        <w:t xml:space="preserve"> и </w:t>
      </w:r>
      <w:r>
        <w:rPr>
          <w:spacing w:val="-19"/>
          <w:w w:val="115"/>
        </w:rPr>
        <w:t>недостоверную</w:t>
      </w:r>
      <w:r>
        <w:rPr>
          <w:w w:val="115"/>
        </w:rPr>
        <w:t xml:space="preserve"> </w:t>
      </w:r>
      <w:r>
        <w:rPr>
          <w:spacing w:val="-19"/>
          <w:w w:val="115"/>
        </w:rPr>
        <w:t>информацию</w:t>
      </w:r>
      <w:r>
        <w:rPr>
          <w:w w:val="115"/>
        </w:rPr>
        <w:t xml:space="preserve"> </w:t>
      </w:r>
      <w:r>
        <w:rPr>
          <w:spacing w:val="-19"/>
          <w:w w:val="115"/>
        </w:rPr>
        <w:t>самостоятельно</w:t>
      </w:r>
      <w:r>
        <w:rPr>
          <w:w w:val="115"/>
        </w:rPr>
        <w:t xml:space="preserve"> </w:t>
      </w:r>
      <w:r>
        <w:rPr>
          <w:spacing w:val="-14"/>
          <w:w w:val="115"/>
        </w:rPr>
        <w:t>или</w:t>
      </w:r>
      <w:r>
        <w:rPr>
          <w:w w:val="115"/>
        </w:rPr>
        <w:t xml:space="preserve"> </w:t>
      </w:r>
      <w:r>
        <w:rPr>
          <w:spacing w:val="-21"/>
          <w:w w:val="115"/>
        </w:rPr>
        <w:t>на</w:t>
      </w:r>
      <w:r>
        <w:rPr>
          <w:spacing w:val="-20"/>
          <w:w w:val="115"/>
        </w:rPr>
        <w:t xml:space="preserve"> </w:t>
      </w:r>
      <w:r>
        <w:rPr>
          <w:w w:val="115"/>
        </w:rPr>
        <w:t>основании</w:t>
      </w:r>
      <w:r>
        <w:rPr>
          <w:spacing w:val="-48"/>
          <w:w w:val="115"/>
        </w:rPr>
        <w:t xml:space="preserve"> </w:t>
      </w:r>
      <w:r>
        <w:rPr>
          <w:w w:val="115"/>
        </w:rPr>
        <w:t>предложенного</w:t>
      </w:r>
      <w:r>
        <w:rPr>
          <w:spacing w:val="-47"/>
          <w:w w:val="115"/>
        </w:rPr>
        <w:t xml:space="preserve"> </w:t>
      </w:r>
      <w:r>
        <w:rPr>
          <w:w w:val="115"/>
        </w:rPr>
        <w:t>учителем</w:t>
      </w:r>
      <w:r>
        <w:rPr>
          <w:spacing w:val="-48"/>
          <w:w w:val="115"/>
        </w:rPr>
        <w:t xml:space="preserve"> </w:t>
      </w:r>
      <w:r>
        <w:rPr>
          <w:w w:val="115"/>
        </w:rPr>
        <w:t>способа</w:t>
      </w:r>
      <w:r>
        <w:rPr>
          <w:spacing w:val="-48"/>
          <w:w w:val="115"/>
        </w:rPr>
        <w:t xml:space="preserve"> </w:t>
      </w:r>
      <w:r>
        <w:rPr>
          <w:w w:val="115"/>
        </w:rPr>
        <w:t>её</w:t>
      </w:r>
      <w:r>
        <w:rPr>
          <w:spacing w:val="-48"/>
          <w:w w:val="115"/>
        </w:rPr>
        <w:t xml:space="preserve"> </w:t>
      </w:r>
      <w:r>
        <w:rPr>
          <w:w w:val="115"/>
        </w:rPr>
        <w:t>проверки;</w:t>
      </w:r>
    </w:p>
    <w:p>
      <w:pPr>
        <w:pStyle w:val="9"/>
        <w:spacing w:line="259" w:lineRule="auto"/>
        <w:ind w:left="1925" w:right="939" w:hanging="228"/>
      </w:pPr>
      <w:r>
        <w:rPr>
          <w:spacing w:val="-14"/>
          <w:w w:val="115"/>
        </w:rPr>
        <w:t>—соблюдать</w:t>
      </w:r>
      <w:r>
        <w:rPr>
          <w:spacing w:val="-13"/>
          <w:w w:val="115"/>
        </w:rPr>
        <w:t xml:space="preserve"> </w:t>
      </w:r>
      <w:r>
        <w:rPr>
          <w:spacing w:val="-14"/>
          <w:w w:val="115"/>
        </w:rPr>
        <w:t>с</w:t>
      </w:r>
      <w:r>
        <w:rPr>
          <w:spacing w:val="-13"/>
          <w:w w:val="115"/>
        </w:rPr>
        <w:t xml:space="preserve"> </w:t>
      </w:r>
      <w:r>
        <w:rPr>
          <w:spacing w:val="-14"/>
          <w:w w:val="115"/>
        </w:rPr>
        <w:t>помощью</w:t>
      </w:r>
      <w:r>
        <w:rPr>
          <w:spacing w:val="-13"/>
          <w:w w:val="115"/>
        </w:rPr>
        <w:t xml:space="preserve"> </w:t>
      </w:r>
      <w:r>
        <w:rPr>
          <w:spacing w:val="-14"/>
          <w:w w:val="115"/>
        </w:rPr>
        <w:t>взрослых(учителей,родителей</w:t>
      </w:r>
      <w:r>
        <w:rPr>
          <w:spacing w:val="-13"/>
          <w:w w:val="115"/>
        </w:rPr>
        <w:t xml:space="preserve"> </w:t>
      </w:r>
      <w:r>
        <w:rPr>
          <w:spacing w:val="-14"/>
          <w:w w:val="115"/>
        </w:rPr>
        <w:t>(законных</w:t>
      </w:r>
      <w:r>
        <w:rPr>
          <w:spacing w:val="-13"/>
          <w:w w:val="115"/>
        </w:rPr>
        <w:t xml:space="preserve"> </w:t>
      </w:r>
      <w:r>
        <w:rPr>
          <w:spacing w:val="-14"/>
          <w:w w:val="115"/>
        </w:rPr>
        <w:t>представителей)</w:t>
      </w:r>
      <w:r>
        <w:rPr>
          <w:spacing w:val="-13"/>
          <w:w w:val="115"/>
        </w:rPr>
        <w:t xml:space="preserve"> </w:t>
      </w:r>
      <w:r>
        <w:rPr>
          <w:spacing w:val="-19"/>
          <w:w w:val="115"/>
        </w:rPr>
        <w:t>обучающихся)</w:t>
      </w:r>
      <w:r>
        <w:rPr>
          <w:spacing w:val="-13"/>
          <w:w w:val="115"/>
        </w:rPr>
        <w:t xml:space="preserve"> </w:t>
      </w:r>
      <w:r>
        <w:rPr>
          <w:spacing w:val="-18"/>
          <w:w w:val="115"/>
        </w:rPr>
        <w:t>правила</w:t>
      </w:r>
      <w:r>
        <w:rPr>
          <w:spacing w:val="-17"/>
          <w:w w:val="115"/>
        </w:rPr>
        <w:t xml:space="preserve"> </w:t>
      </w:r>
      <w:r>
        <w:rPr>
          <w:spacing w:val="-20"/>
          <w:w w:val="115"/>
        </w:rPr>
        <w:t>информационной</w:t>
      </w:r>
      <w:r>
        <w:rPr>
          <w:spacing w:val="-13"/>
          <w:w w:val="115"/>
        </w:rPr>
        <w:t xml:space="preserve"> </w:t>
      </w:r>
      <w:r>
        <w:rPr>
          <w:spacing w:val="-19"/>
          <w:w w:val="115"/>
        </w:rPr>
        <w:t>безопасности</w:t>
      </w:r>
      <w:r>
        <w:rPr>
          <w:spacing w:val="-14"/>
          <w:w w:val="115"/>
        </w:rPr>
        <w:t xml:space="preserve"> при</w:t>
      </w:r>
      <w:r>
        <w:rPr>
          <w:spacing w:val="-13"/>
          <w:w w:val="115"/>
        </w:rPr>
        <w:t xml:space="preserve"> </w:t>
      </w:r>
      <w:r>
        <w:rPr>
          <w:spacing w:val="-17"/>
          <w:w w:val="115"/>
        </w:rPr>
        <w:t>поиске</w:t>
      </w:r>
      <w:r>
        <w:rPr>
          <w:spacing w:val="-13"/>
          <w:w w:val="115"/>
        </w:rPr>
        <w:t xml:space="preserve"> </w:t>
      </w:r>
      <w:r>
        <w:rPr>
          <w:spacing w:val="-19"/>
          <w:w w:val="115"/>
        </w:rPr>
        <w:t>информации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5"/>
          <w:w w:val="115"/>
        </w:rPr>
        <w:t>сети</w:t>
      </w:r>
      <w:r>
        <w:rPr>
          <w:spacing w:val="-66"/>
          <w:w w:val="115"/>
        </w:rPr>
        <w:t xml:space="preserve"> </w:t>
      </w:r>
      <w:r>
        <w:rPr>
          <w:w w:val="115"/>
        </w:rPr>
        <w:t>Интернет;</w:t>
      </w:r>
    </w:p>
    <w:p>
      <w:pPr>
        <w:pStyle w:val="9"/>
        <w:spacing w:line="261" w:lineRule="auto"/>
        <w:ind w:left="1925" w:right="939" w:hanging="228"/>
      </w:pPr>
      <w:r>
        <w:rPr>
          <w:spacing w:val="-20"/>
          <w:w w:val="115"/>
        </w:rPr>
        <w:t>—анализировать</w:t>
      </w:r>
      <w:r>
        <w:rPr>
          <w:w w:val="115"/>
        </w:rPr>
        <w:t xml:space="preserve"> </w:t>
      </w:r>
      <w:r>
        <w:rPr>
          <w:spacing w:val="-19"/>
          <w:w w:val="115"/>
        </w:rPr>
        <w:t>текстовую</w:t>
      </w:r>
      <w:r>
        <w:rPr>
          <w:spacing w:val="-20"/>
          <w:w w:val="115"/>
        </w:rPr>
        <w:t>, видео, графическую, звуковую, информацию</w:t>
      </w:r>
      <w:r>
        <w:rPr>
          <w:w w:val="115"/>
        </w:rPr>
        <w:t xml:space="preserve"> в </w:t>
      </w:r>
      <w:r>
        <w:rPr>
          <w:spacing w:val="-19"/>
          <w:w w:val="115"/>
        </w:rPr>
        <w:t>соответствии</w:t>
      </w:r>
      <w:r>
        <w:rPr>
          <w:w w:val="115"/>
        </w:rPr>
        <w:t xml:space="preserve"> с</w:t>
      </w:r>
      <w:r>
        <w:rPr>
          <w:spacing w:val="-66"/>
          <w:w w:val="115"/>
        </w:rPr>
        <w:t xml:space="preserve">  </w:t>
      </w:r>
      <w:r>
        <w:rPr>
          <w:w w:val="115"/>
        </w:rPr>
        <w:t>учебной</w:t>
      </w:r>
      <w:r>
        <w:rPr>
          <w:spacing w:val="-42"/>
          <w:w w:val="115"/>
        </w:rPr>
        <w:t xml:space="preserve"> </w:t>
      </w:r>
      <w:r>
        <w:rPr>
          <w:w w:val="115"/>
        </w:rPr>
        <w:t>задачей;</w:t>
      </w:r>
    </w:p>
    <w:p>
      <w:pPr>
        <w:pStyle w:val="9"/>
        <w:spacing w:line="261" w:lineRule="auto"/>
        <w:ind w:left="1925" w:right="940" w:hanging="228"/>
      </w:pPr>
      <w:r>
        <w:rPr>
          <w:spacing w:val="-13"/>
          <w:w w:val="115"/>
        </w:rPr>
        <w:t>—анализировать музыкальные тексты(акустические и</w:t>
      </w:r>
      <w:r>
        <w:rPr>
          <w:spacing w:val="-12"/>
          <w:w w:val="115"/>
        </w:rPr>
        <w:t xml:space="preserve"> </w:t>
      </w:r>
      <w:r>
        <w:rPr>
          <w:spacing w:val="-13"/>
          <w:w w:val="115"/>
        </w:rPr>
        <w:t>нотные) по предложенному</w:t>
      </w:r>
      <w:r>
        <w:rPr>
          <w:spacing w:val="-12"/>
          <w:w w:val="115"/>
        </w:rPr>
        <w:t xml:space="preserve"> </w:t>
      </w:r>
      <w:r>
        <w:rPr>
          <w:w w:val="115"/>
        </w:rPr>
        <w:t>учителем</w:t>
      </w:r>
      <w:r>
        <w:rPr>
          <w:spacing w:val="-42"/>
          <w:w w:val="115"/>
        </w:rPr>
        <w:t xml:space="preserve"> </w:t>
      </w:r>
      <w:r>
        <w:rPr>
          <w:w w:val="115"/>
        </w:rPr>
        <w:t>алгоритму;</w:t>
      </w:r>
    </w:p>
    <w:p>
      <w:pPr>
        <w:pStyle w:val="9"/>
        <w:spacing w:before="61"/>
        <w:ind w:left="1697"/>
      </w:pPr>
      <w:r>
        <w:rPr>
          <w:w w:val="120"/>
        </w:rPr>
        <w:t>—</w:t>
      </w:r>
      <w:r>
        <w:rPr>
          <w:spacing w:val="-37"/>
          <w:w w:val="120"/>
        </w:rPr>
        <w:t xml:space="preserve"> </w:t>
      </w:r>
      <w:r>
        <w:rPr>
          <w:spacing w:val="-19"/>
          <w:w w:val="120"/>
        </w:rPr>
        <w:t>самостоятельно</w:t>
      </w:r>
      <w:r>
        <w:rPr>
          <w:spacing w:val="-39"/>
          <w:w w:val="120"/>
        </w:rPr>
        <w:t xml:space="preserve"> </w:t>
      </w:r>
      <w:r>
        <w:rPr>
          <w:spacing w:val="-19"/>
          <w:w w:val="120"/>
        </w:rPr>
        <w:t>создавать</w:t>
      </w:r>
      <w:r>
        <w:rPr>
          <w:spacing w:val="-35"/>
          <w:w w:val="120"/>
        </w:rPr>
        <w:t xml:space="preserve"> </w:t>
      </w:r>
      <w:r>
        <w:rPr>
          <w:spacing w:val="-18"/>
          <w:w w:val="120"/>
        </w:rPr>
        <w:t>схемы,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таблицы</w:t>
      </w:r>
      <w:r>
        <w:rPr>
          <w:spacing w:val="-40"/>
          <w:w w:val="120"/>
        </w:rPr>
        <w:t xml:space="preserve"> </w:t>
      </w:r>
      <w:r>
        <w:rPr>
          <w:spacing w:val="-14"/>
          <w:w w:val="120"/>
        </w:rPr>
        <w:t>для</w:t>
      </w:r>
      <w:r>
        <w:rPr>
          <w:spacing w:val="-40"/>
          <w:w w:val="120"/>
        </w:rPr>
        <w:t xml:space="preserve"> </w:t>
      </w:r>
      <w:r>
        <w:rPr>
          <w:spacing w:val="-19"/>
          <w:w w:val="120"/>
        </w:rPr>
        <w:t>представления</w:t>
      </w:r>
      <w:r>
        <w:rPr>
          <w:spacing w:val="-37"/>
          <w:w w:val="120"/>
        </w:rPr>
        <w:t xml:space="preserve"> </w:t>
      </w:r>
      <w:r>
        <w:rPr>
          <w:spacing w:val="-19"/>
          <w:w w:val="120"/>
        </w:rPr>
        <w:t>информации.</w:t>
      </w:r>
    </w:p>
    <w:p>
      <w:pPr>
        <w:pStyle w:val="9"/>
        <w:spacing w:before="7"/>
        <w:ind w:left="0"/>
        <w:jc w:val="left"/>
        <w:rPr>
          <w:sz w:val="33"/>
        </w:rPr>
      </w:pPr>
    </w:p>
    <w:p>
      <w:pPr>
        <w:pStyle w:val="14"/>
        <w:numPr>
          <w:ilvl w:val="0"/>
          <w:numId w:val="94"/>
        </w:numPr>
        <w:tabs>
          <w:tab w:val="left" w:pos="2309"/>
          <w:tab w:val="left" w:pos="2310"/>
          <w:tab w:val="left" w:pos="7212"/>
          <w:tab w:val="left" w:pos="8934"/>
        </w:tabs>
        <w:ind w:left="1582" w:right="849" w:firstLine="2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i/>
          <w:sz w:val="24"/>
        </w:rPr>
        <w:t>обеспечивают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 обучающихся.</w:t>
      </w:r>
    </w:p>
    <w:p>
      <w:pPr>
        <w:pStyle w:val="3"/>
        <w:spacing w:before="5"/>
        <w:ind w:right="3340"/>
      </w:pPr>
      <w:r>
        <w:t>Овладение универсальными коммуникативными действиями.</w:t>
      </w:r>
      <w:r>
        <w:rPr>
          <w:spacing w:val="-57"/>
        </w:rPr>
        <w:t xml:space="preserve"> </w:t>
      </w:r>
      <w:r>
        <w:t>Общение.</w:t>
      </w:r>
    </w:p>
    <w:p>
      <w:pPr>
        <w:ind w:left="1582"/>
        <w:rPr>
          <w:b/>
          <w:sz w:val="24"/>
        </w:rPr>
      </w:pPr>
      <w:r>
        <w:rPr>
          <w:b/>
          <w:spacing w:val="-13"/>
          <w:w w:val="120"/>
          <w:sz w:val="24"/>
        </w:rPr>
        <w:t>Невербальная</w:t>
      </w:r>
      <w:r>
        <w:rPr>
          <w:b/>
          <w:spacing w:val="-33"/>
          <w:w w:val="120"/>
          <w:sz w:val="24"/>
        </w:rPr>
        <w:t xml:space="preserve"> </w:t>
      </w:r>
      <w:r>
        <w:rPr>
          <w:b/>
          <w:spacing w:val="-13"/>
          <w:w w:val="120"/>
          <w:sz w:val="24"/>
        </w:rPr>
        <w:t>коммуникация:</w:t>
      </w:r>
    </w:p>
    <w:p>
      <w:pPr>
        <w:pStyle w:val="9"/>
        <w:spacing w:before="10" w:line="261" w:lineRule="auto"/>
        <w:ind w:left="1925" w:right="939" w:hanging="228"/>
        <w:jc w:val="left"/>
      </w:pPr>
      <w:r>
        <w:rPr>
          <w:spacing w:val="-19"/>
          <w:w w:val="115"/>
        </w:rPr>
        <w:t>—воспринимать</w:t>
      </w:r>
      <w:r>
        <w:rPr>
          <w:w w:val="115"/>
        </w:rPr>
        <w:t xml:space="preserve"> </w:t>
      </w:r>
      <w:r>
        <w:rPr>
          <w:spacing w:val="-18"/>
          <w:w w:val="115"/>
        </w:rPr>
        <w:t>музыку</w:t>
      </w:r>
      <w:r>
        <w:rPr>
          <w:w w:val="115"/>
        </w:rPr>
        <w:t xml:space="preserve"> </w:t>
      </w:r>
      <w:r>
        <w:rPr>
          <w:spacing w:val="-13"/>
          <w:w w:val="115"/>
        </w:rPr>
        <w:t>как</w:t>
      </w:r>
      <w:r>
        <w:rPr>
          <w:w w:val="115"/>
        </w:rPr>
        <w:t xml:space="preserve"> </w:t>
      </w:r>
      <w:r>
        <w:rPr>
          <w:spacing w:val="-19"/>
          <w:w w:val="115"/>
        </w:rPr>
        <w:t>специфическую</w:t>
      </w:r>
      <w:r>
        <w:rPr>
          <w:w w:val="115"/>
        </w:rPr>
        <w:t xml:space="preserve"> </w:t>
      </w:r>
      <w:r>
        <w:rPr>
          <w:spacing w:val="-17"/>
          <w:w w:val="115"/>
        </w:rPr>
        <w:t>форму</w:t>
      </w:r>
      <w:r>
        <w:rPr>
          <w:w w:val="115"/>
        </w:rPr>
        <w:t xml:space="preserve"> </w:t>
      </w:r>
      <w:r>
        <w:rPr>
          <w:spacing w:val="-18"/>
          <w:w w:val="115"/>
        </w:rPr>
        <w:t>общения</w:t>
      </w:r>
      <w:r>
        <w:rPr>
          <w:w w:val="115"/>
        </w:rPr>
        <w:t xml:space="preserve"> </w:t>
      </w:r>
      <w:r>
        <w:rPr>
          <w:spacing w:val="-18"/>
          <w:w w:val="115"/>
        </w:rPr>
        <w:t>людей,</w:t>
      </w:r>
      <w:r>
        <w:rPr>
          <w:w w:val="115"/>
        </w:rPr>
        <w:t xml:space="preserve"> </w:t>
      </w:r>
      <w:r>
        <w:rPr>
          <w:spacing w:val="-19"/>
          <w:w w:val="115"/>
        </w:rPr>
        <w:t>стремиться</w:t>
      </w:r>
      <w:r>
        <w:rPr>
          <w:w w:val="115"/>
        </w:rPr>
        <w:t xml:space="preserve"> </w:t>
      </w:r>
      <w:r>
        <w:rPr>
          <w:spacing w:val="-18"/>
          <w:w w:val="115"/>
        </w:rPr>
        <w:t>понять</w:t>
      </w:r>
      <w:r>
        <w:rPr>
          <w:spacing w:val="-66"/>
          <w:w w:val="115"/>
        </w:rPr>
        <w:t xml:space="preserve"> </w:t>
      </w:r>
      <w:r>
        <w:rPr>
          <w:spacing w:val="-20"/>
          <w:w w:val="115"/>
        </w:rPr>
        <w:t>эмоционально-образное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содержание</w:t>
      </w:r>
      <w:r>
        <w:rPr>
          <w:spacing w:val="-41"/>
          <w:w w:val="115"/>
        </w:rPr>
        <w:t xml:space="preserve"> </w:t>
      </w:r>
      <w:r>
        <w:rPr>
          <w:spacing w:val="-19"/>
          <w:w w:val="115"/>
        </w:rPr>
        <w:t>музыкального</w:t>
      </w:r>
      <w:r>
        <w:rPr>
          <w:spacing w:val="-39"/>
          <w:w w:val="115"/>
        </w:rPr>
        <w:t xml:space="preserve"> </w:t>
      </w:r>
      <w:r>
        <w:rPr>
          <w:spacing w:val="-19"/>
          <w:w w:val="115"/>
        </w:rPr>
        <w:t>высказывания;</w:t>
      </w:r>
    </w:p>
    <w:p>
      <w:pPr>
        <w:pStyle w:val="9"/>
        <w:spacing w:line="272" w:lineRule="exact"/>
        <w:ind w:left="1697"/>
        <w:jc w:val="left"/>
      </w:pPr>
      <w:r>
        <w:rPr>
          <w:spacing w:val="-19"/>
          <w:w w:val="115"/>
        </w:rPr>
        <w:t>—выступать</w:t>
      </w:r>
      <w:r>
        <w:rPr>
          <w:spacing w:val="-36"/>
          <w:w w:val="115"/>
        </w:rPr>
        <w:t xml:space="preserve"> </w:t>
      </w:r>
      <w:r>
        <w:rPr>
          <w:spacing w:val="-17"/>
          <w:w w:val="115"/>
        </w:rPr>
        <w:t>перед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публикой</w:t>
      </w:r>
      <w:r>
        <w:rPr>
          <w:spacing w:val="-36"/>
          <w:w w:val="115"/>
        </w:rPr>
        <w:t xml:space="preserve"> </w:t>
      </w:r>
      <w:r>
        <w:rPr>
          <w:w w:val="115"/>
        </w:rPr>
        <w:t>в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качестве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исполнителя</w:t>
      </w:r>
      <w:r>
        <w:rPr>
          <w:spacing w:val="-37"/>
          <w:w w:val="115"/>
        </w:rPr>
        <w:t xml:space="preserve"> </w:t>
      </w:r>
      <w:r>
        <w:rPr>
          <w:spacing w:val="-17"/>
          <w:w w:val="115"/>
        </w:rPr>
        <w:t>музыки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(соло</w:t>
      </w:r>
      <w:r>
        <w:rPr>
          <w:spacing w:val="-37"/>
          <w:w w:val="115"/>
        </w:rPr>
        <w:t xml:space="preserve"> </w:t>
      </w:r>
      <w:r>
        <w:rPr>
          <w:spacing w:val="-14"/>
          <w:w w:val="115"/>
        </w:rPr>
        <w:t>или</w:t>
      </w:r>
      <w:r>
        <w:rPr>
          <w:spacing w:val="-37"/>
          <w:w w:val="115"/>
        </w:rPr>
        <w:t xml:space="preserve"> </w:t>
      </w:r>
      <w:r>
        <w:rPr>
          <w:spacing w:val="-16"/>
          <w:w w:val="115"/>
        </w:rPr>
        <w:t>в коллективе);</w:t>
      </w:r>
    </w:p>
    <w:p>
      <w:pPr>
        <w:pStyle w:val="9"/>
        <w:spacing w:before="24" w:line="259" w:lineRule="auto"/>
        <w:ind w:left="1925" w:hanging="228"/>
        <w:jc w:val="left"/>
      </w:pPr>
      <w:r>
        <w:rPr>
          <w:spacing w:val="-19"/>
          <w:w w:val="115"/>
        </w:rPr>
        <w:t>—передавать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spacing w:val="-19"/>
          <w:w w:val="115"/>
        </w:rPr>
        <w:t>собственном</w:t>
      </w:r>
      <w:r>
        <w:rPr>
          <w:spacing w:val="-7"/>
          <w:w w:val="115"/>
        </w:rPr>
        <w:t xml:space="preserve"> </w:t>
      </w:r>
      <w:r>
        <w:rPr>
          <w:spacing w:val="-19"/>
          <w:w w:val="115"/>
        </w:rPr>
        <w:t>исполнении</w:t>
      </w:r>
      <w:r>
        <w:rPr>
          <w:spacing w:val="-9"/>
          <w:w w:val="115"/>
        </w:rPr>
        <w:t xml:space="preserve"> </w:t>
      </w:r>
      <w:r>
        <w:rPr>
          <w:spacing w:val="-17"/>
          <w:w w:val="115"/>
        </w:rPr>
        <w:t>музыки</w:t>
      </w:r>
      <w:r>
        <w:rPr>
          <w:spacing w:val="-10"/>
          <w:w w:val="115"/>
        </w:rPr>
        <w:t xml:space="preserve"> </w:t>
      </w:r>
      <w:r>
        <w:rPr>
          <w:spacing w:val="-19"/>
          <w:w w:val="115"/>
        </w:rPr>
        <w:t>художественное</w:t>
      </w:r>
      <w:r>
        <w:rPr>
          <w:spacing w:val="-8"/>
          <w:w w:val="115"/>
        </w:rPr>
        <w:t xml:space="preserve"> </w:t>
      </w:r>
      <w:r>
        <w:rPr>
          <w:spacing w:val="-19"/>
          <w:w w:val="115"/>
        </w:rPr>
        <w:t>содержание,</w:t>
      </w:r>
      <w:r>
        <w:rPr>
          <w:spacing w:val="-7"/>
          <w:w w:val="115"/>
        </w:rPr>
        <w:t xml:space="preserve"> </w:t>
      </w:r>
      <w:r>
        <w:rPr>
          <w:spacing w:val="-18"/>
          <w:w w:val="115"/>
        </w:rPr>
        <w:t>выражать</w:t>
      </w:r>
      <w:r>
        <w:rPr>
          <w:spacing w:val="-66"/>
          <w:w w:val="115"/>
        </w:rPr>
        <w:t xml:space="preserve"> </w:t>
      </w:r>
      <w:r>
        <w:rPr>
          <w:spacing w:val="-19"/>
          <w:w w:val="115"/>
        </w:rPr>
        <w:t>настроение,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чувства,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личное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отношение</w:t>
      </w:r>
      <w:r>
        <w:rPr>
          <w:spacing w:val="-38"/>
          <w:w w:val="115"/>
        </w:rPr>
        <w:t xml:space="preserve"> </w:t>
      </w:r>
      <w:r>
        <w:rPr>
          <w:w w:val="115"/>
        </w:rPr>
        <w:t>к</w:t>
      </w:r>
      <w:r>
        <w:rPr>
          <w:spacing w:val="-40"/>
          <w:w w:val="115"/>
        </w:rPr>
        <w:t xml:space="preserve"> </w:t>
      </w:r>
      <w:r>
        <w:rPr>
          <w:spacing w:val="-19"/>
          <w:w w:val="115"/>
        </w:rPr>
        <w:t>исполняемом</w:t>
      </w:r>
      <w:r>
        <w:rPr>
          <w:spacing w:val="-36"/>
          <w:w w:val="115"/>
        </w:rPr>
        <w:t xml:space="preserve"> </w:t>
      </w:r>
      <w:r>
        <w:rPr>
          <w:spacing w:val="-20"/>
          <w:w w:val="115"/>
        </w:rPr>
        <w:t>у произведению;</w:t>
      </w:r>
    </w:p>
    <w:p>
      <w:pPr>
        <w:pStyle w:val="9"/>
        <w:spacing w:before="1" w:line="261" w:lineRule="auto"/>
        <w:ind w:left="1925" w:hanging="228"/>
        <w:jc w:val="left"/>
      </w:pPr>
      <w:r>
        <w:rPr>
          <w:spacing w:val="-19"/>
          <w:w w:val="115"/>
        </w:rPr>
        <w:t>—осознанно</w:t>
      </w:r>
      <w:r>
        <w:rPr>
          <w:spacing w:val="-34"/>
          <w:w w:val="115"/>
        </w:rPr>
        <w:t xml:space="preserve"> </w:t>
      </w:r>
      <w:r>
        <w:rPr>
          <w:spacing w:val="-19"/>
          <w:w w:val="115"/>
        </w:rPr>
        <w:t>пользоваться</w:t>
      </w:r>
      <w:r>
        <w:rPr>
          <w:spacing w:val="-33"/>
          <w:w w:val="115"/>
        </w:rPr>
        <w:t xml:space="preserve"> </w:t>
      </w:r>
      <w:r>
        <w:rPr>
          <w:spacing w:val="-20"/>
          <w:w w:val="115"/>
        </w:rPr>
        <w:t>интонационной</w:t>
      </w:r>
      <w:r>
        <w:rPr>
          <w:spacing w:val="-34"/>
          <w:w w:val="115"/>
        </w:rPr>
        <w:t xml:space="preserve"> </w:t>
      </w:r>
      <w:r>
        <w:rPr>
          <w:spacing w:val="-20"/>
          <w:w w:val="115"/>
        </w:rPr>
        <w:t>выразительностью</w:t>
      </w:r>
      <w:r>
        <w:rPr>
          <w:spacing w:val="-33"/>
          <w:w w:val="115"/>
        </w:rPr>
        <w:t xml:space="preserve"> </w:t>
      </w:r>
      <w:r>
        <w:rPr>
          <w:w w:val="115"/>
        </w:rPr>
        <w:t>в</w:t>
      </w:r>
      <w:r>
        <w:rPr>
          <w:spacing w:val="-34"/>
          <w:w w:val="115"/>
        </w:rPr>
        <w:t xml:space="preserve"> </w:t>
      </w:r>
      <w:r>
        <w:rPr>
          <w:spacing w:val="-19"/>
          <w:w w:val="115"/>
        </w:rPr>
        <w:t>обыденной</w:t>
      </w:r>
      <w:r>
        <w:rPr>
          <w:spacing w:val="-34"/>
          <w:w w:val="115"/>
        </w:rPr>
        <w:t xml:space="preserve"> </w:t>
      </w:r>
      <w:r>
        <w:rPr>
          <w:spacing w:val="-17"/>
          <w:w w:val="115"/>
        </w:rPr>
        <w:t>речи,</w:t>
      </w:r>
      <w:r>
        <w:rPr>
          <w:spacing w:val="-33"/>
          <w:w w:val="115"/>
        </w:rPr>
        <w:t xml:space="preserve"> </w:t>
      </w:r>
      <w:r>
        <w:rPr>
          <w:spacing w:val="-18"/>
          <w:w w:val="115"/>
        </w:rPr>
        <w:t>понимать</w:t>
      </w:r>
      <w:r>
        <w:rPr>
          <w:spacing w:val="-66"/>
          <w:w w:val="115"/>
        </w:rPr>
        <w:t xml:space="preserve"> </w:t>
      </w:r>
      <w:r>
        <w:rPr>
          <w:spacing w:val="-19"/>
          <w:w w:val="115"/>
        </w:rPr>
        <w:t>культурные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нормы</w:t>
      </w:r>
      <w:r>
        <w:rPr>
          <w:spacing w:val="-37"/>
          <w:w w:val="115"/>
        </w:rPr>
        <w:t xml:space="preserve"> </w:t>
      </w:r>
      <w:r>
        <w:rPr>
          <w:w w:val="115"/>
        </w:rPr>
        <w:t>и</w:t>
      </w:r>
      <w:r>
        <w:rPr>
          <w:spacing w:val="-42"/>
          <w:w w:val="115"/>
        </w:rPr>
        <w:t xml:space="preserve"> </w:t>
      </w:r>
      <w:r>
        <w:rPr>
          <w:spacing w:val="-19"/>
          <w:w w:val="115"/>
        </w:rPr>
        <w:t>значение</w:t>
      </w:r>
      <w:r>
        <w:rPr>
          <w:spacing w:val="-41"/>
          <w:w w:val="115"/>
        </w:rPr>
        <w:t xml:space="preserve"> </w:t>
      </w:r>
      <w:r>
        <w:rPr>
          <w:spacing w:val="-19"/>
          <w:w w:val="115"/>
        </w:rPr>
        <w:t>интонации</w:t>
      </w:r>
      <w:r>
        <w:rPr>
          <w:spacing w:val="-39"/>
          <w:w w:val="115"/>
        </w:rPr>
        <w:t xml:space="preserve"> </w:t>
      </w:r>
      <w:r>
        <w:rPr>
          <w:w w:val="115"/>
        </w:rPr>
        <w:t>в</w:t>
      </w:r>
      <w:r>
        <w:rPr>
          <w:spacing w:val="-39"/>
          <w:w w:val="115"/>
        </w:rPr>
        <w:t xml:space="preserve"> </w:t>
      </w:r>
      <w:r>
        <w:rPr>
          <w:spacing w:val="-20"/>
          <w:w w:val="115"/>
        </w:rPr>
        <w:t>повседневном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общении.</w:t>
      </w:r>
    </w:p>
    <w:p>
      <w:pPr>
        <w:pStyle w:val="3"/>
        <w:spacing w:line="274" w:lineRule="exact"/>
        <w:ind w:left="1925"/>
      </w:pPr>
      <w:r>
        <w:rPr>
          <w:spacing w:val="-13"/>
          <w:w w:val="115"/>
        </w:rPr>
        <w:t>Вербальная</w:t>
      </w:r>
      <w:r>
        <w:rPr>
          <w:spacing w:val="-33"/>
          <w:w w:val="115"/>
        </w:rPr>
        <w:t xml:space="preserve"> </w:t>
      </w:r>
      <w:r>
        <w:rPr>
          <w:spacing w:val="-12"/>
          <w:w w:val="115"/>
        </w:rPr>
        <w:t>коммуникация:</w:t>
      </w:r>
    </w:p>
    <w:p>
      <w:pPr>
        <w:pStyle w:val="9"/>
        <w:spacing w:before="10" w:line="261" w:lineRule="auto"/>
        <w:ind w:left="1925" w:hanging="228"/>
        <w:jc w:val="left"/>
      </w:pPr>
      <w:r>
        <w:rPr>
          <w:spacing w:val="-19"/>
          <w:w w:val="115"/>
        </w:rPr>
        <w:t>—воспринимать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формулировать</w:t>
      </w:r>
      <w:r>
        <w:rPr>
          <w:spacing w:val="-27"/>
          <w:w w:val="115"/>
        </w:rPr>
        <w:t xml:space="preserve"> </w:t>
      </w:r>
      <w:r>
        <w:rPr>
          <w:spacing w:val="-19"/>
          <w:w w:val="115"/>
        </w:rPr>
        <w:t>суждения,</w:t>
      </w:r>
      <w:r>
        <w:rPr>
          <w:spacing w:val="-27"/>
          <w:w w:val="115"/>
        </w:rPr>
        <w:t xml:space="preserve"> </w:t>
      </w:r>
      <w:r>
        <w:rPr>
          <w:spacing w:val="-18"/>
          <w:w w:val="115"/>
        </w:rPr>
        <w:t>выражат</w:t>
      </w:r>
      <w:r>
        <w:rPr>
          <w:spacing w:val="-27"/>
          <w:w w:val="115"/>
        </w:rPr>
        <w:t xml:space="preserve"> </w:t>
      </w:r>
      <w:r>
        <w:rPr>
          <w:spacing w:val="-18"/>
          <w:w w:val="115"/>
        </w:rPr>
        <w:t>ьэмоции</w:t>
      </w:r>
      <w:r>
        <w:rPr>
          <w:spacing w:val="-28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spacing w:val="-19"/>
          <w:w w:val="115"/>
        </w:rPr>
        <w:t>соответствии</w:t>
      </w:r>
      <w:r>
        <w:rPr>
          <w:spacing w:val="-28"/>
          <w:w w:val="115"/>
        </w:rPr>
        <w:t xml:space="preserve"> </w:t>
      </w:r>
      <w:r>
        <w:rPr>
          <w:w w:val="115"/>
        </w:rPr>
        <w:t>с</w:t>
      </w:r>
      <w:r>
        <w:rPr>
          <w:spacing w:val="-27"/>
          <w:w w:val="115"/>
        </w:rPr>
        <w:t xml:space="preserve"> </w:t>
      </w:r>
      <w:r>
        <w:rPr>
          <w:spacing w:val="-18"/>
          <w:w w:val="115"/>
        </w:rPr>
        <w:t>целями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66"/>
          <w:w w:val="115"/>
        </w:rPr>
        <w:t xml:space="preserve"> </w:t>
      </w:r>
      <w:r>
        <w:rPr>
          <w:w w:val="115"/>
        </w:rPr>
        <w:t>условиями</w:t>
      </w:r>
      <w:r>
        <w:rPr>
          <w:spacing w:val="-43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-43"/>
          <w:w w:val="115"/>
        </w:rPr>
        <w:t xml:space="preserve"> </w:t>
      </w:r>
      <w:r>
        <w:rPr>
          <w:w w:val="115"/>
        </w:rPr>
        <w:t>в</w:t>
      </w:r>
      <w:r>
        <w:rPr>
          <w:spacing w:val="-42"/>
          <w:w w:val="115"/>
        </w:rPr>
        <w:t xml:space="preserve"> </w:t>
      </w:r>
      <w:r>
        <w:rPr>
          <w:w w:val="115"/>
        </w:rPr>
        <w:t>знакомой</w:t>
      </w:r>
      <w:r>
        <w:rPr>
          <w:spacing w:val="-44"/>
          <w:w w:val="115"/>
        </w:rPr>
        <w:t xml:space="preserve"> </w:t>
      </w:r>
      <w:r>
        <w:rPr>
          <w:w w:val="115"/>
        </w:rPr>
        <w:t>среде;</w:t>
      </w:r>
    </w:p>
    <w:p>
      <w:pPr>
        <w:pStyle w:val="9"/>
        <w:spacing w:line="261" w:lineRule="auto"/>
        <w:ind w:left="1925" w:hanging="228"/>
        <w:jc w:val="left"/>
        <w:rPr>
          <w:spacing w:val="-69"/>
          <w:w w:val="120"/>
        </w:rPr>
      </w:pPr>
      <w:r>
        <w:rPr>
          <w:spacing w:val="-19"/>
          <w:w w:val="120"/>
        </w:rPr>
        <w:t>—проявлять</w:t>
      </w:r>
      <w:r>
        <w:rPr>
          <w:spacing w:val="29"/>
          <w:w w:val="120"/>
        </w:rPr>
        <w:t xml:space="preserve"> </w:t>
      </w:r>
      <w:r>
        <w:rPr>
          <w:spacing w:val="-19"/>
          <w:w w:val="120"/>
        </w:rPr>
        <w:t>уважительное</w:t>
      </w:r>
      <w:r>
        <w:rPr>
          <w:spacing w:val="29"/>
          <w:w w:val="120"/>
        </w:rPr>
        <w:t xml:space="preserve"> </w:t>
      </w:r>
      <w:r>
        <w:rPr>
          <w:spacing w:val="-18"/>
          <w:w w:val="120"/>
        </w:rPr>
        <w:t>отношение</w:t>
      </w:r>
      <w:r>
        <w:rPr>
          <w:spacing w:val="31"/>
          <w:w w:val="120"/>
        </w:rPr>
        <w:t xml:space="preserve"> </w:t>
      </w:r>
      <w:r>
        <w:rPr>
          <w:w w:val="120"/>
        </w:rPr>
        <w:t>к</w:t>
      </w:r>
      <w:r>
        <w:rPr>
          <w:spacing w:val="29"/>
          <w:w w:val="120"/>
        </w:rPr>
        <w:t xml:space="preserve"> </w:t>
      </w:r>
      <w:r>
        <w:rPr>
          <w:spacing w:val="-19"/>
          <w:w w:val="120"/>
        </w:rPr>
        <w:t>собеседнику,</w:t>
      </w:r>
      <w:r>
        <w:rPr>
          <w:spacing w:val="31"/>
          <w:w w:val="120"/>
        </w:rPr>
        <w:t xml:space="preserve"> </w:t>
      </w:r>
      <w:r>
        <w:rPr>
          <w:spacing w:val="-19"/>
          <w:w w:val="120"/>
        </w:rPr>
        <w:t>соблюдать</w:t>
      </w:r>
      <w:r>
        <w:rPr>
          <w:spacing w:val="32"/>
          <w:w w:val="120"/>
        </w:rPr>
        <w:t xml:space="preserve"> </w:t>
      </w:r>
      <w:r>
        <w:rPr>
          <w:spacing w:val="-18"/>
          <w:w w:val="120"/>
        </w:rPr>
        <w:t>правила</w:t>
      </w:r>
      <w:r>
        <w:rPr>
          <w:spacing w:val="30"/>
          <w:w w:val="120"/>
        </w:rPr>
        <w:t xml:space="preserve"> </w:t>
      </w:r>
      <w:r>
        <w:rPr>
          <w:spacing w:val="-18"/>
          <w:w w:val="120"/>
        </w:rPr>
        <w:t>ведения</w:t>
      </w:r>
      <w:r>
        <w:rPr>
          <w:spacing w:val="-69"/>
          <w:w w:val="120"/>
        </w:rPr>
        <w:t xml:space="preserve">     </w:t>
      </w:r>
    </w:p>
    <w:p>
      <w:pPr>
        <w:pStyle w:val="9"/>
        <w:spacing w:line="261" w:lineRule="auto"/>
        <w:ind w:left="1925" w:hanging="228"/>
        <w:jc w:val="left"/>
      </w:pPr>
      <w:r>
        <w:rPr>
          <w:w w:val="120"/>
        </w:rPr>
        <w:t>диалога и дискуссии;</w:t>
      </w:r>
    </w:p>
    <w:p>
      <w:pPr>
        <w:pStyle w:val="9"/>
        <w:spacing w:line="272" w:lineRule="exact"/>
        <w:ind w:left="1697"/>
        <w:jc w:val="left"/>
      </w:pPr>
      <w:r>
        <w:rPr>
          <w:spacing w:val="-19"/>
          <w:w w:val="120"/>
        </w:rPr>
        <w:t>—признавать</w:t>
      </w:r>
      <w:r>
        <w:rPr>
          <w:spacing w:val="-39"/>
          <w:w w:val="120"/>
        </w:rPr>
        <w:t xml:space="preserve"> </w:t>
      </w:r>
      <w:r>
        <w:rPr>
          <w:spacing w:val="-19"/>
          <w:w w:val="120"/>
        </w:rPr>
        <w:t>возможность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существования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разных</w:t>
      </w:r>
      <w:r>
        <w:rPr>
          <w:spacing w:val="-37"/>
          <w:w w:val="120"/>
        </w:rPr>
        <w:t xml:space="preserve"> </w:t>
      </w:r>
      <w:r>
        <w:rPr>
          <w:spacing w:val="-17"/>
          <w:w w:val="120"/>
        </w:rPr>
        <w:t>точек</w:t>
      </w:r>
      <w:r>
        <w:rPr>
          <w:spacing w:val="-38"/>
          <w:w w:val="120"/>
        </w:rPr>
        <w:t xml:space="preserve"> </w:t>
      </w:r>
      <w:r>
        <w:rPr>
          <w:spacing w:val="-18"/>
          <w:w w:val="120"/>
        </w:rPr>
        <w:t>зрения;</w:t>
      </w:r>
    </w:p>
    <w:p>
      <w:pPr>
        <w:pStyle w:val="9"/>
        <w:spacing w:before="18"/>
        <w:ind w:left="1925"/>
        <w:jc w:val="left"/>
      </w:pPr>
      <w:r>
        <w:rPr>
          <w:spacing w:val="-18"/>
          <w:w w:val="115"/>
        </w:rPr>
        <w:t>—корректно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и аргументированно</w:t>
      </w:r>
      <w:r>
        <w:rPr>
          <w:spacing w:val="-39"/>
          <w:w w:val="115"/>
        </w:rPr>
        <w:t xml:space="preserve"> </w:t>
      </w:r>
      <w:r>
        <w:rPr>
          <w:spacing w:val="-17"/>
          <w:w w:val="115"/>
        </w:rPr>
        <w:t>высказывать</w:t>
      </w:r>
      <w:r>
        <w:rPr>
          <w:spacing w:val="-39"/>
          <w:w w:val="115"/>
        </w:rPr>
        <w:t xml:space="preserve"> </w:t>
      </w:r>
      <w:r>
        <w:rPr>
          <w:spacing w:val="-17"/>
          <w:w w:val="115"/>
        </w:rPr>
        <w:t>своё</w:t>
      </w:r>
      <w:r>
        <w:rPr>
          <w:spacing w:val="-39"/>
          <w:w w:val="115"/>
        </w:rPr>
        <w:t xml:space="preserve"> </w:t>
      </w:r>
      <w:r>
        <w:rPr>
          <w:spacing w:val="-17"/>
          <w:w w:val="115"/>
        </w:rPr>
        <w:t>мнение;</w:t>
      </w:r>
    </w:p>
    <w:p>
      <w:pPr>
        <w:pStyle w:val="9"/>
        <w:spacing w:before="21"/>
        <w:ind w:left="1697"/>
        <w:jc w:val="left"/>
      </w:pPr>
      <w:r>
        <w:rPr>
          <w:spacing w:val="-18"/>
          <w:w w:val="115"/>
        </w:rPr>
        <w:t>—строить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речевое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высказывание</w:t>
      </w:r>
      <w:r>
        <w:rPr>
          <w:spacing w:val="-36"/>
          <w:w w:val="115"/>
        </w:rPr>
        <w:t xml:space="preserve"> </w:t>
      </w:r>
      <w:r>
        <w:rPr>
          <w:w w:val="115"/>
        </w:rPr>
        <w:t>в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соответствии</w:t>
      </w:r>
      <w:r>
        <w:rPr>
          <w:spacing w:val="-37"/>
          <w:w w:val="115"/>
        </w:rPr>
        <w:t xml:space="preserve"> </w:t>
      </w:r>
      <w:r>
        <w:rPr>
          <w:w w:val="115"/>
        </w:rPr>
        <w:t>с</w:t>
      </w:r>
      <w:r>
        <w:rPr>
          <w:spacing w:val="-35"/>
          <w:w w:val="115"/>
        </w:rPr>
        <w:t xml:space="preserve"> </w:t>
      </w:r>
      <w:r>
        <w:rPr>
          <w:spacing w:val="-20"/>
          <w:w w:val="115"/>
        </w:rPr>
        <w:t>поставленной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задачей;</w:t>
      </w:r>
    </w:p>
    <w:p>
      <w:pPr>
        <w:pStyle w:val="9"/>
        <w:spacing w:before="22"/>
        <w:ind w:left="1697"/>
        <w:jc w:val="left"/>
      </w:pPr>
      <w:r>
        <w:rPr>
          <w:spacing w:val="-19"/>
          <w:w w:val="115"/>
        </w:rPr>
        <w:t>—создавать</w:t>
      </w:r>
      <w:r>
        <w:rPr>
          <w:spacing w:val="-32"/>
          <w:w w:val="115"/>
        </w:rPr>
        <w:t xml:space="preserve"> </w:t>
      </w:r>
      <w:r>
        <w:rPr>
          <w:spacing w:val="-18"/>
          <w:w w:val="115"/>
        </w:rPr>
        <w:t>устные</w:t>
      </w:r>
      <w:r>
        <w:rPr>
          <w:spacing w:val="-31"/>
          <w:w w:val="115"/>
        </w:rPr>
        <w:t xml:space="preserve"> </w:t>
      </w:r>
      <w:r>
        <w:rPr>
          <w:w w:val="115"/>
        </w:rPr>
        <w:t>и</w:t>
      </w:r>
      <w:r>
        <w:rPr>
          <w:spacing w:val="-34"/>
          <w:w w:val="115"/>
        </w:rPr>
        <w:t xml:space="preserve"> </w:t>
      </w:r>
      <w:r>
        <w:rPr>
          <w:spacing w:val="-19"/>
          <w:w w:val="115"/>
        </w:rPr>
        <w:t>письменные</w:t>
      </w:r>
      <w:r>
        <w:rPr>
          <w:spacing w:val="-34"/>
          <w:w w:val="115"/>
        </w:rPr>
        <w:t xml:space="preserve"> </w:t>
      </w:r>
      <w:r>
        <w:rPr>
          <w:spacing w:val="-17"/>
          <w:w w:val="115"/>
        </w:rPr>
        <w:t>тексты</w:t>
      </w:r>
      <w:r>
        <w:rPr>
          <w:spacing w:val="-35"/>
          <w:w w:val="115"/>
        </w:rPr>
        <w:t xml:space="preserve"> </w:t>
      </w:r>
      <w:r>
        <w:rPr>
          <w:spacing w:val="-21"/>
          <w:w w:val="115"/>
        </w:rPr>
        <w:t>(описание, рассуждение, повествование);</w:t>
      </w:r>
    </w:p>
    <w:p>
      <w:pPr>
        <w:pStyle w:val="9"/>
        <w:spacing w:before="22"/>
        <w:ind w:left="1925"/>
        <w:jc w:val="left"/>
      </w:pPr>
      <w:r>
        <w:rPr>
          <w:spacing w:val="-19"/>
          <w:w w:val="115"/>
        </w:rPr>
        <w:t>—готовить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небольшие</w:t>
      </w:r>
      <w:r>
        <w:rPr>
          <w:spacing w:val="-40"/>
          <w:w w:val="115"/>
        </w:rPr>
        <w:t xml:space="preserve"> </w:t>
      </w:r>
      <w:r>
        <w:rPr>
          <w:spacing w:val="-19"/>
          <w:w w:val="115"/>
        </w:rPr>
        <w:t>публичные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выступления;</w:t>
      </w:r>
    </w:p>
    <w:p>
      <w:pPr>
        <w:pStyle w:val="9"/>
        <w:spacing w:before="21"/>
        <w:ind w:left="1697"/>
        <w:jc w:val="left"/>
      </w:pPr>
      <w:r>
        <w:rPr>
          <w:spacing w:val="-19"/>
          <w:w w:val="115"/>
        </w:rPr>
        <w:t>—подбирать</w:t>
      </w:r>
      <w:r>
        <w:rPr>
          <w:spacing w:val="-24"/>
          <w:w w:val="115"/>
        </w:rPr>
        <w:t xml:space="preserve"> </w:t>
      </w:r>
      <w:r>
        <w:rPr>
          <w:spacing w:val="-20"/>
          <w:w w:val="115"/>
        </w:rPr>
        <w:t>иллюстративный</w:t>
      </w:r>
      <w:r>
        <w:rPr>
          <w:spacing w:val="-24"/>
          <w:w w:val="115"/>
        </w:rPr>
        <w:t xml:space="preserve"> </w:t>
      </w:r>
      <w:r>
        <w:rPr>
          <w:spacing w:val="-18"/>
          <w:w w:val="115"/>
        </w:rPr>
        <w:t>материал</w:t>
      </w:r>
      <w:r>
        <w:rPr>
          <w:spacing w:val="-29"/>
          <w:w w:val="115"/>
        </w:rPr>
        <w:t xml:space="preserve"> </w:t>
      </w:r>
      <w:r>
        <w:rPr>
          <w:spacing w:val="-19"/>
          <w:w w:val="115"/>
        </w:rPr>
        <w:t>(рисунки,</w:t>
      </w:r>
      <w:r>
        <w:rPr>
          <w:spacing w:val="-21"/>
          <w:w w:val="115"/>
        </w:rPr>
        <w:t xml:space="preserve"> </w:t>
      </w:r>
      <w:r>
        <w:rPr>
          <w:spacing w:val="-16"/>
          <w:w w:val="115"/>
        </w:rPr>
        <w:t>фото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,плакаты)</w:t>
      </w:r>
      <w:r>
        <w:rPr>
          <w:spacing w:val="-20"/>
          <w:w w:val="115"/>
        </w:rPr>
        <w:t xml:space="preserve"> </w:t>
      </w:r>
      <w:r>
        <w:rPr>
          <w:w w:val="115"/>
        </w:rPr>
        <w:t>к</w:t>
      </w:r>
      <w:r>
        <w:rPr>
          <w:spacing w:val="-24"/>
          <w:w w:val="115"/>
        </w:rPr>
        <w:t xml:space="preserve"> </w:t>
      </w:r>
      <w:r>
        <w:rPr>
          <w:spacing w:val="-18"/>
          <w:w w:val="115"/>
        </w:rPr>
        <w:t xml:space="preserve">тексту </w:t>
      </w:r>
      <w:r>
        <w:rPr>
          <w:spacing w:val="-19"/>
          <w:w w:val="115"/>
        </w:rPr>
        <w:t>выступления.</w:t>
      </w:r>
    </w:p>
    <w:p>
      <w:pPr>
        <w:pStyle w:val="3"/>
        <w:spacing w:before="25"/>
        <w:ind w:left="1925"/>
      </w:pPr>
      <w:r>
        <w:rPr>
          <w:spacing w:val="-14"/>
          <w:w w:val="115"/>
        </w:rPr>
        <w:t>Совместная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деятельность(сотрудничество):</w:t>
      </w:r>
    </w:p>
    <w:p>
      <w:pPr>
        <w:pStyle w:val="9"/>
        <w:spacing w:before="9" w:line="261" w:lineRule="auto"/>
        <w:ind w:left="1925" w:right="938" w:hanging="228"/>
      </w:pPr>
      <w:r>
        <w:rPr>
          <w:spacing w:val="-19"/>
          <w:w w:val="115"/>
        </w:rPr>
        <w:t>—стремиться</w:t>
      </w:r>
      <w:r>
        <w:rPr>
          <w:w w:val="115"/>
        </w:rPr>
        <w:t xml:space="preserve"> к </w:t>
      </w:r>
      <w:r>
        <w:rPr>
          <w:spacing w:val="-19"/>
          <w:w w:val="115"/>
        </w:rPr>
        <w:t>объединению</w:t>
      </w:r>
      <w:r>
        <w:rPr>
          <w:w w:val="115"/>
        </w:rPr>
        <w:t xml:space="preserve"> </w:t>
      </w:r>
      <w:r>
        <w:rPr>
          <w:spacing w:val="-18"/>
          <w:w w:val="115"/>
        </w:rPr>
        <w:t>усилий,</w:t>
      </w:r>
      <w:r>
        <w:rPr>
          <w:w w:val="115"/>
        </w:rPr>
        <w:t xml:space="preserve"> </w:t>
      </w:r>
      <w:r>
        <w:rPr>
          <w:spacing w:val="-19"/>
          <w:w w:val="115"/>
        </w:rPr>
        <w:t>эмоциональной</w:t>
      </w:r>
      <w:r>
        <w:rPr>
          <w:w w:val="115"/>
        </w:rPr>
        <w:t xml:space="preserve"> </w:t>
      </w:r>
      <w:r>
        <w:rPr>
          <w:spacing w:val="-18"/>
          <w:w w:val="115"/>
        </w:rPr>
        <w:t>эмпатии</w:t>
      </w:r>
      <w:r>
        <w:rPr>
          <w:w w:val="115"/>
        </w:rPr>
        <w:t xml:space="preserve"> в </w:t>
      </w:r>
      <w:r>
        <w:rPr>
          <w:spacing w:val="-19"/>
          <w:w w:val="115"/>
        </w:rPr>
        <w:t>ситуациях</w:t>
      </w:r>
      <w:r>
        <w:rPr>
          <w:w w:val="115"/>
        </w:rPr>
        <w:t xml:space="preserve"> </w:t>
      </w:r>
      <w:r>
        <w:rPr>
          <w:spacing w:val="-19"/>
          <w:w w:val="115"/>
        </w:rPr>
        <w:t>совместного</w:t>
      </w:r>
      <w:r>
        <w:rPr>
          <w:spacing w:val="-66"/>
          <w:w w:val="115"/>
        </w:rPr>
        <w:t xml:space="preserve"> </w:t>
      </w:r>
      <w:r>
        <w:rPr>
          <w:w w:val="115"/>
        </w:rPr>
        <w:t>восприятия,</w:t>
      </w:r>
      <w:r>
        <w:rPr>
          <w:spacing w:val="-43"/>
          <w:w w:val="115"/>
        </w:rPr>
        <w:t xml:space="preserve"> </w:t>
      </w:r>
      <w:r>
        <w:rPr>
          <w:w w:val="115"/>
        </w:rPr>
        <w:t>исполнения</w:t>
      </w:r>
      <w:r>
        <w:rPr>
          <w:spacing w:val="-43"/>
          <w:w w:val="115"/>
        </w:rPr>
        <w:t xml:space="preserve"> </w:t>
      </w:r>
      <w:r>
        <w:rPr>
          <w:w w:val="115"/>
        </w:rPr>
        <w:t>музыки;</w:t>
      </w:r>
    </w:p>
    <w:p>
      <w:pPr>
        <w:pStyle w:val="9"/>
        <w:spacing w:line="259" w:lineRule="auto"/>
        <w:ind w:left="1925" w:right="938" w:hanging="228"/>
      </w:pPr>
      <w:r>
        <w:rPr>
          <w:spacing w:val="-10"/>
          <w:w w:val="120"/>
        </w:rPr>
        <w:t>—переключаться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между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различными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формами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коллективной,групповой</w:t>
      </w:r>
      <w:r>
        <w:rPr>
          <w:spacing w:val="-9"/>
          <w:w w:val="120"/>
        </w:rPr>
        <w:t xml:space="preserve"> и</w:t>
      </w:r>
      <w:r>
        <w:rPr>
          <w:spacing w:val="-69"/>
          <w:w w:val="120"/>
        </w:rPr>
        <w:t xml:space="preserve"> </w:t>
      </w:r>
      <w:r>
        <w:rPr>
          <w:spacing w:val="-20"/>
          <w:w w:val="120"/>
        </w:rPr>
        <w:t>индивидуальной</w:t>
      </w:r>
      <w:r>
        <w:rPr>
          <w:w w:val="120"/>
        </w:rPr>
        <w:t xml:space="preserve"> </w:t>
      </w:r>
      <w:r>
        <w:rPr>
          <w:spacing w:val="-18"/>
          <w:w w:val="120"/>
        </w:rPr>
        <w:t>работы</w:t>
      </w:r>
      <w:r>
        <w:rPr>
          <w:w w:val="120"/>
        </w:rPr>
        <w:t xml:space="preserve"> </w:t>
      </w:r>
      <w:r>
        <w:rPr>
          <w:spacing w:val="-14"/>
          <w:w w:val="120"/>
        </w:rPr>
        <w:t>при</w:t>
      </w:r>
      <w:r>
        <w:rPr>
          <w:w w:val="120"/>
        </w:rPr>
        <w:t xml:space="preserve"> </w:t>
      </w:r>
      <w:r>
        <w:rPr>
          <w:spacing w:val="-18"/>
          <w:w w:val="120"/>
        </w:rPr>
        <w:t>решении</w:t>
      </w:r>
      <w:r>
        <w:rPr>
          <w:w w:val="120"/>
        </w:rPr>
        <w:t xml:space="preserve"> </w:t>
      </w:r>
      <w:r>
        <w:rPr>
          <w:spacing w:val="-19"/>
          <w:w w:val="120"/>
        </w:rPr>
        <w:t>конкретной</w:t>
      </w:r>
      <w:r>
        <w:rPr>
          <w:w w:val="120"/>
        </w:rPr>
        <w:t xml:space="preserve"> </w:t>
      </w:r>
      <w:r>
        <w:rPr>
          <w:spacing w:val="-19"/>
          <w:w w:val="120"/>
        </w:rPr>
        <w:t>проблемы,</w:t>
      </w:r>
      <w:r>
        <w:rPr>
          <w:w w:val="120"/>
        </w:rPr>
        <w:t xml:space="preserve"> </w:t>
      </w:r>
      <w:r>
        <w:rPr>
          <w:spacing w:val="-19"/>
          <w:w w:val="120"/>
        </w:rPr>
        <w:t>выбирать</w:t>
      </w:r>
      <w:r>
        <w:rPr>
          <w:w w:val="120"/>
        </w:rPr>
        <w:t xml:space="preserve"> </w:t>
      </w:r>
      <w:r>
        <w:rPr>
          <w:spacing w:val="-19"/>
          <w:w w:val="120"/>
        </w:rPr>
        <w:t>наиболее</w:t>
      </w:r>
      <w:r>
        <w:rPr>
          <w:spacing w:val="1"/>
          <w:w w:val="120"/>
        </w:rPr>
        <w:t xml:space="preserve"> </w:t>
      </w:r>
      <w:r>
        <w:rPr>
          <w:spacing w:val="-19"/>
          <w:w w:val="115"/>
        </w:rPr>
        <w:t>эффективные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формы</w:t>
      </w:r>
      <w:r>
        <w:rPr>
          <w:spacing w:val="-41"/>
          <w:w w:val="115"/>
        </w:rPr>
        <w:t xml:space="preserve"> </w:t>
      </w:r>
      <w:r>
        <w:rPr>
          <w:spacing w:val="-20"/>
          <w:w w:val="115"/>
        </w:rPr>
        <w:t>взаимодействия</w:t>
      </w:r>
      <w:r>
        <w:rPr>
          <w:spacing w:val="-39"/>
          <w:w w:val="115"/>
        </w:rPr>
        <w:t xml:space="preserve"> </w:t>
      </w:r>
      <w:r>
        <w:rPr>
          <w:spacing w:val="-14"/>
          <w:w w:val="115"/>
        </w:rPr>
        <w:t>при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решении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поставленной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задачи;</w:t>
      </w:r>
    </w:p>
    <w:p>
      <w:pPr>
        <w:pStyle w:val="9"/>
        <w:spacing w:line="249" w:lineRule="auto"/>
        <w:ind w:left="1925" w:right="939" w:hanging="228"/>
      </w:pPr>
      <w:r>
        <w:rPr>
          <w:spacing w:val="-20"/>
          <w:w w:val="115"/>
        </w:rPr>
        <w:t>—формулировать</w:t>
      </w:r>
      <w:r>
        <w:rPr>
          <w:spacing w:val="-35"/>
          <w:w w:val="115"/>
        </w:rPr>
        <w:t xml:space="preserve"> </w:t>
      </w:r>
      <w:r>
        <w:rPr>
          <w:spacing w:val="-20"/>
          <w:w w:val="115"/>
        </w:rPr>
        <w:t>краткосрочные</w:t>
      </w:r>
      <w:r>
        <w:rPr>
          <w:spacing w:val="-33"/>
          <w:w w:val="115"/>
        </w:rPr>
        <w:t xml:space="preserve"> </w:t>
      </w:r>
      <w:r>
        <w:rPr>
          <w:w w:val="115"/>
        </w:rPr>
        <w:t>и</w:t>
      </w:r>
      <w:r>
        <w:rPr>
          <w:spacing w:val="-35"/>
          <w:w w:val="115"/>
        </w:rPr>
        <w:t xml:space="preserve"> </w:t>
      </w:r>
      <w:r>
        <w:rPr>
          <w:spacing w:val="-19"/>
          <w:w w:val="115"/>
        </w:rPr>
        <w:t>долгосрочные</w:t>
      </w:r>
      <w:r>
        <w:rPr>
          <w:spacing w:val="-33"/>
          <w:w w:val="115"/>
        </w:rPr>
        <w:t xml:space="preserve"> </w:t>
      </w:r>
      <w:r>
        <w:rPr>
          <w:spacing w:val="-16"/>
          <w:w w:val="115"/>
        </w:rPr>
        <w:t>цели</w:t>
      </w:r>
      <w:r>
        <w:rPr>
          <w:spacing w:val="-34"/>
          <w:w w:val="115"/>
        </w:rPr>
        <w:t xml:space="preserve"> </w:t>
      </w:r>
      <w:r>
        <w:rPr>
          <w:spacing w:val="-20"/>
          <w:w w:val="115"/>
        </w:rPr>
        <w:t>(индивидуальные</w:t>
      </w:r>
      <w:r>
        <w:rPr>
          <w:spacing w:val="-34"/>
          <w:w w:val="115"/>
        </w:rPr>
        <w:t xml:space="preserve"> </w:t>
      </w:r>
      <w:r>
        <w:rPr>
          <w:w w:val="115"/>
        </w:rPr>
        <w:t>с</w:t>
      </w:r>
      <w:r>
        <w:rPr>
          <w:spacing w:val="-36"/>
          <w:w w:val="115"/>
        </w:rPr>
        <w:t xml:space="preserve"> </w:t>
      </w:r>
      <w:r>
        <w:rPr>
          <w:spacing w:val="-18"/>
          <w:w w:val="115"/>
        </w:rPr>
        <w:t>учётом</w:t>
      </w:r>
      <w:r>
        <w:rPr>
          <w:spacing w:val="-34"/>
          <w:w w:val="115"/>
        </w:rPr>
        <w:t xml:space="preserve"> </w:t>
      </w:r>
      <w:r>
        <w:rPr>
          <w:spacing w:val="-18"/>
          <w:w w:val="115"/>
        </w:rPr>
        <w:t>участия</w:t>
      </w:r>
      <w:r>
        <w:rPr>
          <w:spacing w:val="-66"/>
          <w:w w:val="115"/>
        </w:rPr>
        <w:t xml:space="preserve"> </w:t>
      </w:r>
      <w:r>
        <w:rPr>
          <w:w w:val="115"/>
        </w:rPr>
        <w:t>в</w:t>
      </w:r>
      <w:r>
        <w:rPr>
          <w:spacing w:val="13"/>
          <w:w w:val="115"/>
        </w:rPr>
        <w:t xml:space="preserve"> </w:t>
      </w:r>
      <w:r>
        <w:rPr>
          <w:spacing w:val="-19"/>
          <w:w w:val="115"/>
        </w:rPr>
        <w:t>коллективных</w:t>
      </w:r>
      <w:r>
        <w:rPr>
          <w:spacing w:val="13"/>
          <w:w w:val="115"/>
        </w:rPr>
        <w:t xml:space="preserve"> </w:t>
      </w:r>
      <w:r>
        <w:rPr>
          <w:spacing w:val="-19"/>
          <w:w w:val="115"/>
        </w:rPr>
        <w:t>задачах)в</w:t>
      </w:r>
      <w:r>
        <w:rPr>
          <w:spacing w:val="13"/>
          <w:w w:val="115"/>
        </w:rPr>
        <w:t xml:space="preserve"> </w:t>
      </w:r>
      <w:r>
        <w:rPr>
          <w:spacing w:val="-19"/>
          <w:w w:val="115"/>
        </w:rPr>
        <w:t>стандартной</w:t>
      </w:r>
      <w:r>
        <w:rPr>
          <w:spacing w:val="13"/>
          <w:w w:val="115"/>
        </w:rPr>
        <w:t xml:space="preserve"> </w:t>
      </w:r>
      <w:r>
        <w:rPr>
          <w:spacing w:val="-19"/>
          <w:w w:val="115"/>
        </w:rPr>
        <w:t>(типовой)</w:t>
      </w:r>
      <w:r>
        <w:rPr>
          <w:spacing w:val="13"/>
          <w:w w:val="115"/>
        </w:rPr>
        <w:t xml:space="preserve"> </w:t>
      </w:r>
      <w:r>
        <w:rPr>
          <w:spacing w:val="-18"/>
          <w:w w:val="115"/>
        </w:rPr>
        <w:t>ситуации</w:t>
      </w:r>
      <w:r>
        <w:rPr>
          <w:spacing w:val="12"/>
          <w:w w:val="115"/>
        </w:rPr>
        <w:t xml:space="preserve"> </w:t>
      </w:r>
      <w:r>
        <w:rPr>
          <w:spacing w:val="-11"/>
          <w:w w:val="115"/>
        </w:rPr>
        <w:t>на</w:t>
      </w:r>
      <w:r>
        <w:rPr>
          <w:spacing w:val="15"/>
          <w:w w:val="115"/>
        </w:rPr>
        <w:t xml:space="preserve"> </w:t>
      </w:r>
      <w:r>
        <w:rPr>
          <w:spacing w:val="-17"/>
          <w:w w:val="115"/>
        </w:rPr>
        <w:t>основе</w:t>
      </w:r>
      <w:r>
        <w:rPr>
          <w:spacing w:val="14"/>
          <w:w w:val="115"/>
        </w:rPr>
        <w:t xml:space="preserve"> </w:t>
      </w:r>
      <w:r>
        <w:rPr>
          <w:spacing w:val="-20"/>
          <w:w w:val="115"/>
        </w:rPr>
        <w:t>предложенного</w:t>
      </w:r>
    </w:p>
    <w:p>
      <w:pPr>
        <w:spacing w:line="249" w:lineRule="auto"/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spacing w:before="66"/>
        <w:ind w:left="1925"/>
        <w:jc w:val="left"/>
      </w:pPr>
      <w:r>
        <w:rPr>
          <w:spacing w:val="-18"/>
          <w:w w:val="115"/>
        </w:rPr>
        <w:t>формата</w:t>
      </w:r>
      <w:r>
        <w:rPr>
          <w:spacing w:val="-35"/>
          <w:w w:val="115"/>
        </w:rPr>
        <w:t xml:space="preserve"> </w:t>
      </w:r>
      <w:r>
        <w:rPr>
          <w:spacing w:val="-20"/>
          <w:w w:val="115"/>
        </w:rPr>
        <w:t>планирования,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распределения</w:t>
      </w:r>
      <w:r>
        <w:rPr>
          <w:spacing w:val="-34"/>
          <w:w w:val="115"/>
        </w:rPr>
        <w:t xml:space="preserve"> </w:t>
      </w:r>
      <w:r>
        <w:rPr>
          <w:spacing w:val="-20"/>
          <w:w w:val="115"/>
        </w:rPr>
        <w:t>промежуточных</w:t>
      </w:r>
      <w:r>
        <w:rPr>
          <w:spacing w:val="-35"/>
          <w:w w:val="115"/>
        </w:rPr>
        <w:t xml:space="preserve"> </w:t>
      </w:r>
      <w:r>
        <w:rPr>
          <w:spacing w:val="-17"/>
          <w:w w:val="115"/>
        </w:rPr>
        <w:t>шагов</w:t>
      </w:r>
      <w:r>
        <w:rPr>
          <w:spacing w:val="-38"/>
          <w:w w:val="115"/>
        </w:rPr>
        <w:t xml:space="preserve"> </w:t>
      </w:r>
      <w:r>
        <w:rPr>
          <w:spacing w:val="-12"/>
          <w:w w:val="115"/>
        </w:rPr>
        <w:t>и сроков;</w:t>
      </w:r>
    </w:p>
    <w:p>
      <w:pPr>
        <w:pStyle w:val="9"/>
        <w:spacing w:before="19" w:line="254" w:lineRule="auto"/>
        <w:ind w:left="1925" w:right="936" w:hanging="228"/>
      </w:pPr>
      <w:r>
        <w:rPr>
          <w:spacing w:val="-19"/>
          <w:w w:val="120"/>
        </w:rPr>
        <w:t>—принимать</w:t>
      </w:r>
      <w:r>
        <w:rPr>
          <w:w w:val="120"/>
        </w:rPr>
        <w:t xml:space="preserve"> </w:t>
      </w:r>
      <w:r>
        <w:rPr>
          <w:spacing w:val="-16"/>
          <w:w w:val="120"/>
        </w:rPr>
        <w:t>цель</w:t>
      </w:r>
      <w:r>
        <w:rPr>
          <w:w w:val="120"/>
        </w:rPr>
        <w:t xml:space="preserve"> </w:t>
      </w:r>
      <w:r>
        <w:rPr>
          <w:spacing w:val="-19"/>
          <w:w w:val="120"/>
        </w:rPr>
        <w:t>совместной</w:t>
      </w:r>
      <w:r>
        <w:rPr>
          <w:w w:val="120"/>
        </w:rPr>
        <w:t xml:space="preserve"> </w:t>
      </w:r>
      <w:r>
        <w:rPr>
          <w:spacing w:val="-20"/>
          <w:w w:val="120"/>
        </w:rPr>
        <w:t>деятельности,</w:t>
      </w:r>
      <w:r>
        <w:rPr>
          <w:w w:val="120"/>
        </w:rPr>
        <w:t xml:space="preserve"> </w:t>
      </w:r>
      <w:r>
        <w:rPr>
          <w:spacing w:val="-19"/>
          <w:w w:val="120"/>
        </w:rPr>
        <w:t>коллективно</w:t>
      </w:r>
      <w:r>
        <w:rPr>
          <w:w w:val="120"/>
        </w:rPr>
        <w:t xml:space="preserve"> </w:t>
      </w:r>
      <w:r>
        <w:rPr>
          <w:spacing w:val="-18"/>
          <w:w w:val="120"/>
        </w:rPr>
        <w:t>строить</w:t>
      </w:r>
      <w:r>
        <w:rPr>
          <w:w w:val="120"/>
        </w:rPr>
        <w:t xml:space="preserve"> </w:t>
      </w:r>
      <w:r>
        <w:rPr>
          <w:spacing w:val="-18"/>
          <w:w w:val="120"/>
        </w:rPr>
        <w:t>действия</w:t>
      </w:r>
      <w:r>
        <w:rPr>
          <w:w w:val="120"/>
        </w:rPr>
        <w:t xml:space="preserve"> </w:t>
      </w:r>
      <w:r>
        <w:rPr>
          <w:spacing w:val="-10"/>
          <w:w w:val="120"/>
        </w:rPr>
        <w:t>по</w:t>
      </w:r>
      <w:r>
        <w:rPr>
          <w:w w:val="120"/>
        </w:rPr>
        <w:t xml:space="preserve"> </w:t>
      </w:r>
      <w:r>
        <w:rPr>
          <w:spacing w:val="-23"/>
          <w:w w:val="120"/>
        </w:rPr>
        <w:t>её</w:t>
      </w:r>
      <w:r>
        <w:rPr>
          <w:spacing w:val="-22"/>
          <w:w w:val="120"/>
        </w:rPr>
        <w:t xml:space="preserve"> </w:t>
      </w:r>
      <w:r>
        <w:rPr>
          <w:spacing w:val="-18"/>
          <w:w w:val="120"/>
        </w:rPr>
        <w:t>достижению</w:t>
      </w:r>
      <w:r>
        <w:rPr>
          <w:w w:val="120"/>
        </w:rPr>
        <w:t xml:space="preserve"> </w:t>
      </w:r>
      <w:r>
        <w:rPr>
          <w:spacing w:val="-19"/>
          <w:w w:val="120"/>
        </w:rPr>
        <w:t>:распределять</w:t>
      </w:r>
      <w:r>
        <w:rPr>
          <w:w w:val="120"/>
        </w:rPr>
        <w:t xml:space="preserve"> </w:t>
      </w:r>
      <w:r>
        <w:rPr>
          <w:spacing w:val="-17"/>
          <w:w w:val="120"/>
        </w:rPr>
        <w:t>роли,</w:t>
      </w:r>
      <w:r>
        <w:rPr>
          <w:w w:val="120"/>
        </w:rPr>
        <w:t xml:space="preserve"> </w:t>
      </w:r>
      <w:r>
        <w:rPr>
          <w:spacing w:val="-20"/>
          <w:w w:val="120"/>
        </w:rPr>
        <w:t>договариваться,</w:t>
      </w:r>
      <w:r>
        <w:rPr>
          <w:w w:val="120"/>
        </w:rPr>
        <w:t xml:space="preserve"> </w:t>
      </w:r>
      <w:r>
        <w:rPr>
          <w:spacing w:val="-19"/>
          <w:w w:val="120"/>
        </w:rPr>
        <w:t>обсуждать</w:t>
      </w:r>
      <w:r>
        <w:rPr>
          <w:w w:val="120"/>
        </w:rPr>
        <w:t xml:space="preserve"> </w:t>
      </w:r>
      <w:r>
        <w:rPr>
          <w:spacing w:val="-18"/>
          <w:w w:val="120"/>
        </w:rPr>
        <w:t>процесс</w:t>
      </w:r>
      <w:r>
        <w:rPr>
          <w:w w:val="120"/>
        </w:rPr>
        <w:t xml:space="preserve"> и </w:t>
      </w:r>
      <w:r>
        <w:rPr>
          <w:spacing w:val="-18"/>
          <w:w w:val="120"/>
        </w:rPr>
        <w:t>результат</w:t>
      </w:r>
      <w:r>
        <w:rPr>
          <w:spacing w:val="1"/>
          <w:w w:val="120"/>
        </w:rPr>
        <w:t xml:space="preserve"> </w:t>
      </w:r>
      <w:r>
        <w:rPr>
          <w:spacing w:val="-14"/>
          <w:w w:val="120"/>
        </w:rPr>
        <w:t xml:space="preserve">совместной </w:t>
      </w:r>
      <w:r>
        <w:rPr>
          <w:spacing w:val="-13"/>
          <w:w w:val="120"/>
        </w:rPr>
        <w:t>работы; проявлять готовность руководить, выполнять поручения,</w:t>
      </w:r>
      <w:r>
        <w:rPr>
          <w:spacing w:val="-12"/>
          <w:w w:val="120"/>
        </w:rPr>
        <w:t xml:space="preserve"> </w:t>
      </w:r>
      <w:r>
        <w:rPr>
          <w:w w:val="120"/>
        </w:rPr>
        <w:t>подчиняться;</w:t>
      </w:r>
    </w:p>
    <w:p>
      <w:pPr>
        <w:pStyle w:val="9"/>
        <w:spacing w:line="275" w:lineRule="exact"/>
        <w:ind w:left="1697"/>
        <w:jc w:val="left"/>
      </w:pPr>
      <w:r>
        <w:rPr>
          <w:spacing w:val="-19"/>
          <w:w w:val="115"/>
        </w:rPr>
        <w:t>—ответственно</w:t>
      </w:r>
      <w:r>
        <w:rPr>
          <w:spacing w:val="-40"/>
          <w:w w:val="115"/>
        </w:rPr>
        <w:t xml:space="preserve"> </w:t>
      </w:r>
      <w:r>
        <w:rPr>
          <w:spacing w:val="-19"/>
          <w:w w:val="115"/>
        </w:rPr>
        <w:t>выполнять</w:t>
      </w:r>
      <w:r>
        <w:rPr>
          <w:spacing w:val="-36"/>
          <w:w w:val="115"/>
        </w:rPr>
        <w:t xml:space="preserve"> </w:t>
      </w:r>
      <w:r>
        <w:rPr>
          <w:spacing w:val="-16"/>
          <w:w w:val="115"/>
        </w:rPr>
        <w:t>свою</w:t>
      </w:r>
      <w:r>
        <w:rPr>
          <w:spacing w:val="-38"/>
          <w:w w:val="115"/>
        </w:rPr>
        <w:t xml:space="preserve"> </w:t>
      </w:r>
      <w:r>
        <w:rPr>
          <w:spacing w:val="-16"/>
          <w:w w:val="115"/>
        </w:rPr>
        <w:t>часть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работы;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оценивать</w:t>
      </w:r>
      <w:r>
        <w:rPr>
          <w:spacing w:val="-36"/>
          <w:w w:val="115"/>
        </w:rPr>
        <w:t xml:space="preserve"> </w:t>
      </w:r>
      <w:r>
        <w:rPr>
          <w:spacing w:val="-16"/>
          <w:w w:val="115"/>
        </w:rPr>
        <w:t>свой</w:t>
      </w:r>
      <w:r>
        <w:rPr>
          <w:spacing w:val="-36"/>
          <w:w w:val="115"/>
        </w:rPr>
        <w:t xml:space="preserve"> </w:t>
      </w:r>
      <w:r>
        <w:rPr>
          <w:spacing w:val="-17"/>
          <w:w w:val="115"/>
        </w:rPr>
        <w:t>вклад</w:t>
      </w:r>
      <w:r>
        <w:rPr>
          <w:spacing w:val="-37"/>
          <w:w w:val="115"/>
        </w:rPr>
        <w:t xml:space="preserve"> </w:t>
      </w:r>
      <w:r>
        <w:rPr>
          <w:w w:val="115"/>
        </w:rPr>
        <w:t>в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общий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результат;</w:t>
      </w:r>
    </w:p>
    <w:p>
      <w:pPr>
        <w:pStyle w:val="9"/>
        <w:spacing w:before="15" w:line="254" w:lineRule="auto"/>
        <w:ind w:left="1925" w:hanging="228"/>
        <w:jc w:val="left"/>
      </w:pPr>
      <w:r>
        <w:rPr>
          <w:spacing w:val="-19"/>
          <w:w w:val="115"/>
        </w:rPr>
        <w:t>—выполнять</w:t>
      </w:r>
      <w:r>
        <w:rPr>
          <w:spacing w:val="40"/>
          <w:w w:val="115"/>
        </w:rPr>
        <w:t xml:space="preserve"> </w:t>
      </w:r>
      <w:r>
        <w:rPr>
          <w:spacing w:val="-19"/>
          <w:w w:val="115"/>
        </w:rPr>
        <w:t>совместные</w:t>
      </w:r>
      <w:r>
        <w:rPr>
          <w:spacing w:val="42"/>
          <w:w w:val="115"/>
        </w:rPr>
        <w:t xml:space="preserve"> </w:t>
      </w:r>
      <w:r>
        <w:rPr>
          <w:spacing w:val="-19"/>
          <w:w w:val="115"/>
        </w:rPr>
        <w:t>проектные,</w:t>
      </w:r>
      <w:r>
        <w:rPr>
          <w:spacing w:val="43"/>
          <w:w w:val="115"/>
        </w:rPr>
        <w:t xml:space="preserve"> </w:t>
      </w:r>
      <w:r>
        <w:rPr>
          <w:spacing w:val="-19"/>
          <w:w w:val="115"/>
        </w:rPr>
        <w:t>творческие</w:t>
      </w:r>
      <w:r>
        <w:rPr>
          <w:spacing w:val="41"/>
          <w:w w:val="115"/>
        </w:rPr>
        <w:t xml:space="preserve"> </w:t>
      </w:r>
      <w:r>
        <w:rPr>
          <w:spacing w:val="-18"/>
          <w:w w:val="115"/>
        </w:rPr>
        <w:t>задания</w:t>
      </w:r>
      <w:r>
        <w:rPr>
          <w:spacing w:val="42"/>
          <w:w w:val="115"/>
        </w:rPr>
        <w:t xml:space="preserve"> </w:t>
      </w:r>
      <w:r>
        <w:rPr>
          <w:w w:val="115"/>
        </w:rPr>
        <w:t>с</w:t>
      </w:r>
      <w:r>
        <w:rPr>
          <w:spacing w:val="42"/>
          <w:w w:val="115"/>
        </w:rPr>
        <w:t xml:space="preserve"> </w:t>
      </w:r>
      <w:r>
        <w:rPr>
          <w:spacing w:val="-18"/>
          <w:w w:val="115"/>
        </w:rPr>
        <w:t>опорой</w:t>
      </w:r>
      <w:r>
        <w:rPr>
          <w:spacing w:val="45"/>
          <w:w w:val="115"/>
        </w:rPr>
        <w:t xml:space="preserve"> </w:t>
      </w:r>
      <w:r>
        <w:rPr>
          <w:spacing w:val="-11"/>
          <w:w w:val="115"/>
        </w:rPr>
        <w:t>на</w:t>
      </w:r>
      <w:r>
        <w:rPr>
          <w:spacing w:val="43"/>
          <w:w w:val="115"/>
        </w:rPr>
        <w:t xml:space="preserve"> </w:t>
      </w:r>
      <w:r>
        <w:rPr>
          <w:spacing w:val="-19"/>
          <w:w w:val="115"/>
        </w:rPr>
        <w:t>предложенные</w:t>
      </w:r>
      <w:r>
        <w:rPr>
          <w:spacing w:val="-66"/>
          <w:w w:val="115"/>
        </w:rPr>
        <w:t xml:space="preserve"> </w:t>
      </w:r>
      <w:r>
        <w:rPr>
          <w:w w:val="115"/>
        </w:rPr>
        <w:t>образцы.</w:t>
      </w:r>
    </w:p>
    <w:p>
      <w:pPr>
        <w:ind w:left="2633" w:right="999" w:hanging="824"/>
        <w:rPr>
          <w:i/>
          <w:sz w:val="24"/>
        </w:rPr>
      </w:pPr>
      <w:r>
        <w:rPr>
          <w:i/>
          <w:sz w:val="24"/>
        </w:rPr>
        <w:t>2)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 личности.</w:t>
      </w:r>
    </w:p>
    <w:p>
      <w:pPr>
        <w:pStyle w:val="3"/>
        <w:spacing w:before="147" w:line="410" w:lineRule="atLeast"/>
        <w:ind w:right="3847"/>
      </w:pPr>
      <w:r>
        <w:t>Овладение универсальными регулятивными действиями.</w:t>
      </w:r>
      <w:r>
        <w:rPr>
          <w:spacing w:val="-57"/>
        </w:rPr>
        <w:t xml:space="preserve"> </w:t>
      </w:r>
      <w:r>
        <w:rPr>
          <w:w w:val="105"/>
        </w:rPr>
        <w:t>Самоорганизация:</w:t>
      </w:r>
    </w:p>
    <w:p>
      <w:pPr>
        <w:pStyle w:val="9"/>
        <w:spacing w:before="12" w:line="265" w:lineRule="exact"/>
        <w:ind w:left="1697"/>
        <w:jc w:val="left"/>
      </w:pPr>
      <w:r>
        <w:rPr>
          <w:spacing w:val="-19"/>
          <w:w w:val="115"/>
        </w:rPr>
        <w:t>—планировать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действия</w:t>
      </w:r>
      <w:r>
        <w:rPr>
          <w:spacing w:val="-35"/>
          <w:w w:val="115"/>
        </w:rPr>
        <w:t xml:space="preserve"> </w:t>
      </w:r>
      <w:r>
        <w:rPr>
          <w:spacing w:val="-11"/>
          <w:w w:val="115"/>
        </w:rPr>
        <w:t>по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решению</w:t>
      </w:r>
      <w:r>
        <w:rPr>
          <w:spacing w:val="-36"/>
          <w:w w:val="115"/>
        </w:rPr>
        <w:t xml:space="preserve"> </w:t>
      </w:r>
      <w:r>
        <w:rPr>
          <w:spacing w:val="-18"/>
          <w:w w:val="115"/>
        </w:rPr>
        <w:t>учебной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задачи</w:t>
      </w:r>
      <w:r>
        <w:rPr>
          <w:spacing w:val="-37"/>
          <w:w w:val="115"/>
        </w:rPr>
        <w:t xml:space="preserve"> </w:t>
      </w:r>
      <w:r>
        <w:rPr>
          <w:spacing w:val="-11"/>
          <w:w w:val="115"/>
        </w:rPr>
        <w:t>дл</w:t>
      </w:r>
      <w:r>
        <w:rPr>
          <w:spacing w:val="-19"/>
          <w:w w:val="115"/>
        </w:rPr>
        <w:t>я получения</w:t>
      </w:r>
      <w:r>
        <w:rPr>
          <w:spacing w:val="-36"/>
          <w:w w:val="115"/>
        </w:rPr>
        <w:t xml:space="preserve"> </w:t>
      </w:r>
      <w:r>
        <w:rPr>
          <w:spacing w:val="-19"/>
          <w:w w:val="115"/>
        </w:rPr>
        <w:t>результата;</w:t>
      </w:r>
    </w:p>
    <w:p>
      <w:pPr>
        <w:pStyle w:val="9"/>
        <w:spacing w:line="265" w:lineRule="exact"/>
        <w:ind w:left="1925"/>
        <w:jc w:val="left"/>
      </w:pPr>
      <w:r>
        <w:rPr>
          <w:spacing w:val="-19"/>
          <w:w w:val="115"/>
        </w:rPr>
        <w:t>—выстраивать</w:t>
      </w:r>
      <w:r>
        <w:rPr>
          <w:spacing w:val="-42"/>
          <w:w w:val="115"/>
        </w:rPr>
        <w:t xml:space="preserve"> </w:t>
      </w:r>
      <w:r>
        <w:rPr>
          <w:spacing w:val="-19"/>
          <w:w w:val="115"/>
        </w:rPr>
        <w:t>последовательность</w:t>
      </w:r>
      <w:r>
        <w:rPr>
          <w:spacing w:val="-39"/>
          <w:w w:val="115"/>
        </w:rPr>
        <w:t xml:space="preserve"> </w:t>
      </w:r>
      <w:r>
        <w:rPr>
          <w:spacing w:val="-19"/>
          <w:w w:val="115"/>
        </w:rPr>
        <w:t>выбранных</w:t>
      </w:r>
      <w:r>
        <w:rPr>
          <w:spacing w:val="-41"/>
          <w:w w:val="115"/>
        </w:rPr>
        <w:t xml:space="preserve"> </w:t>
      </w:r>
      <w:r>
        <w:rPr>
          <w:spacing w:val="-18"/>
          <w:w w:val="115"/>
        </w:rPr>
        <w:t>действий.</w:t>
      </w:r>
    </w:p>
    <w:p>
      <w:pPr>
        <w:pStyle w:val="3"/>
        <w:spacing w:before="8"/>
        <w:ind w:left="2150"/>
      </w:pPr>
      <w:r>
        <w:rPr>
          <w:w w:val="115"/>
        </w:rPr>
        <w:t>Самоконтроль:</w:t>
      </w:r>
    </w:p>
    <w:p>
      <w:pPr>
        <w:pStyle w:val="9"/>
        <w:spacing w:before="10"/>
        <w:ind w:left="1697"/>
        <w:jc w:val="left"/>
      </w:pPr>
      <w:r>
        <w:rPr>
          <w:spacing w:val="-19"/>
          <w:w w:val="115"/>
        </w:rPr>
        <w:t>—устанавливать</w:t>
      </w:r>
      <w:r>
        <w:rPr>
          <w:spacing w:val="-41"/>
          <w:w w:val="115"/>
        </w:rPr>
        <w:t xml:space="preserve"> </w:t>
      </w:r>
      <w:r>
        <w:rPr>
          <w:spacing w:val="-18"/>
          <w:w w:val="115"/>
        </w:rPr>
        <w:t>причины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успеха/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неудач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учебной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деятельности;</w:t>
      </w:r>
    </w:p>
    <w:p>
      <w:pPr>
        <w:pStyle w:val="9"/>
        <w:spacing w:before="14"/>
        <w:ind w:left="1697"/>
        <w:jc w:val="left"/>
      </w:pPr>
      <w:r>
        <w:rPr>
          <w:spacing w:val="-20"/>
          <w:w w:val="120"/>
        </w:rPr>
        <w:t>—корректировать</w:t>
      </w:r>
      <w:r>
        <w:rPr>
          <w:spacing w:val="-37"/>
          <w:w w:val="120"/>
        </w:rPr>
        <w:t xml:space="preserve"> </w:t>
      </w:r>
      <w:r>
        <w:rPr>
          <w:spacing w:val="-16"/>
          <w:w w:val="120"/>
        </w:rPr>
        <w:t>свои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учебные</w:t>
      </w:r>
      <w:r>
        <w:rPr>
          <w:spacing w:val="-38"/>
          <w:w w:val="120"/>
        </w:rPr>
        <w:t xml:space="preserve"> </w:t>
      </w:r>
      <w:r>
        <w:rPr>
          <w:spacing w:val="-18"/>
          <w:w w:val="120"/>
        </w:rPr>
        <w:t>действия</w:t>
      </w:r>
      <w:r>
        <w:rPr>
          <w:spacing w:val="-35"/>
          <w:w w:val="120"/>
        </w:rPr>
        <w:t xml:space="preserve"> </w:t>
      </w:r>
      <w:r>
        <w:rPr>
          <w:spacing w:val="-14"/>
          <w:w w:val="120"/>
        </w:rPr>
        <w:t>для</w:t>
      </w:r>
      <w:r>
        <w:rPr>
          <w:spacing w:val="-37"/>
          <w:w w:val="120"/>
        </w:rPr>
        <w:t xml:space="preserve"> </w:t>
      </w:r>
      <w:r>
        <w:rPr>
          <w:spacing w:val="-19"/>
          <w:w w:val="120"/>
        </w:rPr>
        <w:t>преодоления</w:t>
      </w:r>
      <w:r>
        <w:rPr>
          <w:spacing w:val="-38"/>
          <w:w w:val="120"/>
        </w:rPr>
        <w:t xml:space="preserve"> </w:t>
      </w:r>
      <w:r>
        <w:rPr>
          <w:spacing w:val="-21"/>
          <w:w w:val="120"/>
        </w:rPr>
        <w:t>ошибок.</w:t>
      </w:r>
    </w:p>
    <w:p>
      <w:pPr>
        <w:pStyle w:val="9"/>
        <w:spacing w:before="20" w:line="254" w:lineRule="auto"/>
        <w:ind w:left="1697" w:right="936" w:firstLine="227"/>
      </w:pPr>
      <w:r>
        <w:rPr>
          <w:spacing w:val="-19"/>
          <w:w w:val="115"/>
        </w:rPr>
        <w:t>Овладение</w:t>
      </w:r>
      <w:r>
        <w:rPr>
          <w:w w:val="115"/>
        </w:rPr>
        <w:t xml:space="preserve"> </w:t>
      </w:r>
      <w:r>
        <w:rPr>
          <w:spacing w:val="-18"/>
          <w:w w:val="115"/>
        </w:rPr>
        <w:t>системой</w:t>
      </w:r>
      <w:r>
        <w:rPr>
          <w:w w:val="115"/>
        </w:rPr>
        <w:t xml:space="preserve"> </w:t>
      </w:r>
      <w:r>
        <w:rPr>
          <w:spacing w:val="-20"/>
          <w:w w:val="115"/>
        </w:rPr>
        <w:t>универсальных</w:t>
      </w:r>
      <w:r>
        <w:rPr>
          <w:w w:val="115"/>
        </w:rPr>
        <w:t xml:space="preserve"> </w:t>
      </w:r>
      <w:r>
        <w:rPr>
          <w:spacing w:val="-18"/>
          <w:w w:val="115"/>
        </w:rPr>
        <w:t>учебных</w:t>
      </w:r>
      <w:r>
        <w:rPr>
          <w:w w:val="115"/>
        </w:rPr>
        <w:t xml:space="preserve"> </w:t>
      </w:r>
      <w:r>
        <w:rPr>
          <w:spacing w:val="-19"/>
          <w:w w:val="115"/>
        </w:rPr>
        <w:t>регулятивных</w:t>
      </w:r>
      <w:r>
        <w:rPr>
          <w:w w:val="115"/>
        </w:rPr>
        <w:t xml:space="preserve"> </w:t>
      </w:r>
      <w:r>
        <w:rPr>
          <w:spacing w:val="-19"/>
          <w:w w:val="115"/>
        </w:rPr>
        <w:t>действий</w:t>
      </w:r>
      <w:r>
        <w:rPr>
          <w:w w:val="115"/>
        </w:rPr>
        <w:t xml:space="preserve"> </w:t>
      </w:r>
      <w:r>
        <w:rPr>
          <w:spacing w:val="-19"/>
          <w:w w:val="115"/>
        </w:rPr>
        <w:t>обеспечивает</w:t>
      </w:r>
      <w:r>
        <w:rPr>
          <w:spacing w:val="1"/>
          <w:w w:val="115"/>
        </w:rPr>
        <w:t xml:space="preserve"> </w:t>
      </w:r>
      <w:r>
        <w:rPr>
          <w:spacing w:val="-19"/>
          <w:w w:val="120"/>
        </w:rPr>
        <w:t>формирование</w:t>
      </w:r>
      <w:r>
        <w:rPr>
          <w:w w:val="120"/>
        </w:rPr>
        <w:t xml:space="preserve"> </w:t>
      </w:r>
      <w:r>
        <w:rPr>
          <w:spacing w:val="-19"/>
          <w:w w:val="120"/>
        </w:rPr>
        <w:t>смысловых</w:t>
      </w:r>
      <w:r>
        <w:rPr>
          <w:w w:val="120"/>
        </w:rPr>
        <w:t xml:space="preserve"> </w:t>
      </w:r>
      <w:r>
        <w:rPr>
          <w:spacing w:val="-19"/>
          <w:w w:val="120"/>
        </w:rPr>
        <w:t>установок</w:t>
      </w:r>
      <w:r>
        <w:rPr>
          <w:w w:val="120"/>
        </w:rPr>
        <w:t xml:space="preserve"> </w:t>
      </w:r>
      <w:r>
        <w:rPr>
          <w:spacing w:val="-18"/>
          <w:w w:val="120"/>
        </w:rPr>
        <w:t>личности</w:t>
      </w:r>
      <w:r>
        <w:rPr>
          <w:w w:val="120"/>
        </w:rPr>
        <w:t xml:space="preserve"> </w:t>
      </w:r>
      <w:r>
        <w:rPr>
          <w:spacing w:val="-19"/>
          <w:w w:val="120"/>
        </w:rPr>
        <w:t>(внутренняя</w:t>
      </w:r>
      <w:r>
        <w:rPr>
          <w:w w:val="120"/>
        </w:rPr>
        <w:t xml:space="preserve"> </w:t>
      </w:r>
      <w:r>
        <w:rPr>
          <w:spacing w:val="-19"/>
          <w:w w:val="120"/>
        </w:rPr>
        <w:t>позиция</w:t>
      </w:r>
      <w:r>
        <w:rPr>
          <w:w w:val="120"/>
        </w:rPr>
        <w:t xml:space="preserve"> </w:t>
      </w:r>
      <w:r>
        <w:rPr>
          <w:spacing w:val="-19"/>
          <w:w w:val="120"/>
        </w:rPr>
        <w:t>личности)</w:t>
      </w:r>
      <w:r>
        <w:rPr>
          <w:w w:val="120"/>
        </w:rPr>
        <w:t xml:space="preserve"> и</w:t>
      </w:r>
      <w:r>
        <w:rPr>
          <w:spacing w:val="1"/>
          <w:w w:val="120"/>
        </w:rPr>
        <w:t xml:space="preserve"> </w:t>
      </w:r>
      <w:r>
        <w:rPr>
          <w:spacing w:val="-18"/>
          <w:w w:val="120"/>
        </w:rPr>
        <w:t>жизненных</w:t>
      </w:r>
      <w:r>
        <w:rPr>
          <w:w w:val="120"/>
        </w:rPr>
        <w:t xml:space="preserve"> </w:t>
      </w:r>
      <w:r>
        <w:rPr>
          <w:spacing w:val="-18"/>
          <w:w w:val="120"/>
        </w:rPr>
        <w:t>навыков</w:t>
      </w:r>
      <w:r>
        <w:rPr>
          <w:w w:val="120"/>
        </w:rPr>
        <w:t xml:space="preserve"> </w:t>
      </w:r>
      <w:r>
        <w:rPr>
          <w:spacing w:val="-18"/>
          <w:w w:val="120"/>
        </w:rPr>
        <w:t>личности</w:t>
      </w:r>
      <w:r>
        <w:rPr>
          <w:w w:val="120"/>
        </w:rPr>
        <w:t xml:space="preserve"> </w:t>
      </w:r>
      <w:r>
        <w:rPr>
          <w:spacing w:val="-19"/>
          <w:w w:val="120"/>
        </w:rPr>
        <w:t>(управления</w:t>
      </w:r>
      <w:r>
        <w:rPr>
          <w:w w:val="120"/>
        </w:rPr>
        <w:t xml:space="preserve"> </w:t>
      </w:r>
      <w:r>
        <w:rPr>
          <w:spacing w:val="-18"/>
          <w:w w:val="120"/>
        </w:rPr>
        <w:t>собой,</w:t>
      </w:r>
      <w:r>
        <w:rPr>
          <w:w w:val="120"/>
        </w:rPr>
        <w:t xml:space="preserve"> </w:t>
      </w:r>
      <w:r>
        <w:rPr>
          <w:spacing w:val="-20"/>
          <w:w w:val="120"/>
        </w:rPr>
        <w:t>самодисциплины,</w:t>
      </w:r>
      <w:r>
        <w:rPr>
          <w:w w:val="120"/>
        </w:rPr>
        <w:t xml:space="preserve"> </w:t>
      </w:r>
      <w:r>
        <w:rPr>
          <w:spacing w:val="-19"/>
          <w:w w:val="120"/>
        </w:rPr>
        <w:t>устойчивого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поведения,</w:t>
      </w:r>
      <w:r>
        <w:rPr>
          <w:spacing w:val="11"/>
          <w:w w:val="120"/>
        </w:rPr>
        <w:t xml:space="preserve"> </w:t>
      </w:r>
      <w:r>
        <w:rPr>
          <w:spacing w:val="-20"/>
          <w:w w:val="120"/>
        </w:rPr>
        <w:t>эмоционального</w:t>
      </w:r>
      <w:r>
        <w:rPr>
          <w:spacing w:val="13"/>
          <w:w w:val="120"/>
        </w:rPr>
        <w:t xml:space="preserve"> </w:t>
      </w:r>
      <w:r>
        <w:rPr>
          <w:spacing w:val="-19"/>
          <w:w w:val="120"/>
        </w:rPr>
        <w:t>душевного</w:t>
      </w:r>
      <w:r>
        <w:rPr>
          <w:spacing w:val="12"/>
          <w:w w:val="120"/>
        </w:rPr>
        <w:t xml:space="preserve"> </w:t>
      </w:r>
      <w:r>
        <w:rPr>
          <w:spacing w:val="-19"/>
          <w:w w:val="120"/>
        </w:rPr>
        <w:t>равновесия</w:t>
      </w:r>
      <w:r>
        <w:rPr>
          <w:spacing w:val="-40"/>
          <w:w w:val="120"/>
        </w:rPr>
        <w:t xml:space="preserve"> </w:t>
      </w:r>
      <w:r>
        <w:rPr>
          <w:w w:val="120"/>
        </w:rPr>
        <w:t>и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т.д.).</w:t>
      </w:r>
    </w:p>
    <w:p>
      <w:pPr>
        <w:spacing w:before="1"/>
        <w:ind w:left="1582"/>
        <w:rPr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>
      <w:pPr>
        <w:pStyle w:val="9"/>
        <w:spacing w:before="8"/>
        <w:ind w:left="0"/>
        <w:jc w:val="left"/>
        <w:rPr>
          <w:b/>
          <w:sz w:val="15"/>
        </w:rPr>
      </w:pPr>
    </w:p>
    <w:p>
      <w:pPr>
        <w:pStyle w:val="9"/>
        <w:spacing w:before="90"/>
        <w:ind w:right="8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кругозор</w:t>
      </w:r>
      <w:r>
        <w:rPr>
          <w:spacing w:val="-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жизни.</w:t>
      </w:r>
    </w:p>
    <w:p>
      <w:pPr>
        <w:spacing w:before="1"/>
        <w:ind w:left="2290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отражают:</w:t>
      </w:r>
    </w:p>
    <w:p>
      <w:pPr>
        <w:pStyle w:val="14"/>
        <w:numPr>
          <w:ilvl w:val="0"/>
          <w:numId w:val="96"/>
        </w:numPr>
        <w:tabs>
          <w:tab w:val="left" w:pos="1741"/>
        </w:tabs>
        <w:ind w:right="856" w:firstLine="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>
      <w:pPr>
        <w:pStyle w:val="14"/>
        <w:numPr>
          <w:ilvl w:val="0"/>
          <w:numId w:val="96"/>
        </w:numPr>
        <w:tabs>
          <w:tab w:val="left" w:pos="1727"/>
        </w:tabs>
        <w:ind w:right="849" w:firstLine="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>
      <w:pPr>
        <w:pStyle w:val="14"/>
        <w:numPr>
          <w:ilvl w:val="0"/>
          <w:numId w:val="96"/>
        </w:numPr>
        <w:tabs>
          <w:tab w:val="left" w:pos="1890"/>
        </w:tabs>
        <w:ind w:right="84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>
      <w:pPr>
        <w:pStyle w:val="14"/>
        <w:numPr>
          <w:ilvl w:val="0"/>
          <w:numId w:val="96"/>
        </w:numPr>
        <w:tabs>
          <w:tab w:val="left" w:pos="1743"/>
        </w:tabs>
        <w:ind w:right="844" w:firstLine="0"/>
        <w:rPr>
          <w:sz w:val="24"/>
        </w:rPr>
      </w:pPr>
      <w:r>
        <w:rPr>
          <w:sz w:val="24"/>
        </w:rPr>
        <w:t>умение воплощать музыкальные образы при создании театрализованных и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композиций, исполнении вокально-хоровых произведений, в импровизации,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инструментах.</w:t>
      </w:r>
    </w:p>
    <w:p>
      <w:pPr>
        <w:spacing w:before="5" w:line="274" w:lineRule="exact"/>
        <w:ind w:left="1582"/>
        <w:rPr>
          <w:b/>
          <w:sz w:val="24"/>
          <w:u w:val="single"/>
        </w:rPr>
      </w:pPr>
      <w:r>
        <w:rPr>
          <w:b/>
          <w:sz w:val="24"/>
          <w:u w:val="single"/>
        </w:rPr>
        <w:t>1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</w:t>
      </w:r>
    </w:p>
    <w:p>
      <w:pPr>
        <w:pStyle w:val="14"/>
        <w:numPr>
          <w:ilvl w:val="0"/>
          <w:numId w:val="96"/>
        </w:numPr>
        <w:tabs>
          <w:tab w:val="left" w:pos="1724"/>
        </w:tabs>
        <w:spacing w:line="274" w:lineRule="exact"/>
        <w:ind w:left="1723" w:hanging="142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авторов;</w:t>
      </w:r>
    </w:p>
    <w:p>
      <w:pPr>
        <w:pStyle w:val="14"/>
        <w:numPr>
          <w:ilvl w:val="1"/>
          <w:numId w:val="96"/>
        </w:numPr>
        <w:tabs>
          <w:tab w:val="left" w:pos="1844"/>
        </w:tabs>
        <w:ind w:left="1843" w:hanging="142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образ;</w:t>
      </w:r>
    </w:p>
    <w:p>
      <w:pPr>
        <w:pStyle w:val="9"/>
        <w:tabs>
          <w:tab w:val="left" w:pos="2558"/>
          <w:tab w:val="left" w:pos="3652"/>
          <w:tab w:val="left" w:pos="6095"/>
          <w:tab w:val="left" w:pos="7225"/>
          <w:tab w:val="left" w:pos="8720"/>
          <w:tab w:val="left" w:pos="9339"/>
        </w:tabs>
        <w:spacing w:before="73" w:line="252" w:lineRule="auto"/>
        <w:ind w:left="1697" w:right="942" w:firstLine="299"/>
        <w:jc w:val="left"/>
      </w:pPr>
      <w:r>
        <w:rPr>
          <w:w w:val="120"/>
        </w:rPr>
        <w:t>-</w:t>
      </w:r>
      <w:r>
        <w:rPr>
          <w:w w:val="120"/>
        </w:rPr>
        <w:tab/>
      </w:r>
      <w:r>
        <w:rPr>
          <w:w w:val="120"/>
        </w:rPr>
        <w:t>умеет</w:t>
      </w:r>
      <w:r>
        <w:rPr>
          <w:w w:val="120"/>
        </w:rPr>
        <w:tab/>
      </w:r>
      <w:r>
        <w:rPr>
          <w:spacing w:val="-14"/>
          <w:w w:val="120"/>
        </w:rPr>
        <w:t>классифицировать</w:t>
      </w:r>
      <w:r>
        <w:rPr>
          <w:spacing w:val="-14"/>
          <w:w w:val="120"/>
        </w:rPr>
        <w:tab/>
      </w:r>
      <w:r>
        <w:rPr>
          <w:spacing w:val="-2"/>
          <w:w w:val="120"/>
        </w:rPr>
        <w:t>звуки:</w:t>
      </w:r>
      <w:r>
        <w:rPr>
          <w:spacing w:val="-2"/>
          <w:w w:val="120"/>
        </w:rPr>
        <w:tab/>
      </w:r>
      <w:r>
        <w:rPr>
          <w:spacing w:val="-5"/>
          <w:w w:val="120"/>
        </w:rPr>
        <w:t>шумовые</w:t>
      </w:r>
      <w:r>
        <w:rPr>
          <w:spacing w:val="-5"/>
          <w:w w:val="120"/>
        </w:rPr>
        <w:tab/>
      </w:r>
      <w:r>
        <w:rPr>
          <w:w w:val="120"/>
        </w:rPr>
        <w:t>и</w:t>
      </w:r>
      <w:r>
        <w:rPr>
          <w:w w:val="120"/>
        </w:rPr>
        <w:tab/>
      </w:r>
      <w:r>
        <w:rPr>
          <w:spacing w:val="-19"/>
          <w:w w:val="120"/>
        </w:rPr>
        <w:t>музыкальные,</w:t>
      </w:r>
      <w:r>
        <w:rPr>
          <w:spacing w:val="-69"/>
          <w:w w:val="120"/>
        </w:rPr>
        <w:t xml:space="preserve"> </w:t>
      </w:r>
      <w:r>
        <w:rPr>
          <w:w w:val="120"/>
        </w:rPr>
        <w:t>длинные,короткие,тихие,громкие,низкие,высокие;</w:t>
      </w:r>
    </w:p>
    <w:p>
      <w:pPr>
        <w:pStyle w:val="9"/>
        <w:spacing w:before="3"/>
        <w:ind w:left="1697"/>
        <w:jc w:val="left"/>
      </w:pPr>
      <w:r>
        <w:rPr>
          <w:w w:val="120"/>
        </w:rPr>
        <w:t>-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различает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38"/>
          <w:w w:val="120"/>
        </w:rPr>
        <w:t xml:space="preserve"> </w:t>
      </w:r>
      <w:r>
        <w:rPr>
          <w:spacing w:val="-16"/>
          <w:w w:val="120"/>
        </w:rPr>
        <w:t>слух</w:t>
      </w:r>
      <w:r>
        <w:rPr>
          <w:spacing w:val="-35"/>
          <w:w w:val="120"/>
        </w:rPr>
        <w:t xml:space="preserve"> </w:t>
      </w:r>
      <w:r>
        <w:rPr>
          <w:spacing w:val="-19"/>
          <w:w w:val="120"/>
        </w:rPr>
        <w:t>принципы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развития:</w:t>
      </w:r>
      <w:r>
        <w:rPr>
          <w:spacing w:val="-36"/>
          <w:w w:val="120"/>
        </w:rPr>
        <w:t xml:space="preserve"> </w:t>
      </w:r>
      <w:r>
        <w:rPr>
          <w:spacing w:val="-18"/>
          <w:w w:val="120"/>
        </w:rPr>
        <w:t>повтор</w:t>
      </w:r>
      <w:r>
        <w:rPr>
          <w:spacing w:val="-34"/>
          <w:w w:val="120"/>
        </w:rPr>
        <w:t xml:space="preserve"> </w:t>
      </w:r>
      <w:r>
        <w:rPr>
          <w:spacing w:val="-20"/>
          <w:w w:val="120"/>
        </w:rPr>
        <w:t>,контраст,варьирование;</w:t>
      </w:r>
    </w:p>
    <w:p>
      <w:pPr>
        <w:pStyle w:val="9"/>
        <w:spacing w:before="15"/>
        <w:ind w:left="1632"/>
        <w:jc w:val="left"/>
      </w:pPr>
      <w:r>
        <w:rPr>
          <w:w w:val="115"/>
        </w:rPr>
        <w:t>-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исполняет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песни</w:t>
      </w:r>
      <w:r>
        <w:rPr>
          <w:spacing w:val="-38"/>
          <w:w w:val="115"/>
        </w:rPr>
        <w:t xml:space="preserve"> </w:t>
      </w:r>
      <w:r>
        <w:rPr>
          <w:w w:val="115"/>
        </w:rPr>
        <w:t>с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простым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мелодическим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рисунком;</w:t>
      </w:r>
    </w:p>
    <w:p>
      <w:pPr>
        <w:pStyle w:val="9"/>
        <w:spacing w:before="2"/>
        <w:ind w:left="1697"/>
        <w:jc w:val="left"/>
      </w:pPr>
      <w:r>
        <w:rPr>
          <w:spacing w:val="-19"/>
          <w:w w:val="120"/>
        </w:rPr>
        <w:t>-определяет</w:t>
      </w:r>
      <w:r>
        <w:rPr>
          <w:spacing w:val="-40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37"/>
          <w:w w:val="120"/>
        </w:rPr>
        <w:t xml:space="preserve"> </w:t>
      </w:r>
      <w:r>
        <w:rPr>
          <w:spacing w:val="-16"/>
          <w:w w:val="120"/>
        </w:rPr>
        <w:t>слух</w:t>
      </w:r>
      <w:r>
        <w:rPr>
          <w:spacing w:val="-38"/>
          <w:w w:val="120"/>
        </w:rPr>
        <w:t xml:space="preserve"> </w:t>
      </w:r>
      <w:r>
        <w:rPr>
          <w:w w:val="120"/>
        </w:rPr>
        <w:t>и</w:t>
      </w:r>
      <w:r>
        <w:rPr>
          <w:spacing w:val="-36"/>
          <w:w w:val="120"/>
        </w:rPr>
        <w:t xml:space="preserve"> </w:t>
      </w:r>
      <w:r>
        <w:rPr>
          <w:spacing w:val="-18"/>
          <w:w w:val="120"/>
        </w:rPr>
        <w:t>называет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знакомые</w:t>
      </w:r>
      <w:r>
        <w:rPr>
          <w:spacing w:val="-38"/>
          <w:w w:val="120"/>
        </w:rPr>
        <w:t xml:space="preserve"> </w:t>
      </w:r>
      <w:r>
        <w:rPr>
          <w:spacing w:val="-19"/>
          <w:w w:val="120"/>
        </w:rPr>
        <w:t>народные</w:t>
      </w:r>
      <w:r>
        <w:rPr>
          <w:spacing w:val="-37"/>
          <w:w w:val="120"/>
        </w:rPr>
        <w:t xml:space="preserve"> </w:t>
      </w:r>
      <w:r>
        <w:rPr>
          <w:spacing w:val="-20"/>
          <w:w w:val="120"/>
        </w:rPr>
        <w:t>музыкальные инструменты;</w:t>
      </w:r>
    </w:p>
    <w:p>
      <w:pPr>
        <w:pStyle w:val="9"/>
        <w:spacing w:before="22" w:line="254" w:lineRule="auto"/>
        <w:ind w:left="1925" w:hanging="228"/>
        <w:jc w:val="left"/>
      </w:pPr>
      <w:r>
        <w:rPr>
          <w:spacing w:val="-12"/>
          <w:w w:val="115"/>
        </w:rPr>
        <w:t>-группирует</w:t>
      </w:r>
      <w:r>
        <w:rPr>
          <w:spacing w:val="37"/>
          <w:w w:val="115"/>
        </w:rPr>
        <w:t xml:space="preserve"> </w:t>
      </w:r>
      <w:r>
        <w:rPr>
          <w:spacing w:val="-12"/>
          <w:w w:val="115"/>
        </w:rPr>
        <w:t>народные</w:t>
      </w:r>
      <w:r>
        <w:rPr>
          <w:spacing w:val="40"/>
          <w:w w:val="115"/>
        </w:rPr>
        <w:t xml:space="preserve"> </w:t>
      </w:r>
      <w:r>
        <w:rPr>
          <w:spacing w:val="-11"/>
          <w:w w:val="115"/>
        </w:rPr>
        <w:t>музыкальные</w:t>
      </w:r>
      <w:r>
        <w:rPr>
          <w:spacing w:val="39"/>
          <w:w w:val="115"/>
        </w:rPr>
        <w:t xml:space="preserve"> </w:t>
      </w:r>
      <w:r>
        <w:rPr>
          <w:spacing w:val="-11"/>
          <w:w w:val="115"/>
        </w:rPr>
        <w:t>инструменты</w:t>
      </w:r>
      <w:r>
        <w:rPr>
          <w:spacing w:val="38"/>
          <w:w w:val="115"/>
        </w:rPr>
        <w:t xml:space="preserve"> </w:t>
      </w:r>
      <w:r>
        <w:rPr>
          <w:spacing w:val="-11"/>
          <w:w w:val="115"/>
        </w:rPr>
        <w:t>по</w:t>
      </w:r>
      <w:r>
        <w:rPr>
          <w:spacing w:val="37"/>
          <w:w w:val="115"/>
        </w:rPr>
        <w:t xml:space="preserve"> </w:t>
      </w:r>
      <w:r>
        <w:rPr>
          <w:spacing w:val="-11"/>
          <w:w w:val="115"/>
        </w:rPr>
        <w:t>принципу</w:t>
      </w:r>
      <w:r>
        <w:rPr>
          <w:spacing w:val="41"/>
          <w:w w:val="115"/>
        </w:rPr>
        <w:t xml:space="preserve"> </w:t>
      </w:r>
      <w:r>
        <w:rPr>
          <w:spacing w:val="-11"/>
          <w:w w:val="115"/>
        </w:rPr>
        <w:t>звукоизвлечения:</w:t>
      </w:r>
      <w:r>
        <w:rPr>
          <w:spacing w:val="-66"/>
          <w:w w:val="115"/>
        </w:rPr>
        <w:t xml:space="preserve"> </w:t>
      </w:r>
      <w:r>
        <w:rPr>
          <w:w w:val="115"/>
        </w:rPr>
        <w:t>духовые,</w:t>
      </w:r>
      <w:r>
        <w:rPr>
          <w:spacing w:val="-41"/>
          <w:w w:val="115"/>
        </w:rPr>
        <w:t xml:space="preserve"> </w:t>
      </w:r>
      <w:r>
        <w:rPr>
          <w:w w:val="115"/>
        </w:rPr>
        <w:t>ударные,</w:t>
      </w:r>
      <w:r>
        <w:rPr>
          <w:spacing w:val="-39"/>
          <w:w w:val="115"/>
        </w:rPr>
        <w:t xml:space="preserve"> </w:t>
      </w:r>
      <w:r>
        <w:rPr>
          <w:w w:val="115"/>
        </w:rPr>
        <w:t>струнные,</w:t>
      </w:r>
      <w:r>
        <w:rPr>
          <w:spacing w:val="-39"/>
          <w:w w:val="115"/>
        </w:rPr>
        <w:t xml:space="preserve"> </w:t>
      </w:r>
      <w:r>
        <w:rPr>
          <w:w w:val="115"/>
        </w:rPr>
        <w:t>клавишные;</w:t>
      </w:r>
    </w:p>
    <w:p>
      <w:pPr>
        <w:pStyle w:val="9"/>
        <w:tabs>
          <w:tab w:val="left" w:pos="6739"/>
          <w:tab w:val="left" w:pos="8538"/>
        </w:tabs>
        <w:spacing w:before="5"/>
        <w:ind w:left="1697"/>
        <w:jc w:val="left"/>
      </w:pPr>
      <w:r>
        <w:rPr>
          <w:spacing w:val="-14"/>
          <w:w w:val="115"/>
        </w:rPr>
        <w:t>-определяет</w:t>
      </w:r>
      <w:r>
        <w:rPr>
          <w:spacing w:val="49"/>
          <w:w w:val="115"/>
        </w:rPr>
        <w:t xml:space="preserve"> </w:t>
      </w:r>
      <w:r>
        <w:rPr>
          <w:spacing w:val="-14"/>
          <w:w w:val="115"/>
        </w:rPr>
        <w:t>принадлежность</w:t>
      </w:r>
      <w:r>
        <w:rPr>
          <w:spacing w:val="49"/>
          <w:w w:val="115"/>
        </w:rPr>
        <w:t xml:space="preserve"> </w:t>
      </w:r>
      <w:r>
        <w:rPr>
          <w:spacing w:val="-14"/>
          <w:w w:val="115"/>
        </w:rPr>
        <w:t>музыкальных</w:t>
      </w:r>
      <w:r>
        <w:rPr>
          <w:spacing w:val="-14"/>
          <w:w w:val="115"/>
        </w:rPr>
        <w:tab/>
      </w:r>
      <w:r>
        <w:rPr>
          <w:spacing w:val="-12"/>
          <w:w w:val="115"/>
        </w:rPr>
        <w:t>произведений</w:t>
      </w:r>
      <w:r>
        <w:rPr>
          <w:spacing w:val="-12"/>
          <w:w w:val="115"/>
        </w:rPr>
        <w:tab/>
      </w:r>
      <w:r>
        <w:rPr>
          <w:w w:val="115"/>
        </w:rPr>
        <w:t>и</w:t>
      </w:r>
      <w:r>
        <w:rPr>
          <w:spacing w:val="56"/>
          <w:w w:val="115"/>
        </w:rPr>
        <w:t xml:space="preserve"> </w:t>
      </w:r>
      <w:r>
        <w:rPr>
          <w:w w:val="115"/>
        </w:rPr>
        <w:t>их</w:t>
      </w:r>
      <w:r>
        <w:rPr>
          <w:spacing w:val="53"/>
          <w:w w:val="115"/>
        </w:rPr>
        <w:t xml:space="preserve"> </w:t>
      </w:r>
      <w:r>
        <w:rPr>
          <w:w w:val="115"/>
        </w:rPr>
        <w:t>фрагментов</w:t>
      </w:r>
      <w:r>
        <w:rPr>
          <w:spacing w:val="53"/>
          <w:w w:val="115"/>
        </w:rPr>
        <w:t xml:space="preserve"> </w:t>
      </w:r>
      <w:r>
        <w:rPr>
          <w:w w:val="115"/>
        </w:rPr>
        <w:t>к</w:t>
      </w:r>
    </w:p>
    <w:p>
      <w:p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spacing w:before="66"/>
        <w:ind w:left="1925"/>
        <w:jc w:val="left"/>
      </w:pPr>
      <w:r>
        <w:rPr>
          <w:spacing w:val="-19"/>
          <w:w w:val="115"/>
        </w:rPr>
        <w:t>композиторскому</w:t>
      </w:r>
      <w:r>
        <w:rPr>
          <w:spacing w:val="-42"/>
          <w:w w:val="115"/>
        </w:rPr>
        <w:t xml:space="preserve"> </w:t>
      </w:r>
      <w:r>
        <w:rPr>
          <w:spacing w:val="-18"/>
          <w:w w:val="115"/>
        </w:rPr>
        <w:t>или</w:t>
      </w:r>
      <w:r>
        <w:rPr>
          <w:spacing w:val="-39"/>
          <w:w w:val="115"/>
        </w:rPr>
        <w:t xml:space="preserve"> </w:t>
      </w:r>
      <w:r>
        <w:rPr>
          <w:spacing w:val="-18"/>
          <w:w w:val="115"/>
        </w:rPr>
        <w:t>народному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творчеству;</w:t>
      </w:r>
    </w:p>
    <w:p>
      <w:pPr>
        <w:pStyle w:val="9"/>
        <w:spacing w:before="22" w:line="256" w:lineRule="auto"/>
        <w:ind w:left="1925" w:right="940" w:hanging="228"/>
      </w:pPr>
      <w:r>
        <w:rPr>
          <w:spacing w:val="-19"/>
          <w:w w:val="115"/>
        </w:rPr>
        <w:t>-определяет</w:t>
      </w:r>
      <w:r>
        <w:rPr>
          <w:w w:val="115"/>
        </w:rPr>
        <w:t xml:space="preserve"> </w:t>
      </w:r>
      <w:r>
        <w:rPr>
          <w:spacing w:val="-11"/>
          <w:w w:val="115"/>
        </w:rPr>
        <w:t>на</w:t>
      </w:r>
      <w:r>
        <w:rPr>
          <w:w w:val="115"/>
        </w:rPr>
        <w:t xml:space="preserve"> </w:t>
      </w:r>
      <w:r>
        <w:rPr>
          <w:spacing w:val="-16"/>
          <w:w w:val="115"/>
        </w:rPr>
        <w:t>слух</w:t>
      </w:r>
      <w:r>
        <w:rPr>
          <w:w w:val="115"/>
        </w:rPr>
        <w:t xml:space="preserve"> </w:t>
      </w:r>
      <w:r>
        <w:rPr>
          <w:spacing w:val="-20"/>
          <w:w w:val="115"/>
        </w:rPr>
        <w:t>принадлежность</w:t>
      </w:r>
      <w:r>
        <w:rPr>
          <w:w w:val="115"/>
        </w:rPr>
        <w:t xml:space="preserve"> </w:t>
      </w:r>
      <w:r>
        <w:rPr>
          <w:spacing w:val="-18"/>
          <w:w w:val="115"/>
        </w:rPr>
        <w:t>народных</w:t>
      </w:r>
      <w:r>
        <w:rPr>
          <w:w w:val="115"/>
        </w:rPr>
        <w:t xml:space="preserve"> </w:t>
      </w:r>
      <w:r>
        <w:rPr>
          <w:spacing w:val="-19"/>
          <w:w w:val="115"/>
        </w:rPr>
        <w:t>музыкальных</w:t>
      </w:r>
      <w:r>
        <w:rPr>
          <w:w w:val="115"/>
        </w:rPr>
        <w:t xml:space="preserve"> </w:t>
      </w:r>
      <w:r>
        <w:rPr>
          <w:spacing w:val="-19"/>
          <w:w w:val="115"/>
        </w:rPr>
        <w:t>инструментов</w:t>
      </w:r>
      <w:r>
        <w:rPr>
          <w:w w:val="115"/>
        </w:rPr>
        <w:t xml:space="preserve"> к </w:t>
      </w:r>
      <w:r>
        <w:rPr>
          <w:spacing w:val="-18"/>
          <w:w w:val="115"/>
        </w:rPr>
        <w:t>группам</w:t>
      </w:r>
      <w:r>
        <w:rPr>
          <w:spacing w:val="1"/>
          <w:w w:val="115"/>
        </w:rPr>
        <w:t xml:space="preserve"> </w:t>
      </w:r>
      <w:r>
        <w:rPr>
          <w:w w:val="120"/>
        </w:rPr>
        <w:t>духовых,</w:t>
      </w:r>
      <w:r>
        <w:rPr>
          <w:spacing w:val="-49"/>
          <w:w w:val="120"/>
        </w:rPr>
        <w:t xml:space="preserve"> </w:t>
      </w:r>
      <w:r>
        <w:rPr>
          <w:w w:val="120"/>
        </w:rPr>
        <w:t>струнных,</w:t>
      </w:r>
      <w:r>
        <w:rPr>
          <w:spacing w:val="-48"/>
          <w:w w:val="120"/>
        </w:rPr>
        <w:t xml:space="preserve"> </w:t>
      </w:r>
      <w:r>
        <w:rPr>
          <w:w w:val="120"/>
        </w:rPr>
        <w:t>ударно-шумовых</w:t>
      </w:r>
      <w:r>
        <w:rPr>
          <w:spacing w:val="-47"/>
          <w:w w:val="120"/>
        </w:rPr>
        <w:t xml:space="preserve"> </w:t>
      </w:r>
      <w:r>
        <w:rPr>
          <w:w w:val="120"/>
        </w:rPr>
        <w:t>инструментов;</w:t>
      </w:r>
    </w:p>
    <w:p>
      <w:pPr>
        <w:pStyle w:val="9"/>
        <w:spacing w:before="72" w:line="256" w:lineRule="auto"/>
        <w:ind w:left="1925" w:right="942" w:hanging="228"/>
      </w:pPr>
      <w:r>
        <w:rPr>
          <w:spacing w:val="-15"/>
          <w:w w:val="120"/>
        </w:rPr>
        <w:t xml:space="preserve">-определяет </w:t>
      </w:r>
      <w:r>
        <w:rPr>
          <w:spacing w:val="-14"/>
          <w:w w:val="120"/>
        </w:rPr>
        <w:t>характер, настроение музыкальных произведений духовной музыки,</w:t>
      </w:r>
      <w:r>
        <w:rPr>
          <w:spacing w:val="-13"/>
          <w:w w:val="120"/>
        </w:rPr>
        <w:t xml:space="preserve"> </w:t>
      </w:r>
      <w:r>
        <w:rPr>
          <w:w w:val="120"/>
        </w:rPr>
        <w:t>характеризует</w:t>
      </w:r>
      <w:r>
        <w:rPr>
          <w:spacing w:val="-48"/>
          <w:w w:val="120"/>
        </w:rPr>
        <w:t xml:space="preserve"> </w:t>
      </w:r>
      <w:r>
        <w:rPr>
          <w:w w:val="120"/>
        </w:rPr>
        <w:t>её</w:t>
      </w:r>
      <w:r>
        <w:rPr>
          <w:spacing w:val="-47"/>
          <w:w w:val="120"/>
        </w:rPr>
        <w:t xml:space="preserve"> </w:t>
      </w:r>
      <w:r>
        <w:rPr>
          <w:w w:val="120"/>
        </w:rPr>
        <w:t>жизненное</w:t>
      </w:r>
      <w:r>
        <w:rPr>
          <w:spacing w:val="-46"/>
          <w:w w:val="120"/>
        </w:rPr>
        <w:t xml:space="preserve"> </w:t>
      </w:r>
      <w:r>
        <w:rPr>
          <w:w w:val="120"/>
        </w:rPr>
        <w:t>предназначение;</w:t>
      </w:r>
    </w:p>
    <w:p>
      <w:pPr>
        <w:pStyle w:val="9"/>
        <w:spacing w:before="2" w:line="259" w:lineRule="auto"/>
        <w:ind w:left="1925" w:right="936" w:hanging="228"/>
      </w:pPr>
      <w:r>
        <w:rPr>
          <w:spacing w:val="-19"/>
          <w:w w:val="120"/>
        </w:rPr>
        <w:t>-различает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характеризует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простейшие</w:t>
      </w:r>
      <w:r>
        <w:rPr>
          <w:w w:val="120"/>
        </w:rPr>
        <w:t xml:space="preserve"> </w:t>
      </w:r>
      <w:r>
        <w:rPr>
          <w:spacing w:val="-16"/>
          <w:w w:val="120"/>
        </w:rPr>
        <w:t>жанры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музыки(песня,</w:t>
      </w:r>
      <w:r>
        <w:rPr>
          <w:spacing w:val="1"/>
          <w:w w:val="120"/>
        </w:rPr>
        <w:t xml:space="preserve"> </w:t>
      </w:r>
      <w:r>
        <w:rPr>
          <w:spacing w:val="-17"/>
          <w:w w:val="120"/>
        </w:rPr>
        <w:t>танец,</w:t>
      </w:r>
      <w:r>
        <w:rPr>
          <w:spacing w:val="1"/>
          <w:w w:val="120"/>
        </w:rPr>
        <w:t xml:space="preserve"> </w:t>
      </w:r>
      <w:r>
        <w:rPr>
          <w:spacing w:val="-17"/>
          <w:w w:val="120"/>
        </w:rPr>
        <w:t>марш),</w:t>
      </w:r>
      <w:r>
        <w:rPr>
          <w:spacing w:val="1"/>
          <w:w w:val="120"/>
        </w:rPr>
        <w:t xml:space="preserve"> </w:t>
      </w:r>
      <w:r>
        <w:rPr>
          <w:spacing w:val="-14"/>
          <w:w w:val="120"/>
        </w:rPr>
        <w:t>---</w:t>
      </w:r>
      <w:r>
        <w:rPr>
          <w:spacing w:val="1"/>
          <w:w w:val="120"/>
        </w:rPr>
        <w:t xml:space="preserve"> </w:t>
      </w:r>
      <w:r>
        <w:rPr>
          <w:spacing w:val="-18"/>
          <w:w w:val="120"/>
        </w:rPr>
        <w:t>вычленяет</w:t>
      </w:r>
      <w:r>
        <w:rPr>
          <w:w w:val="120"/>
        </w:rPr>
        <w:t xml:space="preserve"> и </w:t>
      </w:r>
      <w:r>
        <w:rPr>
          <w:spacing w:val="-18"/>
          <w:w w:val="120"/>
        </w:rPr>
        <w:t>называет</w:t>
      </w:r>
      <w:r>
        <w:rPr>
          <w:w w:val="120"/>
        </w:rPr>
        <w:t xml:space="preserve"> </w:t>
      </w:r>
      <w:r>
        <w:rPr>
          <w:spacing w:val="-18"/>
          <w:w w:val="120"/>
        </w:rPr>
        <w:t>типичные</w:t>
      </w:r>
      <w:r>
        <w:rPr>
          <w:w w:val="120"/>
        </w:rPr>
        <w:t xml:space="preserve"> </w:t>
      </w:r>
      <w:r>
        <w:rPr>
          <w:spacing w:val="-18"/>
          <w:w w:val="120"/>
        </w:rPr>
        <w:t>жанровые</w:t>
      </w:r>
      <w:r>
        <w:rPr>
          <w:w w:val="120"/>
        </w:rPr>
        <w:t xml:space="preserve"> </w:t>
      </w:r>
      <w:r>
        <w:rPr>
          <w:spacing w:val="-18"/>
          <w:w w:val="120"/>
        </w:rPr>
        <w:t>признаки</w:t>
      </w:r>
      <w:r>
        <w:rPr>
          <w:w w:val="120"/>
        </w:rPr>
        <w:t xml:space="preserve"> </w:t>
      </w:r>
      <w:r>
        <w:rPr>
          <w:spacing w:val="-17"/>
          <w:w w:val="120"/>
        </w:rPr>
        <w:t>песни,</w:t>
      </w:r>
      <w:r>
        <w:rPr>
          <w:w w:val="120"/>
        </w:rPr>
        <w:t xml:space="preserve"> </w:t>
      </w:r>
      <w:r>
        <w:rPr>
          <w:spacing w:val="-17"/>
          <w:w w:val="120"/>
        </w:rPr>
        <w:t>танца</w:t>
      </w:r>
      <w:r>
        <w:rPr>
          <w:w w:val="120"/>
        </w:rPr>
        <w:t xml:space="preserve"> и </w:t>
      </w:r>
      <w:r>
        <w:rPr>
          <w:spacing w:val="-16"/>
          <w:w w:val="120"/>
        </w:rPr>
        <w:t>марша</w:t>
      </w:r>
      <w:r>
        <w:rPr>
          <w:w w:val="120"/>
        </w:rPr>
        <w:t xml:space="preserve"> в</w:t>
      </w:r>
      <w:r>
        <w:rPr>
          <w:spacing w:val="1"/>
          <w:w w:val="120"/>
        </w:rPr>
        <w:t xml:space="preserve"> </w:t>
      </w:r>
      <w:r>
        <w:rPr>
          <w:w w:val="120"/>
        </w:rPr>
        <w:t>сочинениях</w:t>
      </w:r>
      <w:r>
        <w:rPr>
          <w:spacing w:val="-45"/>
          <w:w w:val="120"/>
        </w:rPr>
        <w:t xml:space="preserve"> </w:t>
      </w:r>
      <w:r>
        <w:rPr>
          <w:w w:val="120"/>
        </w:rPr>
        <w:t>композиторов-классиков;</w:t>
      </w:r>
    </w:p>
    <w:p>
      <w:pPr>
        <w:pStyle w:val="9"/>
        <w:spacing w:before="4" w:line="259" w:lineRule="auto"/>
        <w:ind w:left="1925" w:right="941" w:hanging="228"/>
      </w:pPr>
      <w:r>
        <w:rPr>
          <w:spacing w:val="-14"/>
          <w:w w:val="115"/>
        </w:rPr>
        <w:t xml:space="preserve">-исполняет </w:t>
      </w:r>
      <w:r>
        <w:rPr>
          <w:spacing w:val="-13"/>
          <w:w w:val="115"/>
        </w:rPr>
        <w:t>современные музыкальные произведения, соблюдая певческую культуру</w:t>
      </w:r>
      <w:r>
        <w:rPr>
          <w:spacing w:val="-12"/>
          <w:w w:val="115"/>
        </w:rPr>
        <w:t xml:space="preserve"> </w:t>
      </w:r>
      <w:r>
        <w:rPr>
          <w:w w:val="115"/>
        </w:rPr>
        <w:t>звука;</w:t>
      </w:r>
    </w:p>
    <w:p>
      <w:pPr>
        <w:pStyle w:val="9"/>
        <w:spacing w:line="259" w:lineRule="auto"/>
        <w:ind w:left="1699" w:right="938" w:firstLine="225"/>
      </w:pPr>
      <w:r>
        <w:rPr>
          <w:w w:val="120"/>
        </w:rPr>
        <w:t>-</w:t>
      </w:r>
      <w:r>
        <w:rPr>
          <w:spacing w:val="-36"/>
          <w:w w:val="120"/>
        </w:rPr>
        <w:t xml:space="preserve"> </w:t>
      </w:r>
      <w:r>
        <w:rPr>
          <w:spacing w:val="-16"/>
          <w:w w:val="120"/>
        </w:rPr>
        <w:t>может</w:t>
      </w:r>
      <w:r>
        <w:rPr>
          <w:spacing w:val="-37"/>
          <w:w w:val="120"/>
        </w:rPr>
        <w:t xml:space="preserve"> </w:t>
      </w:r>
      <w:r>
        <w:rPr>
          <w:spacing w:val="-19"/>
          <w:w w:val="120"/>
        </w:rPr>
        <w:t>отличать</w:t>
      </w:r>
      <w:r>
        <w:rPr>
          <w:spacing w:val="-34"/>
          <w:w w:val="120"/>
        </w:rPr>
        <w:t xml:space="preserve"> </w:t>
      </w:r>
      <w:r>
        <w:rPr>
          <w:spacing w:val="-17"/>
          <w:w w:val="120"/>
        </w:rPr>
        <w:t>черты</w:t>
      </w:r>
      <w:r>
        <w:rPr>
          <w:spacing w:val="-37"/>
          <w:w w:val="120"/>
        </w:rPr>
        <w:t xml:space="preserve"> </w:t>
      </w:r>
      <w:r>
        <w:rPr>
          <w:spacing w:val="-19"/>
          <w:w w:val="120"/>
        </w:rPr>
        <w:t>профессий,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связанных</w:t>
      </w:r>
      <w:r>
        <w:rPr>
          <w:spacing w:val="-35"/>
          <w:w w:val="120"/>
        </w:rPr>
        <w:t xml:space="preserve"> </w:t>
      </w:r>
      <w:r>
        <w:rPr>
          <w:w w:val="120"/>
        </w:rPr>
        <w:t>с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созданием</w:t>
      </w:r>
      <w:r>
        <w:rPr>
          <w:spacing w:val="-38"/>
          <w:w w:val="120"/>
        </w:rPr>
        <w:t xml:space="preserve"> </w:t>
      </w:r>
      <w:r>
        <w:rPr>
          <w:spacing w:val="-19"/>
          <w:w w:val="120"/>
        </w:rPr>
        <w:t>музыкального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спектакля,</w:t>
      </w:r>
      <w:r>
        <w:rPr>
          <w:spacing w:val="-69"/>
          <w:w w:val="120"/>
        </w:rPr>
        <w:t xml:space="preserve"> </w:t>
      </w:r>
      <w:r>
        <w:rPr>
          <w:w w:val="120"/>
        </w:rPr>
        <w:t>и</w:t>
      </w:r>
      <w:r>
        <w:rPr>
          <w:spacing w:val="-28"/>
          <w:w w:val="120"/>
        </w:rPr>
        <w:t xml:space="preserve"> </w:t>
      </w:r>
      <w:r>
        <w:rPr>
          <w:spacing w:val="-10"/>
          <w:w w:val="120"/>
        </w:rPr>
        <w:t>их</w:t>
      </w:r>
      <w:r>
        <w:rPr>
          <w:spacing w:val="-27"/>
          <w:w w:val="120"/>
        </w:rPr>
        <w:t xml:space="preserve"> </w:t>
      </w:r>
      <w:r>
        <w:rPr>
          <w:spacing w:val="-16"/>
          <w:w w:val="120"/>
        </w:rPr>
        <w:t>роли</w:t>
      </w:r>
      <w:r>
        <w:rPr>
          <w:spacing w:val="-30"/>
          <w:w w:val="120"/>
        </w:rPr>
        <w:t xml:space="preserve"> </w:t>
      </w:r>
      <w:r>
        <w:rPr>
          <w:w w:val="120"/>
        </w:rPr>
        <w:t>в</w:t>
      </w:r>
      <w:r>
        <w:rPr>
          <w:spacing w:val="-26"/>
          <w:w w:val="120"/>
        </w:rPr>
        <w:t xml:space="preserve"> </w:t>
      </w:r>
      <w:r>
        <w:rPr>
          <w:spacing w:val="-19"/>
          <w:w w:val="120"/>
        </w:rPr>
        <w:t>творческом</w:t>
      </w:r>
      <w:r>
        <w:rPr>
          <w:spacing w:val="-27"/>
          <w:w w:val="120"/>
        </w:rPr>
        <w:t xml:space="preserve"> </w:t>
      </w:r>
      <w:r>
        <w:rPr>
          <w:spacing w:val="-19"/>
          <w:w w:val="120"/>
        </w:rPr>
        <w:t>процессе:</w:t>
      </w:r>
      <w:r>
        <w:rPr>
          <w:spacing w:val="-28"/>
          <w:w w:val="120"/>
        </w:rPr>
        <w:t xml:space="preserve"> </w:t>
      </w:r>
      <w:r>
        <w:rPr>
          <w:spacing w:val="-19"/>
          <w:w w:val="120"/>
        </w:rPr>
        <w:t>композитор,</w:t>
      </w:r>
      <w:r>
        <w:rPr>
          <w:spacing w:val="-27"/>
          <w:w w:val="120"/>
        </w:rPr>
        <w:t xml:space="preserve"> </w:t>
      </w:r>
      <w:r>
        <w:rPr>
          <w:spacing w:val="-19"/>
          <w:w w:val="120"/>
        </w:rPr>
        <w:t>музыкант,</w:t>
      </w:r>
      <w:r>
        <w:rPr>
          <w:spacing w:val="-26"/>
          <w:w w:val="120"/>
        </w:rPr>
        <w:t xml:space="preserve"> </w:t>
      </w:r>
      <w:r>
        <w:rPr>
          <w:spacing w:val="-18"/>
          <w:w w:val="120"/>
        </w:rPr>
        <w:t>дирижёр,</w:t>
      </w:r>
      <w:r>
        <w:rPr>
          <w:spacing w:val="-29"/>
          <w:w w:val="120"/>
        </w:rPr>
        <w:t xml:space="preserve"> </w:t>
      </w:r>
      <w:r>
        <w:rPr>
          <w:spacing w:val="-17"/>
          <w:w w:val="120"/>
        </w:rPr>
        <w:t>певец,</w:t>
      </w:r>
      <w:r>
        <w:rPr>
          <w:spacing w:val="-29"/>
          <w:w w:val="120"/>
        </w:rPr>
        <w:t xml:space="preserve"> </w:t>
      </w:r>
      <w:r>
        <w:rPr>
          <w:spacing w:val="-18"/>
          <w:w w:val="120"/>
        </w:rPr>
        <w:t>художник</w:t>
      </w:r>
      <w:r>
        <w:rPr>
          <w:spacing w:val="-30"/>
          <w:w w:val="120"/>
        </w:rPr>
        <w:t xml:space="preserve"> </w:t>
      </w:r>
      <w:r>
        <w:rPr>
          <w:w w:val="120"/>
        </w:rPr>
        <w:t>и</w:t>
      </w:r>
      <w:r>
        <w:rPr>
          <w:spacing w:val="-70"/>
          <w:w w:val="120"/>
        </w:rPr>
        <w:t xml:space="preserve"> </w:t>
      </w:r>
      <w:r>
        <w:rPr>
          <w:w w:val="120"/>
        </w:rPr>
        <w:t>др.</w:t>
      </w:r>
    </w:p>
    <w:p>
      <w:pPr>
        <w:pStyle w:val="9"/>
        <w:spacing w:line="259" w:lineRule="auto"/>
        <w:ind w:left="1925" w:right="938" w:hanging="228"/>
      </w:pPr>
      <w:r>
        <w:rPr>
          <w:w w:val="115"/>
        </w:rPr>
        <w:t>-</w:t>
      </w:r>
      <w:r>
        <w:rPr>
          <w:spacing w:val="-38"/>
          <w:w w:val="115"/>
        </w:rPr>
        <w:t xml:space="preserve"> </w:t>
      </w:r>
      <w:r>
        <w:rPr>
          <w:spacing w:val="-18"/>
          <w:w w:val="115"/>
        </w:rPr>
        <w:t>осознает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собственные</w:t>
      </w:r>
      <w:r>
        <w:rPr>
          <w:spacing w:val="-36"/>
          <w:w w:val="115"/>
        </w:rPr>
        <w:t xml:space="preserve"> </w:t>
      </w:r>
      <w:r>
        <w:rPr>
          <w:spacing w:val="-18"/>
          <w:w w:val="115"/>
        </w:rPr>
        <w:t>чувства</w:t>
      </w:r>
      <w:r>
        <w:rPr>
          <w:spacing w:val="-36"/>
          <w:w w:val="115"/>
        </w:rPr>
        <w:t xml:space="preserve"> </w:t>
      </w:r>
      <w:r>
        <w:rPr>
          <w:w w:val="115"/>
        </w:rPr>
        <w:t>и</w:t>
      </w:r>
      <w:r>
        <w:rPr>
          <w:spacing w:val="-37"/>
          <w:w w:val="115"/>
        </w:rPr>
        <w:t xml:space="preserve"> </w:t>
      </w:r>
      <w:r>
        <w:rPr>
          <w:spacing w:val="-17"/>
          <w:w w:val="115"/>
        </w:rPr>
        <w:t>мысли,</w:t>
      </w:r>
      <w:r>
        <w:rPr>
          <w:spacing w:val="-35"/>
          <w:w w:val="115"/>
        </w:rPr>
        <w:t xml:space="preserve"> </w:t>
      </w:r>
      <w:r>
        <w:rPr>
          <w:spacing w:val="-19"/>
          <w:w w:val="115"/>
        </w:rPr>
        <w:t>эстетические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переживания,</w:t>
      </w:r>
      <w:r>
        <w:rPr>
          <w:spacing w:val="-35"/>
          <w:w w:val="115"/>
        </w:rPr>
        <w:t xml:space="preserve"> </w:t>
      </w:r>
      <w:r>
        <w:rPr>
          <w:spacing w:val="-18"/>
          <w:w w:val="115"/>
        </w:rPr>
        <w:t>замечать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прекрасное</w:t>
      </w:r>
      <w:r>
        <w:rPr>
          <w:spacing w:val="-36"/>
          <w:w w:val="115"/>
        </w:rPr>
        <w:t xml:space="preserve"> </w:t>
      </w:r>
      <w:r>
        <w:rPr>
          <w:w w:val="115"/>
        </w:rPr>
        <w:t>в</w:t>
      </w:r>
      <w:r>
        <w:rPr>
          <w:spacing w:val="-67"/>
          <w:w w:val="115"/>
        </w:rPr>
        <w:t xml:space="preserve"> </w:t>
      </w:r>
      <w:r>
        <w:rPr>
          <w:spacing w:val="-19"/>
          <w:w w:val="115"/>
        </w:rPr>
        <w:t>окружающем</w:t>
      </w:r>
      <w:r>
        <w:rPr>
          <w:spacing w:val="-36"/>
          <w:w w:val="115"/>
        </w:rPr>
        <w:t xml:space="preserve"> </w:t>
      </w:r>
      <w:r>
        <w:rPr>
          <w:spacing w:val="-16"/>
          <w:w w:val="115"/>
        </w:rPr>
        <w:t>мире</w:t>
      </w:r>
      <w:r>
        <w:rPr>
          <w:spacing w:val="-33"/>
          <w:w w:val="115"/>
        </w:rPr>
        <w:t xml:space="preserve"> </w:t>
      </w:r>
      <w:r>
        <w:rPr>
          <w:w w:val="115"/>
        </w:rPr>
        <w:t>и</w:t>
      </w:r>
      <w:r>
        <w:rPr>
          <w:spacing w:val="-35"/>
          <w:w w:val="115"/>
        </w:rPr>
        <w:t xml:space="preserve"> </w:t>
      </w:r>
      <w:r>
        <w:rPr>
          <w:w w:val="115"/>
        </w:rPr>
        <w:t>в</w:t>
      </w:r>
      <w:r>
        <w:rPr>
          <w:spacing w:val="-34"/>
          <w:w w:val="115"/>
        </w:rPr>
        <w:t xml:space="preserve"> </w:t>
      </w:r>
      <w:r>
        <w:rPr>
          <w:spacing w:val="-19"/>
          <w:w w:val="115"/>
        </w:rPr>
        <w:t>человеке,</w:t>
      </w:r>
      <w:r>
        <w:rPr>
          <w:spacing w:val="-32"/>
          <w:w w:val="115"/>
        </w:rPr>
        <w:t xml:space="preserve"> </w:t>
      </w:r>
      <w:r>
        <w:rPr>
          <w:spacing w:val="-19"/>
          <w:w w:val="115"/>
        </w:rPr>
        <w:t>стремиться</w:t>
      </w:r>
      <w:r>
        <w:rPr>
          <w:spacing w:val="-36"/>
          <w:w w:val="115"/>
        </w:rPr>
        <w:t xml:space="preserve"> </w:t>
      </w:r>
      <w:r>
        <w:rPr>
          <w:w w:val="115"/>
        </w:rPr>
        <w:t>к</w:t>
      </w:r>
      <w:r>
        <w:rPr>
          <w:spacing w:val="-33"/>
          <w:w w:val="115"/>
        </w:rPr>
        <w:t xml:space="preserve"> </w:t>
      </w:r>
      <w:r>
        <w:rPr>
          <w:spacing w:val="-19"/>
          <w:w w:val="115"/>
        </w:rPr>
        <w:t>развитию</w:t>
      </w:r>
      <w:r>
        <w:rPr>
          <w:spacing w:val="-33"/>
          <w:w w:val="115"/>
        </w:rPr>
        <w:t xml:space="preserve"> </w:t>
      </w:r>
      <w:r>
        <w:rPr>
          <w:w w:val="115"/>
        </w:rPr>
        <w:t>и</w:t>
      </w:r>
      <w:r>
        <w:rPr>
          <w:spacing w:val="-35"/>
          <w:w w:val="115"/>
        </w:rPr>
        <w:t xml:space="preserve"> </w:t>
      </w:r>
      <w:r>
        <w:rPr>
          <w:spacing w:val="-19"/>
          <w:w w:val="115"/>
        </w:rPr>
        <w:t>удовлетворению</w:t>
      </w:r>
      <w:r>
        <w:rPr>
          <w:spacing w:val="-33"/>
          <w:w w:val="115"/>
        </w:rPr>
        <w:t xml:space="preserve"> </w:t>
      </w:r>
      <w:r>
        <w:rPr>
          <w:spacing w:val="-19"/>
          <w:w w:val="115"/>
        </w:rPr>
        <w:t>эстетических</w:t>
      </w:r>
      <w:r>
        <w:rPr>
          <w:spacing w:val="-66"/>
          <w:w w:val="115"/>
        </w:rPr>
        <w:t xml:space="preserve"> </w:t>
      </w:r>
      <w:r>
        <w:rPr>
          <w:w w:val="115"/>
        </w:rPr>
        <w:t>потребностей.</w:t>
      </w:r>
    </w:p>
    <w:p>
      <w:pPr>
        <w:spacing w:before="1"/>
        <w:ind w:left="1582"/>
        <w:rPr>
          <w:b/>
          <w:sz w:val="24"/>
        </w:rPr>
      </w:pPr>
      <w:r>
        <w:rPr>
          <w:b/>
          <w:spacing w:val="-14"/>
          <w:sz w:val="24"/>
          <w:u w:val="thick"/>
        </w:rPr>
        <w:t>2</w:t>
      </w:r>
      <w:r>
        <w:rPr>
          <w:b/>
          <w:spacing w:val="-39"/>
          <w:sz w:val="24"/>
          <w:u w:val="thick"/>
        </w:rPr>
        <w:t xml:space="preserve"> </w:t>
      </w:r>
      <w:r>
        <w:rPr>
          <w:b/>
          <w:spacing w:val="-14"/>
          <w:sz w:val="24"/>
          <w:u w:val="thick"/>
        </w:rPr>
        <w:t>класс</w:t>
      </w:r>
    </w:p>
    <w:p>
      <w:pPr>
        <w:pStyle w:val="9"/>
        <w:spacing w:line="272" w:lineRule="exact"/>
        <w:ind w:left="2290"/>
        <w:jc w:val="left"/>
      </w:pPr>
      <w:r>
        <w:t>-</w:t>
      </w:r>
      <w:r>
        <w:rPr>
          <w:spacing w:val="-40"/>
        </w:rPr>
        <w:t xml:space="preserve"> </w:t>
      </w:r>
      <w:r>
        <w:rPr>
          <w:spacing w:val="-17"/>
        </w:rPr>
        <w:t xml:space="preserve">знает </w:t>
      </w:r>
      <w:r>
        <w:rPr>
          <w:spacing w:val="-37"/>
        </w:rPr>
        <w:t xml:space="preserve"> </w:t>
      </w:r>
      <w:r>
        <w:rPr>
          <w:spacing w:val="-17"/>
        </w:rPr>
        <w:t xml:space="preserve">слова </w:t>
      </w:r>
      <w:r>
        <w:rPr>
          <w:spacing w:val="-42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rPr>
          <w:spacing w:val="-18"/>
        </w:rPr>
        <w:t>мелодию</w:t>
      </w:r>
      <w:r>
        <w:rPr>
          <w:spacing w:val="-41"/>
        </w:rPr>
        <w:t xml:space="preserve">  </w:t>
      </w:r>
      <w:r>
        <w:rPr>
          <w:spacing w:val="-16"/>
        </w:rPr>
        <w:t>Гимна</w:t>
      </w:r>
      <w:r>
        <w:rPr>
          <w:spacing w:val="-42"/>
        </w:rPr>
        <w:t xml:space="preserve">  </w:t>
      </w:r>
      <w:r>
        <w:rPr>
          <w:spacing w:val="-13"/>
        </w:rPr>
        <w:t>Ро</w:t>
      </w:r>
      <w:r>
        <w:rPr>
          <w:b/>
          <w:spacing w:val="-13"/>
        </w:rPr>
        <w:t>сс</w:t>
      </w:r>
      <w:r>
        <w:rPr>
          <w:spacing w:val="-17"/>
        </w:rPr>
        <w:t>ийской</w:t>
      </w:r>
      <w:r>
        <w:rPr>
          <w:spacing w:val="-40"/>
        </w:rPr>
        <w:t xml:space="preserve">  </w:t>
      </w:r>
      <w:r>
        <w:rPr>
          <w:spacing w:val="-19"/>
        </w:rPr>
        <w:t>Федерации;</w:t>
      </w:r>
    </w:p>
    <w:p>
      <w:pPr>
        <w:pStyle w:val="9"/>
        <w:ind w:firstLine="707"/>
        <w:jc w:val="left"/>
        <w:rPr>
          <w:spacing w:val="-57"/>
        </w:rPr>
      </w:pPr>
      <w:r>
        <w:rPr>
          <w:spacing w:val="-19"/>
        </w:rPr>
        <w:t>-соблюдает</w:t>
      </w:r>
      <w:r>
        <w:rPr>
          <w:spacing w:val="8"/>
        </w:rPr>
        <w:t xml:space="preserve"> </w:t>
      </w:r>
      <w:r>
        <w:rPr>
          <w:spacing w:val="-14"/>
        </w:rPr>
        <w:t>при</w:t>
      </w:r>
      <w:r>
        <w:rPr>
          <w:spacing w:val="8"/>
        </w:rPr>
        <w:t xml:space="preserve"> </w:t>
      </w:r>
      <w:r>
        <w:rPr>
          <w:spacing w:val="-17"/>
        </w:rPr>
        <w:t>пении</w:t>
      </w:r>
      <w:r>
        <w:rPr>
          <w:spacing w:val="8"/>
        </w:rPr>
        <w:t xml:space="preserve"> </w:t>
      </w:r>
      <w:r>
        <w:rPr>
          <w:spacing w:val="-19"/>
        </w:rPr>
        <w:t>певческую</w:t>
      </w:r>
      <w:r>
        <w:rPr>
          <w:spacing w:val="13"/>
        </w:rPr>
        <w:t xml:space="preserve"> </w:t>
      </w:r>
      <w:r>
        <w:rPr>
          <w:spacing w:val="-19"/>
        </w:rPr>
        <w:t>установку.</w:t>
      </w:r>
      <w:r>
        <w:rPr>
          <w:spacing w:val="9"/>
        </w:rPr>
        <w:t xml:space="preserve"> </w:t>
      </w:r>
      <w:r>
        <w:rPr>
          <w:spacing w:val="-19"/>
        </w:rPr>
        <w:t>Использует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7"/>
        </w:rPr>
        <w:t>проце</w:t>
      </w:r>
      <w:r>
        <w:rPr>
          <w:b/>
          <w:spacing w:val="-17"/>
        </w:rPr>
        <w:t>сс</w:t>
      </w:r>
      <w:r>
        <w:t>е</w:t>
      </w:r>
      <w:r>
        <w:rPr>
          <w:spacing w:val="6"/>
        </w:rPr>
        <w:t xml:space="preserve"> </w:t>
      </w:r>
      <w:r>
        <w:rPr>
          <w:spacing w:val="-17"/>
        </w:rPr>
        <w:t>пения</w:t>
      </w:r>
      <w:r>
        <w:rPr>
          <w:spacing w:val="7"/>
        </w:rPr>
        <w:t xml:space="preserve"> </w:t>
      </w:r>
      <w:r>
        <w:rPr>
          <w:spacing w:val="-19"/>
        </w:rPr>
        <w:t>правильное</w:t>
      </w:r>
      <w:r>
        <w:rPr>
          <w:spacing w:val="6"/>
        </w:rPr>
        <w:t xml:space="preserve"> </w:t>
      </w:r>
      <w:r>
        <w:rPr>
          <w:spacing w:val="-19"/>
        </w:rPr>
        <w:t>певческое</w:t>
      </w:r>
      <w:r>
        <w:rPr>
          <w:spacing w:val="-57"/>
        </w:rPr>
        <w:t xml:space="preserve">  </w:t>
      </w:r>
    </w:p>
    <w:p>
      <w:pPr>
        <w:pStyle w:val="9"/>
        <w:ind w:firstLine="707"/>
        <w:jc w:val="left"/>
      </w:pPr>
      <w:r>
        <w:t>дыхание;</w:t>
      </w:r>
    </w:p>
    <w:p>
      <w:pPr>
        <w:pStyle w:val="14"/>
        <w:numPr>
          <w:ilvl w:val="0"/>
          <w:numId w:val="97"/>
        </w:numPr>
        <w:tabs>
          <w:tab w:val="left" w:pos="2521"/>
        </w:tabs>
        <w:ind w:right="826" w:firstLine="707"/>
        <w:jc w:val="left"/>
        <w:rPr>
          <w:sz w:val="24"/>
        </w:rPr>
      </w:pPr>
      <w:r>
        <w:rPr>
          <w:spacing w:val="-16"/>
          <w:sz w:val="24"/>
        </w:rPr>
        <w:t>ум</w:t>
      </w:r>
      <w:r>
        <w:rPr>
          <w:b/>
          <w:spacing w:val="-16"/>
          <w:sz w:val="24"/>
        </w:rPr>
        <w:t>ее</w:t>
      </w:r>
      <w:r>
        <w:rPr>
          <w:sz w:val="24"/>
        </w:rPr>
        <w:t>т</w:t>
      </w:r>
      <w:r>
        <w:rPr>
          <w:spacing w:val="33"/>
          <w:sz w:val="24"/>
        </w:rPr>
        <w:t xml:space="preserve"> </w:t>
      </w:r>
      <w:r>
        <w:rPr>
          <w:spacing w:val="-19"/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pacing w:val="-18"/>
          <w:sz w:val="24"/>
        </w:rPr>
        <w:t>характер</w:t>
      </w:r>
      <w:r>
        <w:rPr>
          <w:spacing w:val="32"/>
          <w:sz w:val="24"/>
        </w:rPr>
        <w:t xml:space="preserve"> </w:t>
      </w:r>
      <w:r>
        <w:rPr>
          <w:spacing w:val="-19"/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pacing w:val="-20"/>
          <w:sz w:val="24"/>
        </w:rPr>
        <w:t>произведения,</w:t>
      </w:r>
      <w:r>
        <w:rPr>
          <w:spacing w:val="32"/>
          <w:sz w:val="24"/>
        </w:rPr>
        <w:t xml:space="preserve"> </w:t>
      </w:r>
      <w:r>
        <w:rPr>
          <w:spacing w:val="-15"/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pacing w:val="-17"/>
          <w:sz w:val="24"/>
        </w:rPr>
        <w:t>образ,</w:t>
      </w:r>
      <w:r>
        <w:rPr>
          <w:spacing w:val="32"/>
          <w:sz w:val="24"/>
        </w:rPr>
        <w:t xml:space="preserve"> </w:t>
      </w:r>
      <w:r>
        <w:rPr>
          <w:spacing w:val="-18"/>
          <w:sz w:val="24"/>
        </w:rPr>
        <w:t>отдельные</w:t>
      </w:r>
      <w:r>
        <w:rPr>
          <w:spacing w:val="29"/>
          <w:sz w:val="24"/>
        </w:rPr>
        <w:t xml:space="preserve"> </w:t>
      </w:r>
      <w:r>
        <w:rPr>
          <w:spacing w:val="-18"/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5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45"/>
          <w:sz w:val="24"/>
        </w:rPr>
        <w:t xml:space="preserve"> </w:t>
      </w:r>
      <w:r>
        <w:rPr>
          <w:sz w:val="24"/>
        </w:rPr>
        <w:t>лад,</w:t>
      </w:r>
      <w:r>
        <w:rPr>
          <w:spacing w:val="-44"/>
          <w:sz w:val="24"/>
        </w:rPr>
        <w:t xml:space="preserve"> </w:t>
      </w:r>
      <w:r>
        <w:rPr>
          <w:sz w:val="24"/>
        </w:rPr>
        <w:t>темп,</w:t>
      </w:r>
      <w:r>
        <w:rPr>
          <w:spacing w:val="-45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45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43"/>
          <w:sz w:val="24"/>
        </w:rPr>
        <w:t xml:space="preserve"> </w:t>
      </w:r>
      <w:r>
        <w:rPr>
          <w:sz w:val="24"/>
        </w:rPr>
        <w:t>регистр;</w:t>
      </w:r>
    </w:p>
    <w:p>
      <w:pPr>
        <w:pStyle w:val="14"/>
        <w:numPr>
          <w:ilvl w:val="0"/>
          <w:numId w:val="97"/>
        </w:numPr>
        <w:tabs>
          <w:tab w:val="left" w:pos="2451"/>
        </w:tabs>
        <w:ind w:right="830" w:firstLine="707"/>
        <w:jc w:val="left"/>
        <w:rPr>
          <w:sz w:val="24"/>
        </w:rPr>
      </w:pPr>
      <w:r>
        <w:rPr>
          <w:spacing w:val="-13"/>
          <w:sz w:val="24"/>
        </w:rPr>
        <w:t>им</w:t>
      </w:r>
      <w:r>
        <w:rPr>
          <w:b/>
          <w:spacing w:val="-13"/>
          <w:sz w:val="24"/>
        </w:rPr>
        <w:t>ее</w:t>
      </w:r>
      <w:r>
        <w:rPr>
          <w:sz w:val="24"/>
        </w:rPr>
        <w:t>т</w:t>
      </w:r>
      <w:r>
        <w:rPr>
          <w:spacing w:val="25"/>
          <w:sz w:val="24"/>
        </w:rPr>
        <w:t xml:space="preserve"> </w:t>
      </w:r>
      <w:r>
        <w:rPr>
          <w:spacing w:val="-19"/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pacing w:val="-10"/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pacing w:val="-19"/>
          <w:sz w:val="24"/>
        </w:rPr>
        <w:t>интонации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pacing w:val="-18"/>
          <w:sz w:val="24"/>
        </w:rPr>
        <w:t>музыке,</w:t>
      </w:r>
      <w:r>
        <w:rPr>
          <w:spacing w:val="24"/>
          <w:sz w:val="24"/>
        </w:rPr>
        <w:t xml:space="preserve"> </w:t>
      </w:r>
      <w:r>
        <w:rPr>
          <w:spacing w:val="-17"/>
          <w:sz w:val="24"/>
        </w:rPr>
        <w:t>знает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pacing w:val="-19"/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pacing w:val="-17"/>
          <w:sz w:val="24"/>
        </w:rPr>
        <w:t>типах</w:t>
      </w:r>
      <w:r>
        <w:rPr>
          <w:spacing w:val="25"/>
          <w:sz w:val="24"/>
        </w:rPr>
        <w:t xml:space="preserve"> </w:t>
      </w:r>
      <w:r>
        <w:rPr>
          <w:spacing w:val="-19"/>
          <w:sz w:val="24"/>
        </w:rPr>
        <w:t>интонаций,</w:t>
      </w:r>
      <w:r>
        <w:rPr>
          <w:spacing w:val="24"/>
          <w:sz w:val="24"/>
        </w:rPr>
        <w:t xml:space="preserve"> </w:t>
      </w:r>
      <w:r>
        <w:rPr>
          <w:spacing w:val="-19"/>
          <w:sz w:val="24"/>
        </w:rPr>
        <w:t>средствах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музыкальной </w:t>
      </w:r>
      <w:r>
        <w:rPr>
          <w:spacing w:val="-46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5"/>
          <w:sz w:val="24"/>
        </w:rPr>
        <w:t xml:space="preserve"> </w:t>
      </w:r>
      <w:r>
        <w:rPr>
          <w:sz w:val="24"/>
        </w:rPr>
        <w:t>при</w:t>
      </w:r>
      <w:r>
        <w:rPr>
          <w:spacing w:val="-4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4"/>
          <w:sz w:val="24"/>
        </w:rPr>
        <w:t xml:space="preserve"> </w:t>
      </w:r>
      <w:r>
        <w:rPr>
          <w:sz w:val="24"/>
        </w:rPr>
        <w:t>образа;</w:t>
      </w:r>
    </w:p>
    <w:p>
      <w:pPr>
        <w:pStyle w:val="14"/>
        <w:numPr>
          <w:ilvl w:val="0"/>
          <w:numId w:val="97"/>
        </w:numPr>
        <w:tabs>
          <w:tab w:val="left" w:pos="2430"/>
        </w:tabs>
        <w:ind w:right="828" w:firstLine="707"/>
        <w:jc w:val="left"/>
        <w:rPr>
          <w:sz w:val="24"/>
        </w:rPr>
      </w:pPr>
      <w:r>
        <w:rPr>
          <w:spacing w:val="-13"/>
          <w:sz w:val="24"/>
        </w:rPr>
        <w:t>им</w:t>
      </w:r>
      <w:r>
        <w:rPr>
          <w:b/>
          <w:spacing w:val="-13"/>
          <w:sz w:val="24"/>
        </w:rPr>
        <w:t>ее</w:t>
      </w:r>
      <w:r>
        <w:rPr>
          <w:sz w:val="24"/>
        </w:rPr>
        <w:t xml:space="preserve">т </w:t>
      </w:r>
      <w:r>
        <w:rPr>
          <w:spacing w:val="-19"/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20"/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pacing w:val="-19"/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19"/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pacing w:val="-19"/>
          <w:sz w:val="24"/>
        </w:rPr>
        <w:t>музыкальных</w:t>
      </w:r>
      <w:r>
        <w:rPr>
          <w:sz w:val="24"/>
        </w:rPr>
        <w:t xml:space="preserve"> </w:t>
      </w:r>
      <w:r>
        <w:rPr>
          <w:spacing w:val="-17"/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pacing w:val="-17"/>
          <w:sz w:val="24"/>
        </w:rPr>
        <w:t>типах</w:t>
      </w:r>
      <w:r>
        <w:rPr>
          <w:spacing w:val="-57"/>
          <w:sz w:val="24"/>
        </w:rPr>
        <w:t xml:space="preserve"> </w:t>
      </w:r>
      <w:r>
        <w:rPr>
          <w:spacing w:val="-18"/>
          <w:sz w:val="24"/>
        </w:rPr>
        <w:t>развития</w:t>
      </w:r>
      <w:r>
        <w:rPr>
          <w:spacing w:val="-39"/>
          <w:sz w:val="24"/>
        </w:rPr>
        <w:t xml:space="preserve"> </w:t>
      </w:r>
      <w:r>
        <w:rPr>
          <w:spacing w:val="-19"/>
          <w:sz w:val="24"/>
        </w:rPr>
        <w:t>(повтор,</w:t>
      </w:r>
      <w:r>
        <w:rPr>
          <w:spacing w:val="-41"/>
          <w:sz w:val="24"/>
        </w:rPr>
        <w:t xml:space="preserve"> </w:t>
      </w:r>
      <w:r>
        <w:rPr>
          <w:spacing w:val="-19"/>
          <w:sz w:val="24"/>
        </w:rPr>
        <w:t>контраст),</w:t>
      </w:r>
      <w:r>
        <w:rPr>
          <w:spacing w:val="-41"/>
          <w:sz w:val="24"/>
        </w:rPr>
        <w:t xml:space="preserve">  </w:t>
      </w:r>
      <w:r>
        <w:rPr>
          <w:spacing w:val="-18"/>
          <w:sz w:val="24"/>
        </w:rPr>
        <w:t>простых</w:t>
      </w:r>
      <w:r>
        <w:rPr>
          <w:spacing w:val="-38"/>
          <w:sz w:val="24"/>
        </w:rPr>
        <w:t xml:space="preserve">  </w:t>
      </w:r>
      <w:r>
        <w:rPr>
          <w:spacing w:val="-19"/>
          <w:sz w:val="24"/>
        </w:rPr>
        <w:t>двухчастной</w:t>
      </w:r>
      <w:r>
        <w:rPr>
          <w:spacing w:val="-40"/>
          <w:sz w:val="24"/>
        </w:rPr>
        <w:t xml:space="preserve">  </w:t>
      </w:r>
      <w:r>
        <w:rPr>
          <w:spacing w:val="-16"/>
          <w:sz w:val="24"/>
        </w:rPr>
        <w:t>и трехчастной</w:t>
      </w:r>
      <w:r>
        <w:rPr>
          <w:spacing w:val="-38"/>
          <w:sz w:val="24"/>
        </w:rPr>
        <w:t xml:space="preserve">  </w:t>
      </w:r>
      <w:r>
        <w:rPr>
          <w:spacing w:val="-18"/>
          <w:sz w:val="24"/>
        </w:rPr>
        <w:t xml:space="preserve">формы, </w:t>
      </w:r>
      <w:r>
        <w:rPr>
          <w:spacing w:val="-38"/>
          <w:sz w:val="24"/>
        </w:rPr>
        <w:t xml:space="preserve"> </w:t>
      </w:r>
      <w:r>
        <w:rPr>
          <w:spacing w:val="-19"/>
          <w:sz w:val="24"/>
        </w:rPr>
        <w:t>вариаций,</w:t>
      </w:r>
      <w:r>
        <w:rPr>
          <w:spacing w:val="-39"/>
          <w:sz w:val="24"/>
        </w:rPr>
        <w:t xml:space="preserve"> </w:t>
      </w:r>
      <w:r>
        <w:rPr>
          <w:spacing w:val="-17"/>
          <w:sz w:val="24"/>
        </w:rPr>
        <w:t>рондо;</w:t>
      </w:r>
    </w:p>
    <w:p>
      <w:pPr>
        <w:pStyle w:val="9"/>
        <w:ind w:firstLine="707"/>
        <w:jc w:val="left"/>
      </w:pPr>
      <w:r>
        <w:rPr>
          <w:spacing w:val="-16"/>
        </w:rPr>
        <w:t>-ум</w:t>
      </w:r>
      <w:r>
        <w:rPr>
          <w:b/>
          <w:spacing w:val="-16"/>
        </w:rPr>
        <w:t>ее</w:t>
      </w:r>
      <w:r>
        <w:t xml:space="preserve">т </w:t>
      </w:r>
      <w:r>
        <w:rPr>
          <w:spacing w:val="-20"/>
        </w:rPr>
        <w:t>импровизировать</w:t>
      </w:r>
      <w:r>
        <w:t xml:space="preserve"> </w:t>
      </w:r>
      <w:r>
        <w:rPr>
          <w:spacing w:val="-14"/>
        </w:rPr>
        <w:t>под</w:t>
      </w:r>
      <w:r>
        <w:t xml:space="preserve"> </w:t>
      </w:r>
      <w:r>
        <w:rPr>
          <w:spacing w:val="-17"/>
        </w:rPr>
        <w:t>музыку</w:t>
      </w:r>
      <w:r>
        <w:t xml:space="preserve"> с </w:t>
      </w:r>
      <w:r>
        <w:rPr>
          <w:spacing w:val="-19"/>
        </w:rPr>
        <w:t>использованием</w:t>
      </w:r>
      <w:r>
        <w:t xml:space="preserve"> </w:t>
      </w:r>
      <w:r>
        <w:rPr>
          <w:spacing w:val="-19"/>
        </w:rPr>
        <w:t>танцевальных,</w:t>
      </w:r>
      <w:r>
        <w:t xml:space="preserve"> </w:t>
      </w:r>
      <w:r>
        <w:rPr>
          <w:spacing w:val="-20"/>
        </w:rPr>
        <w:t>маршеобразных</w:t>
      </w:r>
      <w:r>
        <w:rPr>
          <w:spacing w:val="1"/>
        </w:rPr>
        <w:t xml:space="preserve"> </w:t>
      </w:r>
      <w:r>
        <w:rPr>
          <w:spacing w:val="-19"/>
        </w:rPr>
        <w:t>движений,</w:t>
      </w:r>
      <w:r>
        <w:rPr>
          <w:spacing w:val="-57"/>
        </w:rPr>
        <w:t xml:space="preserve"> </w:t>
      </w:r>
      <w:r>
        <w:t>пластического</w:t>
      </w:r>
      <w:r>
        <w:rPr>
          <w:spacing w:val="-43"/>
        </w:rPr>
        <w:t xml:space="preserve"> </w:t>
      </w:r>
      <w:r>
        <w:t>интонирования;</w:t>
      </w:r>
    </w:p>
    <w:p>
      <w:pPr>
        <w:pStyle w:val="9"/>
        <w:ind w:left="1750"/>
        <w:jc w:val="left"/>
      </w:pPr>
      <w:r>
        <w:rPr>
          <w:spacing w:val="-19"/>
          <w:w w:val="120"/>
        </w:rPr>
        <w:t>-различает</w:t>
      </w:r>
      <w:r>
        <w:rPr>
          <w:spacing w:val="63"/>
          <w:w w:val="120"/>
        </w:rPr>
        <w:t xml:space="preserve"> </w:t>
      </w:r>
      <w:r>
        <w:rPr>
          <w:spacing w:val="-18"/>
          <w:w w:val="120"/>
        </w:rPr>
        <w:t>элементы</w:t>
      </w:r>
      <w:r>
        <w:rPr>
          <w:spacing w:val="61"/>
          <w:w w:val="120"/>
        </w:rPr>
        <w:t xml:space="preserve"> </w:t>
      </w:r>
      <w:r>
        <w:rPr>
          <w:spacing w:val="-19"/>
          <w:w w:val="120"/>
        </w:rPr>
        <w:t>музыкального</w:t>
      </w:r>
      <w:r>
        <w:rPr>
          <w:spacing w:val="63"/>
          <w:w w:val="120"/>
        </w:rPr>
        <w:t xml:space="preserve"> </w:t>
      </w:r>
      <w:r>
        <w:rPr>
          <w:spacing w:val="-19"/>
          <w:w w:val="120"/>
        </w:rPr>
        <w:t>языка(темп,</w:t>
      </w:r>
      <w:r>
        <w:rPr>
          <w:spacing w:val="62"/>
          <w:w w:val="120"/>
        </w:rPr>
        <w:t xml:space="preserve"> </w:t>
      </w:r>
      <w:r>
        <w:rPr>
          <w:spacing w:val="-17"/>
          <w:w w:val="120"/>
        </w:rPr>
        <w:t>тембр,</w:t>
      </w:r>
      <w:r>
        <w:rPr>
          <w:spacing w:val="62"/>
          <w:w w:val="120"/>
        </w:rPr>
        <w:t xml:space="preserve"> </w:t>
      </w:r>
      <w:r>
        <w:rPr>
          <w:spacing w:val="-18"/>
          <w:w w:val="120"/>
        </w:rPr>
        <w:t>регистр,</w:t>
      </w:r>
      <w:r>
        <w:rPr>
          <w:spacing w:val="66"/>
          <w:w w:val="120"/>
        </w:rPr>
        <w:t xml:space="preserve"> </w:t>
      </w:r>
      <w:r>
        <w:rPr>
          <w:spacing w:val="-18"/>
          <w:w w:val="120"/>
        </w:rPr>
        <w:t>динамика</w:t>
      </w:r>
      <w:r>
        <w:rPr>
          <w:spacing w:val="62"/>
          <w:w w:val="120"/>
        </w:rPr>
        <w:t xml:space="preserve"> </w:t>
      </w:r>
      <w:r>
        <w:rPr>
          <w:spacing w:val="-17"/>
          <w:w w:val="120"/>
        </w:rPr>
        <w:t>,ритм</w:t>
      </w:r>
    </w:p>
    <w:p>
      <w:pPr>
        <w:pStyle w:val="9"/>
        <w:spacing w:before="15" w:line="254" w:lineRule="auto"/>
        <w:ind w:left="1925"/>
        <w:jc w:val="left"/>
      </w:pPr>
      <w:r>
        <w:rPr>
          <w:spacing w:val="-13"/>
          <w:w w:val="120"/>
        </w:rPr>
        <w:t>,мелодия,</w:t>
      </w:r>
      <w:r>
        <w:rPr>
          <w:spacing w:val="25"/>
          <w:w w:val="120"/>
        </w:rPr>
        <w:t xml:space="preserve"> </w:t>
      </w:r>
      <w:r>
        <w:rPr>
          <w:spacing w:val="-13"/>
          <w:w w:val="120"/>
        </w:rPr>
        <w:t>аккомпанемент</w:t>
      </w:r>
      <w:r>
        <w:rPr>
          <w:spacing w:val="25"/>
          <w:w w:val="120"/>
        </w:rPr>
        <w:t xml:space="preserve"> </w:t>
      </w:r>
      <w:r>
        <w:rPr>
          <w:spacing w:val="-12"/>
          <w:w w:val="120"/>
        </w:rPr>
        <w:t>и</w:t>
      </w:r>
      <w:r>
        <w:rPr>
          <w:spacing w:val="25"/>
          <w:w w:val="120"/>
        </w:rPr>
        <w:t xml:space="preserve"> </w:t>
      </w:r>
      <w:r>
        <w:rPr>
          <w:spacing w:val="-12"/>
          <w:w w:val="120"/>
        </w:rPr>
        <w:t>др.),</w:t>
      </w:r>
      <w:r>
        <w:rPr>
          <w:spacing w:val="25"/>
          <w:w w:val="120"/>
        </w:rPr>
        <w:t xml:space="preserve"> </w:t>
      </w:r>
      <w:r>
        <w:rPr>
          <w:spacing w:val="-12"/>
          <w:w w:val="120"/>
        </w:rPr>
        <w:t>умеет</w:t>
      </w:r>
      <w:r>
        <w:rPr>
          <w:spacing w:val="24"/>
          <w:w w:val="120"/>
        </w:rPr>
        <w:t xml:space="preserve"> </w:t>
      </w:r>
      <w:r>
        <w:rPr>
          <w:spacing w:val="-12"/>
          <w:w w:val="120"/>
        </w:rPr>
        <w:t>объяснить</w:t>
      </w:r>
      <w:r>
        <w:rPr>
          <w:spacing w:val="26"/>
          <w:w w:val="120"/>
        </w:rPr>
        <w:t xml:space="preserve"> </w:t>
      </w:r>
      <w:r>
        <w:rPr>
          <w:spacing w:val="-12"/>
          <w:w w:val="120"/>
        </w:rPr>
        <w:t>значение</w:t>
      </w:r>
      <w:r>
        <w:rPr>
          <w:spacing w:val="25"/>
          <w:w w:val="120"/>
        </w:rPr>
        <w:t xml:space="preserve"> </w:t>
      </w:r>
      <w:r>
        <w:rPr>
          <w:spacing w:val="-12"/>
          <w:w w:val="120"/>
        </w:rPr>
        <w:t>соответствующих</w:t>
      </w:r>
      <w:r>
        <w:rPr>
          <w:spacing w:val="-69"/>
          <w:w w:val="120"/>
        </w:rPr>
        <w:t xml:space="preserve"> </w:t>
      </w:r>
      <w:r>
        <w:rPr>
          <w:w w:val="120"/>
        </w:rPr>
        <w:t>терминов;</w:t>
      </w:r>
    </w:p>
    <w:p>
      <w:pPr>
        <w:pStyle w:val="14"/>
        <w:numPr>
          <w:ilvl w:val="0"/>
          <w:numId w:val="98"/>
        </w:numPr>
        <w:tabs>
          <w:tab w:val="left" w:pos="1844"/>
        </w:tabs>
        <w:spacing w:line="252" w:lineRule="auto"/>
        <w:ind w:right="941" w:hanging="228"/>
        <w:jc w:val="left"/>
        <w:rPr>
          <w:sz w:val="24"/>
        </w:rPr>
      </w:pPr>
      <w:r>
        <w:rPr>
          <w:spacing w:val="-19"/>
          <w:w w:val="115"/>
          <w:sz w:val="24"/>
        </w:rPr>
        <w:t>различает</w:t>
      </w:r>
      <w:r>
        <w:rPr>
          <w:spacing w:val="2"/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изобразительные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выразительные</w:t>
      </w:r>
      <w:r>
        <w:rPr>
          <w:spacing w:val="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интонации,</w:t>
      </w:r>
      <w:r>
        <w:rPr>
          <w:spacing w:val="4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находит</w:t>
      </w:r>
      <w:r>
        <w:rPr>
          <w:spacing w:val="5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признаки</w:t>
      </w:r>
      <w:r>
        <w:rPr>
          <w:spacing w:val="5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сходства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66"/>
          <w:w w:val="115"/>
          <w:sz w:val="24"/>
        </w:rPr>
        <w:t xml:space="preserve"> </w:t>
      </w:r>
      <w:r>
        <w:rPr>
          <w:w w:val="120"/>
          <w:sz w:val="24"/>
        </w:rPr>
        <w:t>различия</w:t>
      </w:r>
      <w:r>
        <w:rPr>
          <w:spacing w:val="-47"/>
          <w:w w:val="120"/>
          <w:sz w:val="24"/>
        </w:rPr>
        <w:t xml:space="preserve"> </w:t>
      </w:r>
      <w:r>
        <w:rPr>
          <w:w w:val="120"/>
          <w:sz w:val="24"/>
        </w:rPr>
        <w:t>музыкальных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и</w:t>
      </w:r>
      <w:r>
        <w:rPr>
          <w:spacing w:val="-44"/>
          <w:w w:val="120"/>
          <w:sz w:val="24"/>
        </w:rPr>
        <w:t xml:space="preserve"> </w:t>
      </w:r>
      <w:r>
        <w:rPr>
          <w:w w:val="120"/>
          <w:sz w:val="24"/>
        </w:rPr>
        <w:t>речевых интонаций;</w:t>
      </w:r>
    </w:p>
    <w:p>
      <w:pPr>
        <w:pStyle w:val="9"/>
        <w:spacing w:before="4"/>
        <w:ind w:firstLine="707"/>
        <w:jc w:val="left"/>
      </w:pPr>
      <w:r>
        <w:t>-</w:t>
      </w:r>
      <w:r>
        <w:rPr>
          <w:spacing w:val="-38"/>
        </w:rPr>
        <w:t xml:space="preserve"> </w:t>
      </w:r>
      <w:r>
        <w:rPr>
          <w:spacing w:val="-13"/>
        </w:rPr>
        <w:t>им</w:t>
      </w:r>
      <w:r>
        <w:rPr>
          <w:b/>
          <w:spacing w:val="-13"/>
        </w:rPr>
        <w:t>ее</w:t>
      </w:r>
      <w:r>
        <w:rPr>
          <w:spacing w:val="-17"/>
        </w:rPr>
        <w:t>т представления</w:t>
      </w:r>
      <w:r>
        <w:rPr>
          <w:spacing w:val="-36"/>
        </w:rPr>
        <w:t xml:space="preserve"> </w:t>
      </w:r>
      <w:r>
        <w:t>о</w:t>
      </w:r>
      <w:r>
        <w:rPr>
          <w:spacing w:val="-38"/>
        </w:rPr>
        <w:t xml:space="preserve"> </w:t>
      </w:r>
      <w:r>
        <w:rPr>
          <w:spacing w:val="-18"/>
        </w:rPr>
        <w:t>приемах</w:t>
      </w:r>
      <w:r>
        <w:rPr>
          <w:spacing w:val="-36"/>
        </w:rPr>
        <w:t xml:space="preserve">  </w:t>
      </w:r>
      <w:r>
        <w:rPr>
          <w:spacing w:val="-16"/>
        </w:rPr>
        <w:t xml:space="preserve">игры </w:t>
      </w:r>
      <w:r>
        <w:rPr>
          <w:spacing w:val="-39"/>
        </w:rPr>
        <w:t xml:space="preserve"> </w:t>
      </w:r>
      <w:r>
        <w:rPr>
          <w:spacing w:val="-17"/>
        </w:rPr>
        <w:t>на элементарных</w:t>
      </w:r>
      <w:r>
        <w:rPr>
          <w:spacing w:val="-39"/>
        </w:rPr>
        <w:t xml:space="preserve">  </w:t>
      </w:r>
      <w:r>
        <w:rPr>
          <w:spacing w:val="-19"/>
        </w:rPr>
        <w:t>инструментах</w:t>
      </w:r>
      <w:r>
        <w:rPr>
          <w:spacing w:val="-32"/>
        </w:rPr>
        <w:t xml:space="preserve"> </w:t>
      </w:r>
      <w:r>
        <w:rPr>
          <w:spacing w:val="-19"/>
        </w:rPr>
        <w:t>д етского</w:t>
      </w:r>
      <w:r>
        <w:rPr>
          <w:spacing w:val="-36"/>
        </w:rPr>
        <w:t xml:space="preserve">  </w:t>
      </w:r>
      <w:r>
        <w:rPr>
          <w:spacing w:val="-19"/>
        </w:rPr>
        <w:t>оркестра,</w:t>
      </w:r>
      <w:r>
        <w:rPr>
          <w:spacing w:val="-39"/>
        </w:rPr>
        <w:t xml:space="preserve"> </w:t>
      </w:r>
      <w:r>
        <w:rPr>
          <w:spacing w:val="-19"/>
        </w:rPr>
        <w:t>блокфлейте,</w:t>
      </w:r>
      <w:r>
        <w:rPr>
          <w:spacing w:val="1"/>
        </w:rPr>
        <w:t xml:space="preserve"> </w:t>
      </w:r>
      <w:r>
        <w:t>синтезаторе,</w:t>
      </w:r>
      <w:r>
        <w:rPr>
          <w:spacing w:val="-46"/>
        </w:rPr>
        <w:t xml:space="preserve"> </w:t>
      </w:r>
      <w:r>
        <w:t>народных</w:t>
      </w:r>
      <w:r>
        <w:rPr>
          <w:spacing w:val="-42"/>
        </w:rPr>
        <w:t xml:space="preserve"> </w:t>
      </w:r>
      <w:r>
        <w:t>инструментах</w:t>
      </w:r>
      <w:r>
        <w:rPr>
          <w:spacing w:val="-43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др;</w:t>
      </w:r>
    </w:p>
    <w:p>
      <w:pPr>
        <w:pStyle w:val="9"/>
        <w:tabs>
          <w:tab w:val="left" w:pos="2993"/>
          <w:tab w:val="left" w:pos="3422"/>
          <w:tab w:val="left" w:pos="5133"/>
          <w:tab w:val="left" w:pos="7411"/>
          <w:tab w:val="left" w:pos="8895"/>
        </w:tabs>
        <w:spacing w:line="256" w:lineRule="auto"/>
        <w:ind w:left="1925" w:right="940" w:hanging="228"/>
        <w:jc w:val="left"/>
      </w:pPr>
      <w:r>
        <w:rPr>
          <w:spacing w:val="-8"/>
          <w:w w:val="115"/>
        </w:rPr>
        <w:t>участвует</w:t>
      </w:r>
      <w:r>
        <w:rPr>
          <w:spacing w:val="-8"/>
          <w:w w:val="115"/>
        </w:rPr>
        <w:tab/>
      </w:r>
      <w:r>
        <w:rPr>
          <w:w w:val="115"/>
        </w:rPr>
        <w:t>в</w:t>
      </w:r>
      <w:r>
        <w:rPr>
          <w:w w:val="115"/>
        </w:rPr>
        <w:tab/>
      </w:r>
      <w:r>
        <w:rPr>
          <w:spacing w:val="-12"/>
          <w:w w:val="115"/>
        </w:rPr>
        <w:t>коллективной</w:t>
      </w:r>
      <w:r>
        <w:rPr>
          <w:spacing w:val="-12"/>
          <w:w w:val="115"/>
        </w:rPr>
        <w:tab/>
      </w:r>
      <w:r>
        <w:rPr>
          <w:spacing w:val="-14"/>
          <w:w w:val="115"/>
        </w:rPr>
        <w:t>игре/импровизации</w:t>
      </w:r>
      <w:r>
        <w:rPr>
          <w:spacing w:val="-14"/>
          <w:w w:val="115"/>
        </w:rPr>
        <w:tab/>
      </w:r>
      <w:r>
        <w:rPr>
          <w:spacing w:val="-11"/>
          <w:w w:val="115"/>
        </w:rPr>
        <w:t>(вокальной,</w:t>
      </w:r>
      <w:r>
        <w:rPr>
          <w:spacing w:val="-11"/>
          <w:w w:val="115"/>
        </w:rPr>
        <w:tab/>
      </w:r>
      <w:r>
        <w:rPr>
          <w:spacing w:val="-19"/>
          <w:w w:val="115"/>
        </w:rPr>
        <w:t>инструментальной,</w:t>
      </w:r>
      <w:r>
        <w:rPr>
          <w:spacing w:val="-66"/>
          <w:w w:val="115"/>
        </w:rPr>
        <w:t xml:space="preserve"> </w:t>
      </w:r>
      <w:r>
        <w:rPr>
          <w:spacing w:val="-17"/>
          <w:w w:val="115"/>
        </w:rPr>
        <w:t>танцевальной)</w:t>
      </w:r>
      <w:r>
        <w:rPr>
          <w:spacing w:val="-39"/>
          <w:w w:val="115"/>
        </w:rPr>
        <w:t xml:space="preserve"> </w:t>
      </w:r>
      <w:r>
        <w:rPr>
          <w:spacing w:val="-17"/>
          <w:w w:val="115"/>
        </w:rPr>
        <w:t>на</w:t>
      </w:r>
      <w:r>
        <w:rPr>
          <w:spacing w:val="-38"/>
          <w:w w:val="115"/>
        </w:rPr>
        <w:t xml:space="preserve"> </w:t>
      </w:r>
      <w:r>
        <w:rPr>
          <w:spacing w:val="-17"/>
          <w:w w:val="115"/>
        </w:rPr>
        <w:t>основе</w:t>
      </w:r>
      <w:r>
        <w:rPr>
          <w:spacing w:val="-40"/>
          <w:w w:val="115"/>
        </w:rPr>
        <w:t xml:space="preserve"> </w:t>
      </w:r>
      <w:r>
        <w:rPr>
          <w:spacing w:val="-16"/>
          <w:w w:val="115"/>
        </w:rPr>
        <w:t>освоенных</w:t>
      </w:r>
      <w:r>
        <w:rPr>
          <w:spacing w:val="-40"/>
          <w:w w:val="115"/>
        </w:rPr>
        <w:t xml:space="preserve"> </w:t>
      </w:r>
      <w:r>
        <w:rPr>
          <w:spacing w:val="-16"/>
          <w:w w:val="115"/>
        </w:rPr>
        <w:t>фольклорных</w:t>
      </w:r>
      <w:r>
        <w:rPr>
          <w:spacing w:val="-35"/>
          <w:w w:val="115"/>
        </w:rPr>
        <w:t xml:space="preserve"> </w:t>
      </w:r>
      <w:r>
        <w:rPr>
          <w:spacing w:val="-16"/>
          <w:w w:val="115"/>
        </w:rPr>
        <w:t>жанров;</w:t>
      </w:r>
    </w:p>
    <w:p>
      <w:pPr>
        <w:pStyle w:val="14"/>
        <w:numPr>
          <w:ilvl w:val="0"/>
          <w:numId w:val="98"/>
        </w:numPr>
        <w:tabs>
          <w:tab w:val="left" w:pos="1875"/>
        </w:tabs>
        <w:spacing w:line="256" w:lineRule="auto"/>
        <w:ind w:right="941" w:hanging="228"/>
        <w:jc w:val="left"/>
        <w:rPr>
          <w:sz w:val="24"/>
        </w:rPr>
      </w:pPr>
      <w:r>
        <w:rPr>
          <w:spacing w:val="-18"/>
          <w:w w:val="120"/>
          <w:sz w:val="24"/>
        </w:rPr>
        <w:t>различает</w:t>
      </w:r>
      <w:r>
        <w:rPr>
          <w:spacing w:val="11"/>
          <w:w w:val="120"/>
          <w:sz w:val="24"/>
        </w:rPr>
        <w:t xml:space="preserve"> </w:t>
      </w:r>
      <w:r>
        <w:rPr>
          <w:w w:val="120"/>
          <w:sz w:val="24"/>
        </w:rPr>
        <w:t>и</w:t>
      </w:r>
      <w:r>
        <w:rPr>
          <w:spacing w:val="12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характеризует</w:t>
      </w:r>
      <w:r>
        <w:rPr>
          <w:spacing w:val="12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фольклорные</w:t>
      </w:r>
      <w:r>
        <w:rPr>
          <w:spacing w:val="9"/>
          <w:w w:val="120"/>
          <w:sz w:val="24"/>
        </w:rPr>
        <w:t xml:space="preserve"> </w:t>
      </w:r>
      <w:r>
        <w:rPr>
          <w:spacing w:val="-16"/>
          <w:w w:val="120"/>
          <w:sz w:val="24"/>
        </w:rPr>
        <w:t>жанры</w:t>
      </w:r>
      <w:r>
        <w:rPr>
          <w:spacing w:val="11"/>
          <w:w w:val="120"/>
          <w:sz w:val="24"/>
        </w:rPr>
        <w:t xml:space="preserve"> </w:t>
      </w:r>
      <w:r>
        <w:rPr>
          <w:spacing w:val="-20"/>
          <w:w w:val="120"/>
          <w:sz w:val="24"/>
        </w:rPr>
        <w:t>музыки(песенные,</w:t>
      </w:r>
      <w:r>
        <w:rPr>
          <w:spacing w:val="13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танцевальные),</w:t>
      </w:r>
      <w:r>
        <w:rPr>
          <w:spacing w:val="-69"/>
          <w:w w:val="120"/>
          <w:sz w:val="24"/>
        </w:rPr>
        <w:t xml:space="preserve"> </w:t>
      </w:r>
      <w:r>
        <w:rPr>
          <w:w w:val="120"/>
          <w:sz w:val="24"/>
        </w:rPr>
        <w:t>вычленяет</w:t>
      </w:r>
      <w:r>
        <w:rPr>
          <w:spacing w:val="-49"/>
          <w:w w:val="120"/>
          <w:sz w:val="24"/>
        </w:rPr>
        <w:t xml:space="preserve"> </w:t>
      </w:r>
      <w:r>
        <w:rPr>
          <w:w w:val="120"/>
          <w:sz w:val="24"/>
        </w:rPr>
        <w:t>и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называет</w:t>
      </w:r>
      <w:r>
        <w:rPr>
          <w:spacing w:val="-47"/>
          <w:w w:val="120"/>
          <w:sz w:val="24"/>
        </w:rPr>
        <w:t xml:space="preserve"> </w:t>
      </w:r>
      <w:r>
        <w:rPr>
          <w:w w:val="120"/>
          <w:sz w:val="24"/>
        </w:rPr>
        <w:t>типичные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жанровые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признаки;</w:t>
      </w:r>
    </w:p>
    <w:p>
      <w:pPr>
        <w:pStyle w:val="9"/>
        <w:spacing w:line="254" w:lineRule="auto"/>
        <w:ind w:left="1925" w:hanging="228"/>
        <w:jc w:val="left"/>
      </w:pPr>
      <w:r>
        <w:rPr>
          <w:spacing w:val="-15"/>
          <w:w w:val="120"/>
        </w:rPr>
        <w:t>-определяет</w:t>
      </w:r>
      <w:r>
        <w:rPr>
          <w:spacing w:val="15"/>
          <w:w w:val="120"/>
        </w:rPr>
        <w:t xml:space="preserve"> </w:t>
      </w:r>
      <w:r>
        <w:rPr>
          <w:spacing w:val="-14"/>
          <w:w w:val="120"/>
        </w:rPr>
        <w:t>характер,</w:t>
      </w:r>
      <w:r>
        <w:rPr>
          <w:spacing w:val="17"/>
          <w:w w:val="120"/>
        </w:rPr>
        <w:t xml:space="preserve"> </w:t>
      </w:r>
      <w:r>
        <w:rPr>
          <w:spacing w:val="-14"/>
          <w:w w:val="120"/>
        </w:rPr>
        <w:t>настроение</w:t>
      </w:r>
      <w:r>
        <w:rPr>
          <w:spacing w:val="17"/>
          <w:w w:val="120"/>
        </w:rPr>
        <w:t xml:space="preserve"> </w:t>
      </w:r>
      <w:r>
        <w:rPr>
          <w:spacing w:val="-14"/>
          <w:w w:val="120"/>
        </w:rPr>
        <w:t>музыкальных</w:t>
      </w:r>
      <w:r>
        <w:rPr>
          <w:spacing w:val="18"/>
          <w:w w:val="120"/>
        </w:rPr>
        <w:t xml:space="preserve"> </w:t>
      </w:r>
      <w:r>
        <w:rPr>
          <w:spacing w:val="-14"/>
          <w:w w:val="120"/>
        </w:rPr>
        <w:t>произведений</w:t>
      </w:r>
      <w:r>
        <w:rPr>
          <w:spacing w:val="16"/>
          <w:w w:val="120"/>
        </w:rPr>
        <w:t xml:space="preserve"> </w:t>
      </w:r>
      <w:r>
        <w:rPr>
          <w:spacing w:val="-14"/>
          <w:w w:val="120"/>
        </w:rPr>
        <w:t>духовной</w:t>
      </w:r>
      <w:r>
        <w:rPr>
          <w:spacing w:val="16"/>
          <w:w w:val="120"/>
        </w:rPr>
        <w:t xml:space="preserve"> </w:t>
      </w:r>
      <w:r>
        <w:rPr>
          <w:spacing w:val="-14"/>
          <w:w w:val="120"/>
        </w:rPr>
        <w:t>музыки,</w:t>
      </w:r>
      <w:r>
        <w:rPr>
          <w:spacing w:val="-69"/>
          <w:w w:val="120"/>
        </w:rPr>
        <w:t xml:space="preserve"> </w:t>
      </w:r>
      <w:r>
        <w:rPr>
          <w:w w:val="120"/>
        </w:rPr>
        <w:t>характеризует</w:t>
      </w:r>
      <w:r>
        <w:rPr>
          <w:spacing w:val="-48"/>
          <w:w w:val="120"/>
        </w:rPr>
        <w:t xml:space="preserve"> </w:t>
      </w:r>
      <w:r>
        <w:rPr>
          <w:w w:val="120"/>
        </w:rPr>
        <w:t>её</w:t>
      </w:r>
      <w:r>
        <w:rPr>
          <w:spacing w:val="-47"/>
          <w:w w:val="120"/>
        </w:rPr>
        <w:t xml:space="preserve"> </w:t>
      </w:r>
      <w:r>
        <w:rPr>
          <w:w w:val="120"/>
        </w:rPr>
        <w:t>жизненное</w:t>
      </w:r>
      <w:r>
        <w:rPr>
          <w:spacing w:val="-46"/>
          <w:w w:val="120"/>
        </w:rPr>
        <w:t xml:space="preserve"> </w:t>
      </w:r>
      <w:r>
        <w:rPr>
          <w:w w:val="120"/>
        </w:rPr>
        <w:t>предназначение;</w:t>
      </w:r>
    </w:p>
    <w:p>
      <w:pPr>
        <w:pStyle w:val="9"/>
        <w:spacing w:before="1"/>
        <w:ind w:left="1966"/>
        <w:jc w:val="left"/>
      </w:pPr>
      <w:r>
        <w:rPr>
          <w:spacing w:val="-20"/>
          <w:w w:val="115"/>
        </w:rPr>
        <w:t>-</w:t>
      </w:r>
      <w:r>
        <w:rPr>
          <w:spacing w:val="-35"/>
          <w:w w:val="115"/>
        </w:rPr>
        <w:t xml:space="preserve"> </w:t>
      </w:r>
      <w:r>
        <w:rPr>
          <w:spacing w:val="-20"/>
          <w:w w:val="115"/>
        </w:rPr>
        <w:t>исполняет доступные образцы духовной музыки;</w:t>
      </w:r>
    </w:p>
    <w:p>
      <w:pPr>
        <w:pStyle w:val="14"/>
        <w:numPr>
          <w:ilvl w:val="0"/>
          <w:numId w:val="98"/>
        </w:numPr>
        <w:tabs>
          <w:tab w:val="left" w:pos="1830"/>
        </w:tabs>
        <w:spacing w:before="2" w:line="259" w:lineRule="auto"/>
        <w:ind w:right="939" w:hanging="228"/>
        <w:rPr>
          <w:sz w:val="24"/>
        </w:rPr>
      </w:pPr>
      <w:r>
        <w:rPr>
          <w:spacing w:val="-19"/>
          <w:w w:val="115"/>
          <w:sz w:val="24"/>
        </w:rPr>
        <w:t>различает</w:t>
      </w:r>
      <w:r>
        <w:rPr>
          <w:spacing w:val="-16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на</w:t>
      </w:r>
      <w:r>
        <w:rPr>
          <w:spacing w:val="-15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 xml:space="preserve">слух </w:t>
      </w:r>
      <w:r>
        <w:rPr>
          <w:spacing w:val="-19"/>
          <w:w w:val="115"/>
          <w:sz w:val="24"/>
        </w:rPr>
        <w:t>произведения</w:t>
      </w:r>
      <w:r>
        <w:rPr>
          <w:spacing w:val="-15"/>
          <w:w w:val="115"/>
          <w:sz w:val="24"/>
        </w:rPr>
        <w:t xml:space="preserve"> кла</w:t>
      </w:r>
      <w:r>
        <w:rPr>
          <w:b/>
          <w:spacing w:val="-15"/>
          <w:w w:val="115"/>
          <w:sz w:val="24"/>
        </w:rPr>
        <w:t>сс</w:t>
      </w:r>
      <w:r>
        <w:rPr>
          <w:spacing w:val="-18"/>
          <w:w w:val="115"/>
          <w:sz w:val="24"/>
        </w:rPr>
        <w:t>ической</w:t>
      </w:r>
      <w:r>
        <w:rPr>
          <w:spacing w:val="-20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музыки, называет</w:t>
      </w:r>
      <w:r>
        <w:rPr>
          <w:spacing w:val="-12"/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автора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2"/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произведение,</w:t>
      </w:r>
      <w:r>
        <w:rPr>
          <w:spacing w:val="-67"/>
          <w:w w:val="115"/>
          <w:sz w:val="24"/>
        </w:rPr>
        <w:t xml:space="preserve"> </w:t>
      </w:r>
      <w:r>
        <w:rPr>
          <w:w w:val="115"/>
          <w:sz w:val="24"/>
        </w:rPr>
        <w:t>исполнительский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состав;</w:t>
      </w:r>
    </w:p>
    <w:p>
      <w:pPr>
        <w:pStyle w:val="14"/>
        <w:numPr>
          <w:ilvl w:val="0"/>
          <w:numId w:val="98"/>
        </w:numPr>
        <w:tabs>
          <w:tab w:val="left" w:pos="1856"/>
        </w:tabs>
        <w:spacing w:line="259" w:lineRule="auto"/>
        <w:ind w:right="940" w:hanging="228"/>
        <w:rPr>
          <w:sz w:val="24"/>
        </w:rPr>
      </w:pPr>
      <w:r>
        <w:rPr>
          <w:spacing w:val="-19"/>
          <w:w w:val="115"/>
          <w:sz w:val="24"/>
        </w:rPr>
        <w:t>воспринимает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музыку</w:t>
      </w:r>
      <w:r>
        <w:rPr>
          <w:w w:val="115"/>
          <w:sz w:val="24"/>
        </w:rPr>
        <w:t xml:space="preserve"> в </w:t>
      </w:r>
      <w:r>
        <w:rPr>
          <w:spacing w:val="-19"/>
          <w:w w:val="115"/>
          <w:sz w:val="24"/>
        </w:rPr>
        <w:t>соответствии</w:t>
      </w:r>
      <w:r>
        <w:rPr>
          <w:w w:val="115"/>
          <w:sz w:val="24"/>
        </w:rPr>
        <w:t xml:space="preserve"> с </w:t>
      </w:r>
      <w:r>
        <w:rPr>
          <w:spacing w:val="-11"/>
          <w:w w:val="115"/>
          <w:sz w:val="24"/>
        </w:rPr>
        <w:t>её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настроением,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характером, осознает</w:t>
      </w:r>
      <w:r>
        <w:rPr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эмоции и</w:t>
      </w:r>
      <w:r>
        <w:rPr>
          <w:spacing w:val="-66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чувства,</w:t>
      </w:r>
      <w:r>
        <w:rPr>
          <w:spacing w:val="-27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вызванные</w:t>
      </w:r>
      <w:r>
        <w:rPr>
          <w:spacing w:val="-30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музыкальным</w:t>
      </w:r>
      <w:r>
        <w:rPr>
          <w:spacing w:val="-27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звучанием,</w:t>
      </w:r>
      <w:r>
        <w:rPr>
          <w:spacing w:val="-27"/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умеет</w:t>
      </w:r>
      <w:r>
        <w:rPr>
          <w:spacing w:val="-31"/>
          <w:w w:val="115"/>
          <w:sz w:val="24"/>
        </w:rPr>
        <w:t xml:space="preserve"> </w:t>
      </w:r>
      <w:r>
        <w:rPr>
          <w:spacing w:val="-17"/>
          <w:w w:val="115"/>
          <w:sz w:val="24"/>
        </w:rPr>
        <w:t>кратко</w:t>
      </w:r>
      <w:r>
        <w:rPr>
          <w:spacing w:val="-29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описать</w:t>
      </w:r>
      <w:r>
        <w:rPr>
          <w:spacing w:val="-28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свои</w:t>
      </w:r>
      <w:r>
        <w:rPr>
          <w:spacing w:val="-29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впечатления</w:t>
      </w:r>
      <w:r>
        <w:rPr>
          <w:spacing w:val="-27"/>
          <w:w w:val="115"/>
          <w:sz w:val="24"/>
        </w:rPr>
        <w:t xml:space="preserve"> </w:t>
      </w:r>
      <w:r>
        <w:rPr>
          <w:spacing w:val="-23"/>
          <w:w w:val="115"/>
          <w:sz w:val="24"/>
        </w:rPr>
        <w:t>от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музыкального</w:t>
      </w:r>
      <w:r>
        <w:rPr>
          <w:spacing w:val="-42"/>
          <w:w w:val="115"/>
          <w:sz w:val="24"/>
        </w:rPr>
        <w:t xml:space="preserve"> </w:t>
      </w:r>
      <w:r>
        <w:rPr>
          <w:w w:val="115"/>
          <w:sz w:val="24"/>
        </w:rPr>
        <w:t>восприятия;</w:t>
      </w:r>
    </w:p>
    <w:p>
      <w:pPr>
        <w:pStyle w:val="14"/>
        <w:numPr>
          <w:ilvl w:val="0"/>
          <w:numId w:val="98"/>
        </w:numPr>
        <w:tabs>
          <w:tab w:val="left" w:pos="1837"/>
        </w:tabs>
        <w:spacing w:line="259" w:lineRule="auto"/>
        <w:ind w:right="938" w:hanging="228"/>
        <w:rPr>
          <w:sz w:val="24"/>
        </w:rPr>
      </w:pPr>
      <w:r>
        <w:rPr>
          <w:spacing w:val="-19"/>
          <w:w w:val="120"/>
          <w:sz w:val="24"/>
        </w:rPr>
        <w:t>характеризует</w:t>
      </w:r>
      <w:r>
        <w:rPr>
          <w:spacing w:val="-29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выразительные</w:t>
      </w:r>
      <w:r>
        <w:rPr>
          <w:spacing w:val="-25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средства,</w:t>
      </w:r>
      <w:r>
        <w:rPr>
          <w:spacing w:val="-23"/>
          <w:w w:val="120"/>
          <w:sz w:val="24"/>
        </w:rPr>
        <w:t xml:space="preserve"> </w:t>
      </w:r>
      <w:r>
        <w:rPr>
          <w:spacing w:val="-20"/>
          <w:w w:val="120"/>
          <w:sz w:val="24"/>
        </w:rPr>
        <w:t>использованные</w:t>
      </w:r>
      <w:r>
        <w:rPr>
          <w:spacing w:val="-24"/>
          <w:w w:val="120"/>
          <w:sz w:val="24"/>
        </w:rPr>
        <w:t xml:space="preserve"> </w:t>
      </w:r>
      <w:r>
        <w:rPr>
          <w:spacing w:val="-20"/>
          <w:w w:val="120"/>
          <w:sz w:val="24"/>
        </w:rPr>
        <w:t>композитором</w:t>
      </w:r>
      <w:r>
        <w:rPr>
          <w:spacing w:val="-26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для</w:t>
      </w:r>
      <w:r>
        <w:rPr>
          <w:spacing w:val="-27"/>
          <w:w w:val="120"/>
          <w:sz w:val="24"/>
        </w:rPr>
        <w:t xml:space="preserve"> </w:t>
      </w:r>
      <w:r>
        <w:rPr>
          <w:spacing w:val="-18"/>
          <w:w w:val="120"/>
          <w:sz w:val="24"/>
        </w:rPr>
        <w:t>создания</w:t>
      </w:r>
      <w:r>
        <w:rPr>
          <w:spacing w:val="-70"/>
          <w:w w:val="120"/>
          <w:sz w:val="24"/>
        </w:rPr>
        <w:t xml:space="preserve"> </w:t>
      </w:r>
      <w:r>
        <w:rPr>
          <w:w w:val="120"/>
          <w:sz w:val="24"/>
        </w:rPr>
        <w:t>музыкального</w:t>
      </w:r>
      <w:r>
        <w:rPr>
          <w:spacing w:val="-43"/>
          <w:w w:val="120"/>
          <w:sz w:val="24"/>
        </w:rPr>
        <w:t xml:space="preserve"> </w:t>
      </w:r>
      <w:r>
        <w:rPr>
          <w:w w:val="120"/>
          <w:sz w:val="24"/>
        </w:rPr>
        <w:t>образа;</w:t>
      </w:r>
    </w:p>
    <w:p>
      <w:pPr>
        <w:pStyle w:val="14"/>
        <w:numPr>
          <w:ilvl w:val="0"/>
          <w:numId w:val="98"/>
        </w:numPr>
        <w:tabs>
          <w:tab w:val="left" w:pos="1839"/>
        </w:tabs>
        <w:ind w:left="1838" w:hanging="142"/>
        <w:rPr>
          <w:sz w:val="24"/>
        </w:rPr>
      </w:pPr>
      <w:r>
        <w:rPr>
          <w:spacing w:val="-16"/>
          <w:w w:val="115"/>
          <w:sz w:val="24"/>
        </w:rPr>
        <w:t>имеет</w:t>
      </w:r>
      <w:r>
        <w:rPr>
          <w:spacing w:val="-17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представление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о</w:t>
      </w:r>
      <w:r>
        <w:rPr>
          <w:spacing w:val="-16"/>
          <w:w w:val="115"/>
          <w:sz w:val="24"/>
        </w:rPr>
        <w:t xml:space="preserve"> </w:t>
      </w:r>
      <w:r>
        <w:rPr>
          <w:spacing w:val="-20"/>
          <w:w w:val="115"/>
          <w:sz w:val="24"/>
        </w:rPr>
        <w:t>разнообразии</w:t>
      </w:r>
      <w:r>
        <w:rPr>
          <w:spacing w:val="-14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современной</w:t>
      </w:r>
      <w:r>
        <w:rPr>
          <w:spacing w:val="-18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музыкальной</w:t>
      </w:r>
      <w:r>
        <w:rPr>
          <w:spacing w:val="-18"/>
          <w:w w:val="115"/>
          <w:sz w:val="24"/>
        </w:rPr>
        <w:t xml:space="preserve"> культуры,</w:t>
      </w:r>
      <w:r>
        <w:rPr>
          <w:spacing w:val="-16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стремиться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к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spacing w:before="68"/>
        <w:ind w:left="1925"/>
        <w:jc w:val="left"/>
      </w:pPr>
      <w:r>
        <w:rPr>
          <w:spacing w:val="-19"/>
          <w:w w:val="115"/>
        </w:rPr>
        <w:t>расширению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музыкального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кругозора;</w:t>
      </w:r>
    </w:p>
    <w:p>
      <w:pPr>
        <w:pStyle w:val="14"/>
        <w:numPr>
          <w:ilvl w:val="0"/>
          <w:numId w:val="98"/>
        </w:numPr>
        <w:tabs>
          <w:tab w:val="left" w:pos="1854"/>
        </w:tabs>
        <w:spacing w:before="24" w:line="259" w:lineRule="auto"/>
        <w:ind w:right="941" w:hanging="228"/>
        <w:rPr>
          <w:sz w:val="24"/>
        </w:rPr>
      </w:pPr>
      <w:r>
        <w:rPr>
          <w:spacing w:val="-19"/>
          <w:w w:val="120"/>
          <w:sz w:val="24"/>
        </w:rPr>
        <w:t>определяет</w:t>
      </w:r>
      <w:r>
        <w:rPr>
          <w:w w:val="120"/>
          <w:sz w:val="24"/>
        </w:rPr>
        <w:t xml:space="preserve"> и </w:t>
      </w:r>
      <w:r>
        <w:rPr>
          <w:spacing w:val="-18"/>
          <w:w w:val="120"/>
          <w:sz w:val="24"/>
        </w:rPr>
        <w:t>называет</w:t>
      </w:r>
      <w:r>
        <w:rPr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особенности</w:t>
      </w:r>
      <w:r>
        <w:rPr>
          <w:w w:val="120"/>
          <w:sz w:val="24"/>
        </w:rPr>
        <w:t xml:space="preserve"> </w:t>
      </w:r>
      <w:r>
        <w:rPr>
          <w:spacing w:val="-20"/>
          <w:w w:val="120"/>
          <w:sz w:val="24"/>
        </w:rPr>
        <w:t>музыкально-сценических</w:t>
      </w:r>
      <w:r>
        <w:rPr>
          <w:spacing w:val="1"/>
          <w:w w:val="120"/>
          <w:sz w:val="24"/>
        </w:rPr>
        <w:t xml:space="preserve"> </w:t>
      </w:r>
      <w:r>
        <w:rPr>
          <w:spacing w:val="-19"/>
          <w:w w:val="120"/>
          <w:sz w:val="24"/>
        </w:rPr>
        <w:t>жанров (опера,</w:t>
      </w:r>
      <w:r>
        <w:rPr>
          <w:w w:val="120"/>
          <w:sz w:val="24"/>
        </w:rPr>
        <w:t xml:space="preserve"> </w:t>
      </w:r>
      <w:r>
        <w:rPr>
          <w:spacing w:val="-18"/>
          <w:w w:val="120"/>
          <w:sz w:val="24"/>
        </w:rPr>
        <w:t>балет,</w:t>
      </w:r>
      <w:r>
        <w:rPr>
          <w:spacing w:val="-69"/>
          <w:w w:val="120"/>
          <w:sz w:val="24"/>
        </w:rPr>
        <w:t xml:space="preserve"> </w:t>
      </w:r>
      <w:r>
        <w:rPr>
          <w:w w:val="120"/>
          <w:sz w:val="24"/>
        </w:rPr>
        <w:t>оперетта,</w:t>
      </w:r>
      <w:r>
        <w:rPr>
          <w:spacing w:val="-43"/>
          <w:w w:val="120"/>
          <w:sz w:val="24"/>
        </w:rPr>
        <w:t xml:space="preserve"> </w:t>
      </w:r>
      <w:r>
        <w:rPr>
          <w:w w:val="120"/>
          <w:sz w:val="24"/>
        </w:rPr>
        <w:t>мюзикл);</w:t>
      </w:r>
    </w:p>
    <w:p>
      <w:pPr>
        <w:pStyle w:val="9"/>
        <w:spacing w:line="259" w:lineRule="auto"/>
        <w:ind w:left="1925" w:right="940" w:hanging="228"/>
      </w:pPr>
      <w:r>
        <w:rPr>
          <w:spacing w:val="-19"/>
          <w:w w:val="120"/>
        </w:rPr>
        <w:t>-различает</w:t>
      </w:r>
      <w:r>
        <w:rPr>
          <w:w w:val="120"/>
        </w:rPr>
        <w:t xml:space="preserve"> </w:t>
      </w:r>
      <w:r>
        <w:rPr>
          <w:spacing w:val="-19"/>
          <w:w w:val="120"/>
        </w:rPr>
        <w:t>отдельные</w:t>
      </w:r>
      <w:r>
        <w:rPr>
          <w:w w:val="120"/>
        </w:rPr>
        <w:t xml:space="preserve"> </w:t>
      </w:r>
      <w:r>
        <w:rPr>
          <w:spacing w:val="-17"/>
          <w:w w:val="120"/>
        </w:rPr>
        <w:t>номера</w:t>
      </w:r>
      <w:r>
        <w:rPr>
          <w:w w:val="120"/>
        </w:rPr>
        <w:t xml:space="preserve"> </w:t>
      </w:r>
      <w:r>
        <w:rPr>
          <w:spacing w:val="-20"/>
          <w:w w:val="120"/>
        </w:rPr>
        <w:t>музыкального</w:t>
      </w:r>
      <w:r>
        <w:rPr>
          <w:w w:val="120"/>
        </w:rPr>
        <w:t xml:space="preserve"> </w:t>
      </w:r>
      <w:r>
        <w:rPr>
          <w:spacing w:val="-20"/>
          <w:w w:val="120"/>
        </w:rPr>
        <w:t>спектакля(ария,хор,</w:t>
      </w:r>
      <w:r>
        <w:rPr>
          <w:w w:val="120"/>
        </w:rPr>
        <w:t xml:space="preserve"> </w:t>
      </w:r>
      <w:r>
        <w:rPr>
          <w:spacing w:val="-18"/>
          <w:w w:val="120"/>
        </w:rPr>
        <w:t>увертюра</w:t>
      </w:r>
      <w:r>
        <w:rPr>
          <w:w w:val="120"/>
        </w:rPr>
        <w:t xml:space="preserve"> и </w:t>
      </w:r>
      <w:r>
        <w:rPr>
          <w:spacing w:val="-11"/>
          <w:w w:val="120"/>
        </w:rPr>
        <w:t>т.</w:t>
      </w:r>
      <w:r>
        <w:rPr>
          <w:w w:val="120"/>
        </w:rPr>
        <w:t xml:space="preserve"> </w:t>
      </w:r>
      <w:r>
        <w:rPr>
          <w:spacing w:val="-16"/>
          <w:w w:val="120"/>
        </w:rPr>
        <w:t>д.),</w:t>
      </w:r>
      <w:r>
        <w:rPr>
          <w:spacing w:val="1"/>
          <w:w w:val="120"/>
        </w:rPr>
        <w:t xml:space="preserve"> </w:t>
      </w:r>
      <w:r>
        <w:rPr>
          <w:spacing w:val="-17"/>
          <w:w w:val="120"/>
        </w:rPr>
        <w:t>узнает</w:t>
      </w:r>
      <w:r>
        <w:rPr>
          <w:spacing w:val="-22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22"/>
          <w:w w:val="120"/>
        </w:rPr>
        <w:t xml:space="preserve"> </w:t>
      </w:r>
      <w:r>
        <w:rPr>
          <w:spacing w:val="-16"/>
          <w:w w:val="120"/>
        </w:rPr>
        <w:t>слух</w:t>
      </w:r>
      <w:r>
        <w:rPr>
          <w:spacing w:val="-22"/>
          <w:w w:val="120"/>
        </w:rPr>
        <w:t xml:space="preserve"> </w:t>
      </w:r>
      <w:r>
        <w:rPr>
          <w:w w:val="120"/>
        </w:rPr>
        <w:t>и</w:t>
      </w:r>
      <w:r>
        <w:rPr>
          <w:spacing w:val="-21"/>
          <w:w w:val="120"/>
        </w:rPr>
        <w:t xml:space="preserve"> </w:t>
      </w:r>
      <w:r>
        <w:rPr>
          <w:spacing w:val="-19"/>
          <w:w w:val="120"/>
        </w:rPr>
        <w:t>называет</w:t>
      </w:r>
      <w:r>
        <w:rPr>
          <w:spacing w:val="-22"/>
          <w:w w:val="120"/>
        </w:rPr>
        <w:t xml:space="preserve"> </w:t>
      </w:r>
      <w:r>
        <w:rPr>
          <w:spacing w:val="-18"/>
          <w:w w:val="120"/>
        </w:rPr>
        <w:t>освоенные</w:t>
      </w:r>
      <w:r>
        <w:rPr>
          <w:spacing w:val="-21"/>
          <w:w w:val="120"/>
        </w:rPr>
        <w:t xml:space="preserve"> </w:t>
      </w:r>
      <w:r>
        <w:rPr>
          <w:spacing w:val="-19"/>
          <w:w w:val="120"/>
        </w:rPr>
        <w:t>музыкальные</w:t>
      </w:r>
      <w:r>
        <w:rPr>
          <w:spacing w:val="-21"/>
          <w:w w:val="120"/>
        </w:rPr>
        <w:t xml:space="preserve"> </w:t>
      </w:r>
      <w:r>
        <w:rPr>
          <w:spacing w:val="-19"/>
          <w:w w:val="120"/>
        </w:rPr>
        <w:t>произведения</w:t>
      </w:r>
      <w:r>
        <w:rPr>
          <w:spacing w:val="-21"/>
          <w:w w:val="120"/>
        </w:rPr>
        <w:t xml:space="preserve"> </w:t>
      </w:r>
      <w:r>
        <w:rPr>
          <w:spacing w:val="-19"/>
          <w:w w:val="120"/>
        </w:rPr>
        <w:t xml:space="preserve">(фрагменты) </w:t>
      </w:r>
      <w:r>
        <w:rPr>
          <w:w w:val="120"/>
        </w:rPr>
        <w:t>и</w:t>
      </w:r>
      <w:r>
        <w:rPr>
          <w:spacing w:val="-24"/>
          <w:w w:val="120"/>
        </w:rPr>
        <w:t xml:space="preserve"> </w:t>
      </w:r>
      <w:r>
        <w:rPr>
          <w:spacing w:val="-20"/>
          <w:w w:val="120"/>
        </w:rPr>
        <w:t>их</w:t>
      </w:r>
      <w:r>
        <w:rPr>
          <w:spacing w:val="-19"/>
          <w:w w:val="120"/>
        </w:rPr>
        <w:t xml:space="preserve"> </w:t>
      </w:r>
      <w:r>
        <w:rPr>
          <w:w w:val="120"/>
        </w:rPr>
        <w:t>авторов;</w:t>
      </w:r>
    </w:p>
    <w:p>
      <w:pPr>
        <w:pStyle w:val="9"/>
        <w:spacing w:line="259" w:lineRule="auto"/>
        <w:ind w:left="1925" w:right="938" w:hanging="228"/>
      </w:pPr>
      <w:r>
        <w:rPr>
          <w:spacing w:val="-19"/>
          <w:w w:val="115"/>
        </w:rPr>
        <w:t>-осознает</w:t>
      </w:r>
      <w:r>
        <w:rPr>
          <w:spacing w:val="-29"/>
          <w:w w:val="115"/>
        </w:rPr>
        <w:t xml:space="preserve"> </w:t>
      </w:r>
      <w:r>
        <w:rPr>
          <w:spacing w:val="-19"/>
          <w:w w:val="115"/>
        </w:rPr>
        <w:t>собственные</w:t>
      </w:r>
      <w:r>
        <w:rPr>
          <w:spacing w:val="-31"/>
          <w:w w:val="115"/>
        </w:rPr>
        <w:t xml:space="preserve"> </w:t>
      </w:r>
      <w:r>
        <w:rPr>
          <w:spacing w:val="-18"/>
          <w:w w:val="115"/>
        </w:rPr>
        <w:t>чувства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spacing w:val="-18"/>
          <w:w w:val="115"/>
        </w:rPr>
        <w:t>мысли,</w:t>
      </w:r>
      <w:r>
        <w:rPr>
          <w:spacing w:val="-27"/>
          <w:w w:val="115"/>
        </w:rPr>
        <w:t xml:space="preserve"> </w:t>
      </w:r>
      <w:r>
        <w:rPr>
          <w:spacing w:val="-19"/>
          <w:w w:val="115"/>
        </w:rPr>
        <w:t>эстетические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переживания,</w:t>
      </w:r>
      <w:r>
        <w:rPr>
          <w:spacing w:val="-27"/>
          <w:w w:val="115"/>
        </w:rPr>
        <w:t xml:space="preserve"> </w:t>
      </w:r>
      <w:r>
        <w:rPr>
          <w:spacing w:val="-19"/>
          <w:w w:val="115"/>
        </w:rPr>
        <w:t>замечает</w:t>
      </w:r>
      <w:r>
        <w:rPr>
          <w:spacing w:val="-28"/>
          <w:w w:val="115"/>
        </w:rPr>
        <w:t xml:space="preserve"> </w:t>
      </w:r>
      <w:r>
        <w:rPr>
          <w:spacing w:val="-19"/>
          <w:w w:val="115"/>
        </w:rPr>
        <w:t>прекрасное</w:t>
      </w:r>
      <w:r>
        <w:rPr>
          <w:spacing w:val="-28"/>
          <w:w w:val="115"/>
        </w:rPr>
        <w:t xml:space="preserve"> </w:t>
      </w:r>
      <w:r>
        <w:rPr>
          <w:w w:val="115"/>
        </w:rPr>
        <w:t>в</w:t>
      </w:r>
      <w:r>
        <w:rPr>
          <w:spacing w:val="-67"/>
          <w:w w:val="115"/>
        </w:rPr>
        <w:t xml:space="preserve"> </w:t>
      </w:r>
      <w:r>
        <w:rPr>
          <w:spacing w:val="-7"/>
          <w:w w:val="115"/>
        </w:rPr>
        <w:t>окружающем мире</w:t>
      </w:r>
      <w:r>
        <w:rPr>
          <w:spacing w:val="-6"/>
          <w:w w:val="115"/>
        </w:rPr>
        <w:t xml:space="preserve"> </w:t>
      </w:r>
      <w:r>
        <w:rPr>
          <w:spacing w:val="-7"/>
          <w:w w:val="115"/>
        </w:rPr>
        <w:t>и в человеке,</w:t>
      </w:r>
      <w:r>
        <w:rPr>
          <w:spacing w:val="-6"/>
          <w:w w:val="115"/>
        </w:rPr>
        <w:t xml:space="preserve"> </w:t>
      </w:r>
      <w:r>
        <w:rPr>
          <w:spacing w:val="-7"/>
          <w:w w:val="115"/>
        </w:rPr>
        <w:t>стремиться</w:t>
      </w:r>
      <w:r>
        <w:rPr>
          <w:spacing w:val="-6"/>
          <w:w w:val="115"/>
        </w:rPr>
        <w:t xml:space="preserve"> </w:t>
      </w:r>
      <w:r>
        <w:rPr>
          <w:spacing w:val="-7"/>
          <w:w w:val="115"/>
        </w:rPr>
        <w:t>к</w:t>
      </w:r>
      <w:r>
        <w:rPr>
          <w:spacing w:val="-6"/>
          <w:w w:val="115"/>
        </w:rPr>
        <w:t xml:space="preserve"> </w:t>
      </w:r>
      <w:r>
        <w:rPr>
          <w:spacing w:val="-7"/>
          <w:w w:val="115"/>
        </w:rPr>
        <w:t>развитию</w:t>
      </w:r>
      <w:r>
        <w:rPr>
          <w:spacing w:val="-6"/>
          <w:w w:val="115"/>
        </w:rPr>
        <w:t xml:space="preserve"> </w:t>
      </w:r>
      <w:r>
        <w:rPr>
          <w:spacing w:val="-7"/>
          <w:w w:val="115"/>
        </w:rPr>
        <w:t>и удовлетворению</w:t>
      </w:r>
      <w:r>
        <w:rPr>
          <w:spacing w:val="-6"/>
          <w:w w:val="115"/>
        </w:rPr>
        <w:t xml:space="preserve"> </w:t>
      </w:r>
      <w:r>
        <w:rPr>
          <w:w w:val="115"/>
        </w:rPr>
        <w:t>эстетических потребностей.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pStyle w:val="14"/>
        <w:numPr>
          <w:ilvl w:val="0"/>
          <w:numId w:val="99"/>
        </w:numPr>
        <w:tabs>
          <w:tab w:val="left" w:pos="2470"/>
        </w:tabs>
        <w:spacing w:line="274" w:lineRule="exact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14"/>
        <w:numPr>
          <w:ilvl w:val="1"/>
          <w:numId w:val="98"/>
        </w:numPr>
        <w:tabs>
          <w:tab w:val="left" w:pos="2463"/>
        </w:tabs>
        <w:ind w:right="846" w:firstLine="707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 мужских), хоров (детских, женских, мужских, смешанных, а также 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репертуара;</w:t>
      </w:r>
    </w:p>
    <w:p>
      <w:pPr>
        <w:pStyle w:val="14"/>
        <w:numPr>
          <w:ilvl w:val="1"/>
          <w:numId w:val="98"/>
        </w:numPr>
        <w:tabs>
          <w:tab w:val="left" w:pos="2456"/>
        </w:tabs>
        <w:ind w:right="854" w:firstLine="707"/>
        <w:rPr>
          <w:sz w:val="24"/>
        </w:rPr>
      </w:pPr>
      <w:r>
        <w:rPr>
          <w:sz w:val="24"/>
        </w:rPr>
        <w:t>умеет представления о народной и профессиональной (композиторской) 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балете, опере, мюзикле, произведениях для симфонического оркестра и оркестра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>
      <w:pPr>
        <w:pStyle w:val="14"/>
        <w:numPr>
          <w:ilvl w:val="1"/>
          <w:numId w:val="98"/>
        </w:numPr>
        <w:tabs>
          <w:tab w:val="left" w:pos="2482"/>
        </w:tabs>
        <w:ind w:right="847" w:firstLine="707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>
      <w:pPr>
        <w:pStyle w:val="14"/>
        <w:numPr>
          <w:ilvl w:val="0"/>
          <w:numId w:val="96"/>
        </w:numPr>
        <w:tabs>
          <w:tab w:val="left" w:pos="1844"/>
        </w:tabs>
        <w:ind w:right="846" w:firstLine="0"/>
        <w:rPr>
          <w:sz w:val="24"/>
        </w:rPr>
      </w:pPr>
      <w:r>
        <w:rPr>
          <w:w w:val="115"/>
          <w:sz w:val="24"/>
        </w:rPr>
        <w:t>понимает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значение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термина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«музыкальная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форма»,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определяет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слух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простые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музыкальные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формы—двухчастную,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трёхчастную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трёхчастную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репризную, рондо, вариации;</w:t>
      </w:r>
    </w:p>
    <w:p>
      <w:pPr>
        <w:pStyle w:val="14"/>
        <w:numPr>
          <w:ilvl w:val="1"/>
          <w:numId w:val="96"/>
        </w:numPr>
        <w:tabs>
          <w:tab w:val="left" w:pos="2014"/>
        </w:tabs>
        <w:spacing w:before="73" w:line="256" w:lineRule="auto"/>
        <w:ind w:left="1925" w:right="960" w:hanging="228"/>
        <w:rPr>
          <w:sz w:val="20"/>
        </w:rPr>
      </w:pPr>
      <w:r>
        <w:tab/>
      </w:r>
      <w:r>
        <w:rPr>
          <w:w w:val="120"/>
          <w:sz w:val="24"/>
        </w:rPr>
        <w:t>определяет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принадлежность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музыкальных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интонаций,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изученных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произведений к родному фольклору, русской музыке, народной музыке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различных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регионов</w:t>
      </w:r>
      <w:r>
        <w:rPr>
          <w:spacing w:val="2"/>
          <w:w w:val="120"/>
          <w:sz w:val="24"/>
        </w:rPr>
        <w:t xml:space="preserve"> </w:t>
      </w:r>
      <w:r>
        <w:rPr>
          <w:w w:val="120"/>
          <w:sz w:val="24"/>
        </w:rPr>
        <w:t>России;</w:t>
      </w:r>
    </w:p>
    <w:p>
      <w:pPr>
        <w:pStyle w:val="9"/>
        <w:spacing w:line="256" w:lineRule="auto"/>
        <w:ind w:left="1925" w:right="961" w:hanging="228"/>
      </w:pPr>
      <w:r>
        <w:rPr>
          <w:w w:val="115"/>
        </w:rPr>
        <w:t>-исполняет народные произведения различных жанров с сопровождением и</w:t>
      </w:r>
      <w:r>
        <w:rPr>
          <w:spacing w:val="1"/>
          <w:w w:val="115"/>
        </w:rPr>
        <w:t xml:space="preserve"> </w:t>
      </w:r>
      <w:r>
        <w:rPr>
          <w:w w:val="115"/>
        </w:rPr>
        <w:t>без</w:t>
      </w:r>
      <w:r>
        <w:rPr>
          <w:spacing w:val="-2"/>
          <w:w w:val="115"/>
        </w:rPr>
        <w:t xml:space="preserve"> </w:t>
      </w:r>
      <w:r>
        <w:rPr>
          <w:w w:val="115"/>
        </w:rPr>
        <w:t>сопровождения;</w:t>
      </w:r>
    </w:p>
    <w:p>
      <w:pPr>
        <w:pStyle w:val="9"/>
        <w:spacing w:before="2" w:line="254" w:lineRule="auto"/>
        <w:ind w:left="1925" w:right="963" w:hanging="228"/>
      </w:pPr>
      <w:r>
        <w:rPr>
          <w:w w:val="115"/>
        </w:rPr>
        <w:t xml:space="preserve">-определяет принадлежность музыкальных 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   и их фрагментов</w:t>
      </w:r>
      <w:r>
        <w:rPr>
          <w:spacing w:val="-66"/>
          <w:w w:val="115"/>
        </w:rPr>
        <w:t xml:space="preserve"> </w:t>
      </w:r>
      <w:r>
        <w:rPr>
          <w:w w:val="115"/>
        </w:rPr>
        <w:t>к</w:t>
      </w:r>
      <w:r>
        <w:rPr>
          <w:spacing w:val="-1"/>
          <w:w w:val="115"/>
        </w:rPr>
        <w:t xml:space="preserve"> </w:t>
      </w:r>
      <w:r>
        <w:rPr>
          <w:w w:val="115"/>
        </w:rPr>
        <w:t>композиторскому</w:t>
      </w:r>
      <w:r>
        <w:rPr>
          <w:spacing w:val="3"/>
          <w:w w:val="115"/>
        </w:rPr>
        <w:t xml:space="preserve"> </w:t>
      </w:r>
      <w:r>
        <w:rPr>
          <w:w w:val="115"/>
        </w:rPr>
        <w:t>или народному творчеству;</w:t>
      </w:r>
    </w:p>
    <w:p>
      <w:pPr>
        <w:pStyle w:val="9"/>
        <w:spacing w:before="78" w:line="254" w:lineRule="auto"/>
        <w:ind w:left="1925" w:right="967" w:hanging="228"/>
      </w:pPr>
      <w:r>
        <w:rPr>
          <w:w w:val="120"/>
        </w:rPr>
        <w:t>-различает</w:t>
      </w:r>
      <w:r>
        <w:rPr>
          <w:spacing w:val="1"/>
          <w:w w:val="120"/>
        </w:rPr>
        <w:t xml:space="preserve"> </w:t>
      </w:r>
      <w:r>
        <w:rPr>
          <w:w w:val="120"/>
        </w:rPr>
        <w:t>на</w:t>
      </w:r>
      <w:r>
        <w:rPr>
          <w:spacing w:val="1"/>
          <w:w w:val="120"/>
        </w:rPr>
        <w:t xml:space="preserve"> </w:t>
      </w:r>
      <w:r>
        <w:rPr>
          <w:w w:val="120"/>
        </w:rPr>
        <w:t>слух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исполняет</w:t>
      </w:r>
      <w:r>
        <w:rPr>
          <w:spacing w:val="1"/>
          <w:w w:val="120"/>
        </w:rPr>
        <w:t xml:space="preserve"> </w:t>
      </w:r>
      <w:r>
        <w:rPr>
          <w:w w:val="120"/>
        </w:rPr>
        <w:t>произведения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народной 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-69"/>
          <w:w w:val="120"/>
        </w:rPr>
        <w:t xml:space="preserve"> </w:t>
      </w:r>
      <w:r>
        <w:rPr>
          <w:w w:val="120"/>
        </w:rPr>
        <w:t>композиторской</w:t>
      </w:r>
      <w:r>
        <w:rPr>
          <w:spacing w:val="-1"/>
          <w:w w:val="120"/>
        </w:rPr>
        <w:t xml:space="preserve"> </w:t>
      </w:r>
      <w:r>
        <w:rPr>
          <w:w w:val="120"/>
        </w:rPr>
        <w:t>музыки</w:t>
      </w:r>
      <w:r>
        <w:rPr>
          <w:spacing w:val="-1"/>
          <w:w w:val="120"/>
        </w:rPr>
        <w:t xml:space="preserve"> </w:t>
      </w:r>
      <w:r>
        <w:rPr>
          <w:w w:val="120"/>
        </w:rPr>
        <w:t>других стран;</w:t>
      </w:r>
    </w:p>
    <w:p>
      <w:pPr>
        <w:pStyle w:val="9"/>
        <w:spacing w:before="5" w:line="256" w:lineRule="auto"/>
        <w:ind w:left="1925" w:right="964" w:hanging="228"/>
      </w:pPr>
      <w:r>
        <w:rPr>
          <w:w w:val="120"/>
        </w:rPr>
        <w:t>-различает на слух и называет фольклорные элементы музыки разных</w:t>
      </w:r>
      <w:r>
        <w:rPr>
          <w:spacing w:val="1"/>
          <w:w w:val="120"/>
        </w:rPr>
        <w:t xml:space="preserve"> </w:t>
      </w:r>
      <w:r>
        <w:rPr>
          <w:w w:val="120"/>
        </w:rPr>
        <w:t>народов мира в сочинениях профессиональных композиторов (из числа</w:t>
      </w:r>
      <w:r>
        <w:rPr>
          <w:spacing w:val="-69"/>
          <w:w w:val="120"/>
        </w:rPr>
        <w:t xml:space="preserve"> </w:t>
      </w:r>
      <w:r>
        <w:rPr>
          <w:w w:val="120"/>
        </w:rPr>
        <w:t>изученных</w:t>
      </w:r>
      <w:r>
        <w:rPr>
          <w:spacing w:val="1"/>
          <w:w w:val="120"/>
        </w:rPr>
        <w:t xml:space="preserve"> </w:t>
      </w:r>
      <w:r>
        <w:rPr>
          <w:w w:val="120"/>
        </w:rPr>
        <w:t>культурно-национальных</w:t>
      </w:r>
      <w:r>
        <w:rPr>
          <w:spacing w:val="-1"/>
          <w:w w:val="120"/>
        </w:rPr>
        <w:t xml:space="preserve"> </w:t>
      </w:r>
      <w:r>
        <w:rPr>
          <w:w w:val="120"/>
        </w:rPr>
        <w:t>традиций</w:t>
      </w:r>
      <w:r>
        <w:rPr>
          <w:spacing w:val="-1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r>
        <w:rPr>
          <w:w w:val="120"/>
        </w:rPr>
        <w:t>жанров);</w:t>
      </w:r>
    </w:p>
    <w:p>
      <w:pPr>
        <w:pStyle w:val="9"/>
        <w:ind w:right="849"/>
      </w:pPr>
      <w:r>
        <w:rPr>
          <w:w w:val="115"/>
        </w:rPr>
        <w:t>-умеет</w:t>
      </w:r>
      <w:r>
        <w:rPr>
          <w:spacing w:val="1"/>
          <w:w w:val="115"/>
        </w:rPr>
        <w:t xml:space="preserve"> </w:t>
      </w:r>
      <w:r>
        <w:rPr>
          <w:w w:val="115"/>
        </w:rPr>
        <w:t>рассказывать</w:t>
      </w:r>
      <w:r>
        <w:rPr>
          <w:spacing w:val="1"/>
          <w:w w:val="115"/>
        </w:rPr>
        <w:t xml:space="preserve"> </w:t>
      </w:r>
      <w:r>
        <w:rPr>
          <w:w w:val="115"/>
        </w:rPr>
        <w:t>об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особенностях</w:t>
      </w:r>
      <w:r>
        <w:rPr>
          <w:spacing w:val="1"/>
          <w:w w:val="115"/>
        </w:rPr>
        <w:t xml:space="preserve"> </w:t>
      </w:r>
      <w:r>
        <w:rPr>
          <w:w w:val="115"/>
        </w:rPr>
        <w:t>исполнения,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традициях</w:t>
      </w:r>
      <w:r>
        <w:rPr>
          <w:spacing w:val="1"/>
          <w:w w:val="115"/>
        </w:rPr>
        <w:t xml:space="preserve"> </w:t>
      </w:r>
      <w:r>
        <w:rPr>
          <w:w w:val="115"/>
        </w:rPr>
        <w:t>звучания</w:t>
      </w:r>
      <w:r>
        <w:rPr>
          <w:spacing w:val="1"/>
          <w:w w:val="115"/>
        </w:rPr>
        <w:t xml:space="preserve"> </w:t>
      </w:r>
      <w:r>
        <w:rPr>
          <w:w w:val="115"/>
        </w:rPr>
        <w:t>духовной</w:t>
      </w:r>
      <w:r>
        <w:rPr>
          <w:spacing w:val="-1"/>
          <w:w w:val="115"/>
        </w:rPr>
        <w:t xml:space="preserve"> </w:t>
      </w:r>
      <w:r>
        <w:rPr>
          <w:w w:val="115"/>
        </w:rPr>
        <w:t>музыки</w:t>
      </w:r>
      <w:r>
        <w:rPr>
          <w:spacing w:val="-1"/>
          <w:w w:val="115"/>
        </w:rPr>
        <w:t xml:space="preserve"> </w:t>
      </w:r>
      <w:r>
        <w:rPr>
          <w:w w:val="115"/>
        </w:rPr>
        <w:t>Русской православной</w:t>
      </w:r>
      <w:r>
        <w:rPr>
          <w:spacing w:val="1"/>
          <w:w w:val="115"/>
        </w:rPr>
        <w:t xml:space="preserve"> </w:t>
      </w:r>
      <w:r>
        <w:rPr>
          <w:w w:val="115"/>
        </w:rPr>
        <w:t>церкви;</w:t>
      </w:r>
    </w:p>
    <w:p>
      <w:pPr>
        <w:pStyle w:val="14"/>
        <w:numPr>
          <w:ilvl w:val="1"/>
          <w:numId w:val="96"/>
        </w:numPr>
        <w:tabs>
          <w:tab w:val="left" w:pos="2012"/>
        </w:tabs>
        <w:spacing w:line="259" w:lineRule="auto"/>
        <w:ind w:left="1925" w:right="960" w:hanging="228"/>
        <w:rPr>
          <w:sz w:val="24"/>
        </w:rPr>
      </w:pPr>
      <w:r>
        <w:tab/>
      </w:r>
      <w:r>
        <w:rPr>
          <w:w w:val="115"/>
          <w:sz w:val="24"/>
        </w:rPr>
        <w:t>соотносит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музыкальные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произведения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произведениями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живописи,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литературы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основе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сходства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настроения,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характера,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комплекса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выразительных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средств;</w:t>
      </w:r>
    </w:p>
    <w:p>
      <w:pPr>
        <w:pStyle w:val="9"/>
        <w:spacing w:before="4" w:line="259" w:lineRule="auto"/>
        <w:ind w:left="1925" w:right="963" w:hanging="228"/>
      </w:pPr>
      <w:r>
        <w:rPr>
          <w:w w:val="120"/>
        </w:rPr>
        <w:t>-характеризует выразительные средства, использованные композитором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-2"/>
          <w:w w:val="120"/>
        </w:rPr>
        <w:t xml:space="preserve"> </w:t>
      </w:r>
      <w:r>
        <w:rPr>
          <w:w w:val="120"/>
        </w:rPr>
        <w:t>создания</w:t>
      </w:r>
      <w:r>
        <w:rPr>
          <w:spacing w:val="-1"/>
          <w:w w:val="120"/>
        </w:rPr>
        <w:t xml:space="preserve"> </w:t>
      </w:r>
      <w:r>
        <w:rPr>
          <w:w w:val="120"/>
        </w:rPr>
        <w:t>музыкального</w:t>
      </w:r>
      <w:r>
        <w:rPr>
          <w:spacing w:val="-1"/>
          <w:w w:val="120"/>
        </w:rPr>
        <w:t xml:space="preserve"> </w:t>
      </w:r>
      <w:r>
        <w:rPr>
          <w:w w:val="120"/>
        </w:rPr>
        <w:t>образа;</w:t>
      </w:r>
    </w:p>
    <w:p>
      <w:pPr>
        <w:pStyle w:val="9"/>
        <w:spacing w:line="259" w:lineRule="auto"/>
        <w:ind w:left="1925" w:right="960" w:hanging="228"/>
      </w:pPr>
      <w:r>
        <w:rPr>
          <w:w w:val="115"/>
        </w:rPr>
        <w:t>-различает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определяет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слух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принадлежность </w:t>
      </w:r>
      <w:r>
        <w:rPr>
          <w:spacing w:val="1"/>
          <w:w w:val="115"/>
        </w:rPr>
        <w:t xml:space="preserve"> </w:t>
      </w:r>
      <w:r>
        <w:rPr>
          <w:w w:val="115"/>
        </w:rPr>
        <w:t>музыкальных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</w:t>
      </w:r>
      <w:r>
        <w:rPr>
          <w:spacing w:val="1"/>
          <w:w w:val="115"/>
        </w:rPr>
        <w:t xml:space="preserve"> </w:t>
      </w:r>
      <w:r>
        <w:rPr>
          <w:w w:val="115"/>
        </w:rPr>
        <w:t>,исполнительского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стиля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различным</w:t>
      </w:r>
      <w:r>
        <w:rPr>
          <w:spacing w:val="1"/>
          <w:w w:val="115"/>
        </w:rPr>
        <w:t xml:space="preserve"> </w:t>
      </w:r>
      <w:r>
        <w:rPr>
          <w:w w:val="115"/>
        </w:rPr>
        <w:t>направлениям</w:t>
      </w:r>
      <w:r>
        <w:rPr>
          <w:spacing w:val="1"/>
          <w:w w:val="115"/>
        </w:rPr>
        <w:t xml:space="preserve"> </w:t>
      </w:r>
      <w:r>
        <w:rPr>
          <w:w w:val="115"/>
        </w:rPr>
        <w:t>современной</w:t>
      </w:r>
      <w:r>
        <w:rPr>
          <w:spacing w:val="-1"/>
          <w:w w:val="115"/>
        </w:rPr>
        <w:t xml:space="preserve"> </w:t>
      </w:r>
      <w:r>
        <w:rPr>
          <w:w w:val="115"/>
        </w:rPr>
        <w:t>музыки(в</w:t>
      </w:r>
      <w:r>
        <w:rPr>
          <w:spacing w:val="-1"/>
          <w:w w:val="115"/>
        </w:rPr>
        <w:t xml:space="preserve"> </w:t>
      </w:r>
      <w:r>
        <w:rPr>
          <w:w w:val="115"/>
        </w:rPr>
        <w:t>том</w:t>
      </w:r>
      <w:r>
        <w:rPr>
          <w:spacing w:val="-1"/>
          <w:w w:val="115"/>
        </w:rPr>
        <w:t xml:space="preserve"> </w:t>
      </w:r>
      <w:r>
        <w:rPr>
          <w:w w:val="115"/>
        </w:rPr>
        <w:t>числе</w:t>
      </w:r>
      <w:r>
        <w:rPr>
          <w:spacing w:val="-1"/>
          <w:w w:val="115"/>
        </w:rPr>
        <w:t xml:space="preserve"> </w:t>
      </w:r>
      <w:r>
        <w:rPr>
          <w:w w:val="115"/>
        </w:rPr>
        <w:t>эстрады,мюзикла,джаза и др.);</w:t>
      </w:r>
    </w:p>
    <w:p>
      <w:pPr>
        <w:pStyle w:val="9"/>
        <w:spacing w:line="259" w:lineRule="auto"/>
        <w:ind w:left="1925" w:right="961" w:hanging="228"/>
      </w:pPr>
      <w:r>
        <w:rPr>
          <w:w w:val="115"/>
        </w:rPr>
        <w:t>-различает</w:t>
      </w:r>
      <w:r>
        <w:rPr>
          <w:spacing w:val="1"/>
          <w:w w:val="115"/>
        </w:rPr>
        <w:t xml:space="preserve"> </w:t>
      </w:r>
      <w:r>
        <w:rPr>
          <w:w w:val="115"/>
        </w:rPr>
        <w:t>виды</w:t>
      </w:r>
      <w:r>
        <w:rPr>
          <w:spacing w:val="1"/>
          <w:w w:val="115"/>
        </w:rPr>
        <w:t xml:space="preserve"> </w:t>
      </w:r>
      <w:r>
        <w:rPr>
          <w:w w:val="115"/>
        </w:rPr>
        <w:t>музыкальных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коллективов(ансамблей,оркестров,</w:t>
      </w:r>
      <w:r>
        <w:rPr>
          <w:spacing w:val="1"/>
          <w:w w:val="115"/>
        </w:rPr>
        <w:t xml:space="preserve"> </w:t>
      </w:r>
      <w:r>
        <w:rPr>
          <w:w w:val="115"/>
        </w:rPr>
        <w:t>хоров),</w:t>
      </w:r>
      <w:r>
        <w:rPr>
          <w:spacing w:val="1"/>
          <w:w w:val="115"/>
        </w:rPr>
        <w:t xml:space="preserve"> </w:t>
      </w:r>
      <w:r>
        <w:rPr>
          <w:w w:val="115"/>
        </w:rPr>
        <w:t>тембры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голосов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музыкальных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инструментов,умеет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-2"/>
          <w:w w:val="115"/>
        </w:rPr>
        <w:t xml:space="preserve"> </w:t>
      </w:r>
      <w:r>
        <w:rPr>
          <w:w w:val="115"/>
        </w:rPr>
        <w:t>их на слух;</w:t>
      </w:r>
    </w:p>
    <w:p>
      <w:pPr>
        <w:spacing w:line="259" w:lineRule="auto"/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9"/>
        <w:tabs>
          <w:tab w:val="left" w:pos="4121"/>
          <w:tab w:val="left" w:pos="6690"/>
          <w:tab w:val="left" w:pos="9601"/>
        </w:tabs>
        <w:spacing w:before="68" w:line="259" w:lineRule="auto"/>
        <w:ind w:left="1925" w:right="955" w:hanging="228"/>
      </w:pPr>
      <w:r>
        <w:rPr>
          <w:w w:val="120"/>
        </w:rPr>
        <w:t>-воспринимает</w:t>
      </w:r>
      <w:r>
        <w:rPr>
          <w:spacing w:val="1"/>
          <w:w w:val="120"/>
        </w:rPr>
        <w:t xml:space="preserve"> </w:t>
      </w:r>
      <w:r>
        <w:rPr>
          <w:w w:val="120"/>
        </w:rPr>
        <w:t>музыкальное</w:t>
      </w:r>
      <w:r>
        <w:rPr>
          <w:spacing w:val="1"/>
          <w:w w:val="120"/>
        </w:rPr>
        <w:t xml:space="preserve"> </w:t>
      </w:r>
      <w:r>
        <w:rPr>
          <w:w w:val="120"/>
        </w:rPr>
        <w:t>искусство</w:t>
      </w:r>
      <w:r>
        <w:rPr>
          <w:spacing w:val="1"/>
          <w:w w:val="120"/>
        </w:rPr>
        <w:t xml:space="preserve"> </w:t>
      </w:r>
      <w:r>
        <w:rPr>
          <w:w w:val="120"/>
        </w:rPr>
        <w:t>как</w:t>
      </w:r>
      <w:r>
        <w:rPr>
          <w:spacing w:val="1"/>
          <w:w w:val="120"/>
        </w:rPr>
        <w:t xml:space="preserve"> </w:t>
      </w:r>
      <w:r>
        <w:rPr>
          <w:w w:val="120"/>
        </w:rPr>
        <w:t>отражение</w:t>
      </w:r>
      <w:r>
        <w:rPr>
          <w:spacing w:val="1"/>
          <w:w w:val="120"/>
        </w:rPr>
        <w:t xml:space="preserve"> </w:t>
      </w:r>
      <w:r>
        <w:rPr>
          <w:w w:val="120"/>
        </w:rPr>
        <w:t>многообразия</w:t>
      </w:r>
      <w:r>
        <w:rPr>
          <w:spacing w:val="1"/>
          <w:w w:val="120"/>
        </w:rPr>
        <w:t xml:space="preserve"> </w:t>
      </w:r>
      <w:r>
        <w:rPr>
          <w:w w:val="120"/>
        </w:rPr>
        <w:t>жизни,</w:t>
      </w:r>
      <w:r>
        <w:rPr>
          <w:w w:val="120"/>
        </w:rPr>
        <w:tab/>
      </w:r>
      <w:r>
        <w:rPr>
          <w:w w:val="120"/>
        </w:rPr>
        <w:t>различать</w:t>
      </w:r>
      <w:r>
        <w:rPr>
          <w:w w:val="120"/>
        </w:rPr>
        <w:tab/>
      </w:r>
      <w:r>
        <w:rPr>
          <w:w w:val="120"/>
        </w:rPr>
        <w:t>обобщённые</w:t>
      </w:r>
      <w:r>
        <w:rPr>
          <w:w w:val="120"/>
        </w:rPr>
        <w:tab/>
      </w:r>
      <w:r>
        <w:rPr>
          <w:spacing w:val="-1"/>
          <w:w w:val="120"/>
        </w:rPr>
        <w:t>жанровые</w:t>
      </w:r>
      <w:r>
        <w:rPr>
          <w:spacing w:val="-70"/>
          <w:w w:val="120"/>
        </w:rPr>
        <w:t xml:space="preserve"> </w:t>
      </w:r>
      <w:r>
        <w:rPr>
          <w:w w:val="120"/>
        </w:rPr>
        <w:t>сферы: напевность(лирика), танцевальность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маршевость (связь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-69"/>
          <w:w w:val="120"/>
        </w:rPr>
        <w:t xml:space="preserve"> </w:t>
      </w:r>
      <w:r>
        <w:rPr>
          <w:w w:val="120"/>
        </w:rPr>
        <w:t>движением),</w:t>
      </w:r>
      <w:r>
        <w:rPr>
          <w:spacing w:val="-1"/>
          <w:w w:val="120"/>
        </w:rPr>
        <w:t xml:space="preserve"> </w:t>
      </w:r>
      <w:r>
        <w:rPr>
          <w:w w:val="120"/>
        </w:rPr>
        <w:t>декламационность,</w:t>
      </w:r>
      <w:r>
        <w:rPr>
          <w:spacing w:val="-1"/>
          <w:w w:val="120"/>
        </w:rPr>
        <w:t xml:space="preserve"> </w:t>
      </w:r>
      <w:r>
        <w:rPr>
          <w:w w:val="120"/>
        </w:rPr>
        <w:t>эпос (связь</w:t>
      </w:r>
      <w:r>
        <w:rPr>
          <w:spacing w:val="-2"/>
          <w:w w:val="120"/>
        </w:rPr>
        <w:t xml:space="preserve"> </w:t>
      </w:r>
      <w:r>
        <w:rPr>
          <w:w w:val="120"/>
        </w:rPr>
        <w:t>со словом);</w:t>
      </w:r>
    </w:p>
    <w:p>
      <w:pPr>
        <w:pStyle w:val="14"/>
        <w:numPr>
          <w:ilvl w:val="0"/>
          <w:numId w:val="99"/>
        </w:numPr>
        <w:tabs>
          <w:tab w:val="left" w:pos="2470"/>
        </w:tabs>
        <w:spacing w:before="4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9"/>
        <w:spacing w:before="9"/>
        <w:ind w:left="0"/>
        <w:jc w:val="left"/>
        <w:rPr>
          <w:b/>
          <w:sz w:val="15"/>
        </w:rPr>
      </w:pPr>
    </w:p>
    <w:p>
      <w:pPr>
        <w:pStyle w:val="14"/>
        <w:numPr>
          <w:ilvl w:val="0"/>
          <w:numId w:val="96"/>
        </w:numPr>
        <w:tabs>
          <w:tab w:val="left" w:pos="1722"/>
        </w:tabs>
        <w:spacing w:before="90"/>
        <w:ind w:left="1721" w:hanging="140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>
      <w:pPr>
        <w:pStyle w:val="9"/>
      </w:pPr>
      <w:r>
        <w:t>-знает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оркестров,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инструментов;</w:t>
      </w:r>
    </w:p>
    <w:p>
      <w:pPr>
        <w:pStyle w:val="14"/>
        <w:numPr>
          <w:ilvl w:val="0"/>
          <w:numId w:val="96"/>
        </w:numPr>
        <w:tabs>
          <w:tab w:val="left" w:pos="1724"/>
        </w:tabs>
        <w:ind w:left="1723" w:hanging="142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хора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>
      <w:pPr>
        <w:pStyle w:val="14"/>
        <w:numPr>
          <w:ilvl w:val="0"/>
          <w:numId w:val="96"/>
        </w:numPr>
        <w:tabs>
          <w:tab w:val="left" w:pos="1791"/>
        </w:tabs>
        <w:ind w:right="852" w:firstLine="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>
      <w:pPr>
        <w:pStyle w:val="9"/>
      </w:pPr>
      <w:r>
        <w:t>-умеет</w:t>
      </w:r>
      <w:r>
        <w:rPr>
          <w:spacing w:val="-1"/>
        </w:rPr>
        <w:t xml:space="preserve"> </w:t>
      </w:r>
      <w:r>
        <w:t>исполнять свою</w:t>
      </w:r>
      <w:r>
        <w:rPr>
          <w:spacing w:val="-1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сопровождения;</w:t>
      </w:r>
    </w:p>
    <w:p>
      <w:pPr>
        <w:pStyle w:val="14"/>
        <w:numPr>
          <w:ilvl w:val="0"/>
          <w:numId w:val="96"/>
        </w:numPr>
        <w:tabs>
          <w:tab w:val="left" w:pos="2325"/>
          <w:tab w:val="left" w:pos="2326"/>
        </w:tabs>
        <w:ind w:right="823" w:firstLine="0"/>
        <w:rPr>
          <w:sz w:val="24"/>
        </w:rPr>
      </w:pPr>
      <w:r>
        <w:rPr>
          <w:w w:val="120"/>
          <w:sz w:val="24"/>
        </w:rPr>
        <w:t>различает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элементы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музыкального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языка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(темп,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тембр,</w:t>
      </w:r>
      <w:r>
        <w:rPr>
          <w:spacing w:val="1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регистр,динамика,ритм,мелодия,аккомпанемент</w:t>
      </w:r>
      <w:r>
        <w:rPr>
          <w:spacing w:val="-13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и</w:t>
      </w:r>
      <w:r>
        <w:rPr>
          <w:spacing w:val="-13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др.),умеет</w:t>
      </w:r>
      <w:r>
        <w:rPr>
          <w:spacing w:val="-13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объяснить</w:t>
      </w:r>
      <w:r>
        <w:rPr>
          <w:spacing w:val="-13"/>
          <w:w w:val="120"/>
          <w:sz w:val="24"/>
        </w:rPr>
        <w:t xml:space="preserve"> </w:t>
      </w:r>
      <w:r>
        <w:rPr>
          <w:spacing w:val="-14"/>
          <w:w w:val="120"/>
          <w:sz w:val="24"/>
        </w:rPr>
        <w:t>значение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соответствующих</w:t>
      </w:r>
      <w:r>
        <w:rPr>
          <w:spacing w:val="-44"/>
          <w:w w:val="120"/>
          <w:sz w:val="24"/>
        </w:rPr>
        <w:t xml:space="preserve"> </w:t>
      </w:r>
      <w:r>
        <w:rPr>
          <w:w w:val="120"/>
          <w:sz w:val="24"/>
        </w:rPr>
        <w:t>терминов;</w:t>
      </w:r>
    </w:p>
    <w:p>
      <w:pPr>
        <w:pStyle w:val="14"/>
        <w:numPr>
          <w:ilvl w:val="0"/>
          <w:numId w:val="96"/>
        </w:numPr>
        <w:tabs>
          <w:tab w:val="left" w:pos="1844"/>
        </w:tabs>
        <w:ind w:right="827" w:firstLine="0"/>
        <w:rPr>
          <w:sz w:val="24"/>
        </w:rPr>
      </w:pPr>
      <w:r>
        <w:rPr>
          <w:spacing w:val="-11"/>
          <w:w w:val="115"/>
          <w:sz w:val="24"/>
        </w:rPr>
        <w:t xml:space="preserve">понимает значение </w:t>
      </w:r>
      <w:r>
        <w:rPr>
          <w:spacing w:val="-10"/>
          <w:w w:val="115"/>
          <w:sz w:val="24"/>
        </w:rPr>
        <w:t>термина «музыкальная форма» ,определяет на слух простые</w:t>
      </w:r>
      <w:r>
        <w:rPr>
          <w:spacing w:val="-9"/>
          <w:w w:val="115"/>
          <w:sz w:val="24"/>
        </w:rPr>
        <w:t xml:space="preserve"> </w:t>
      </w:r>
      <w:r>
        <w:rPr>
          <w:spacing w:val="-14"/>
          <w:w w:val="115"/>
          <w:sz w:val="24"/>
        </w:rPr>
        <w:t>музыкальные</w:t>
      </w:r>
      <w:r>
        <w:rPr>
          <w:spacing w:val="-13"/>
          <w:w w:val="115"/>
          <w:sz w:val="24"/>
        </w:rPr>
        <w:t xml:space="preserve"> </w:t>
      </w:r>
      <w:r>
        <w:rPr>
          <w:spacing w:val="-14"/>
          <w:w w:val="115"/>
          <w:sz w:val="24"/>
        </w:rPr>
        <w:t>формы—двухчастную,</w:t>
      </w:r>
      <w:r>
        <w:rPr>
          <w:spacing w:val="-13"/>
          <w:w w:val="115"/>
          <w:sz w:val="24"/>
        </w:rPr>
        <w:t xml:space="preserve"> трёхчастную</w:t>
      </w:r>
      <w:r>
        <w:rPr>
          <w:spacing w:val="-12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и</w:t>
      </w:r>
      <w:r>
        <w:rPr>
          <w:spacing w:val="-12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трёхчастную</w:t>
      </w:r>
      <w:r>
        <w:rPr>
          <w:spacing w:val="-12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репризную,</w:t>
      </w:r>
      <w:r>
        <w:rPr>
          <w:spacing w:val="-12"/>
          <w:w w:val="115"/>
          <w:sz w:val="24"/>
        </w:rPr>
        <w:t xml:space="preserve"> </w:t>
      </w:r>
      <w:r>
        <w:rPr>
          <w:spacing w:val="-13"/>
          <w:w w:val="115"/>
          <w:sz w:val="24"/>
        </w:rPr>
        <w:t>рондо,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вариации;</w:t>
      </w:r>
    </w:p>
    <w:p>
      <w:pPr>
        <w:pStyle w:val="9"/>
        <w:jc w:val="left"/>
      </w:pPr>
      <w:r>
        <w:rPr>
          <w:w w:val="115"/>
        </w:rPr>
        <w:t>-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ориентируется</w:t>
      </w:r>
      <w:r>
        <w:rPr>
          <w:spacing w:val="-39"/>
          <w:w w:val="115"/>
        </w:rPr>
        <w:t xml:space="preserve"> </w:t>
      </w:r>
      <w:r>
        <w:rPr>
          <w:w w:val="115"/>
        </w:rPr>
        <w:t>в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нотной</w:t>
      </w:r>
      <w:r>
        <w:rPr>
          <w:spacing w:val="-37"/>
          <w:w w:val="115"/>
        </w:rPr>
        <w:t xml:space="preserve"> </w:t>
      </w:r>
      <w:r>
        <w:rPr>
          <w:spacing w:val="-18"/>
          <w:w w:val="115"/>
        </w:rPr>
        <w:t>записи</w:t>
      </w:r>
      <w:r>
        <w:rPr>
          <w:spacing w:val="-38"/>
          <w:w w:val="115"/>
        </w:rPr>
        <w:t xml:space="preserve"> </w:t>
      </w:r>
      <w:r>
        <w:rPr>
          <w:w w:val="115"/>
        </w:rPr>
        <w:t>в</w:t>
      </w:r>
      <w:r>
        <w:rPr>
          <w:spacing w:val="-40"/>
          <w:w w:val="115"/>
        </w:rPr>
        <w:t xml:space="preserve"> </w:t>
      </w:r>
      <w:r>
        <w:rPr>
          <w:spacing w:val="-18"/>
          <w:w w:val="115"/>
        </w:rPr>
        <w:t>пределах</w:t>
      </w:r>
      <w:r>
        <w:rPr>
          <w:spacing w:val="-37"/>
          <w:w w:val="115"/>
        </w:rPr>
        <w:t xml:space="preserve"> </w:t>
      </w:r>
      <w:r>
        <w:rPr>
          <w:spacing w:val="-19"/>
          <w:w w:val="115"/>
        </w:rPr>
        <w:t>певческого</w:t>
      </w:r>
      <w:r>
        <w:rPr>
          <w:spacing w:val="-38"/>
          <w:w w:val="115"/>
        </w:rPr>
        <w:t xml:space="preserve"> </w:t>
      </w:r>
      <w:r>
        <w:rPr>
          <w:spacing w:val="-19"/>
          <w:w w:val="115"/>
        </w:rPr>
        <w:t>диапазона;</w:t>
      </w:r>
    </w:p>
    <w:p>
      <w:pPr>
        <w:pStyle w:val="9"/>
        <w:ind w:right="823"/>
      </w:pPr>
      <w:r>
        <w:rPr>
          <w:spacing w:val="-14"/>
          <w:w w:val="120"/>
        </w:rPr>
        <w:t xml:space="preserve">-определяет принадлежность музыкальных интонаций, изученных </w:t>
      </w:r>
      <w:r>
        <w:rPr>
          <w:spacing w:val="-13"/>
          <w:w w:val="120"/>
        </w:rPr>
        <w:t>произведений к</w:t>
      </w:r>
      <w:r>
        <w:rPr>
          <w:spacing w:val="-12"/>
          <w:w w:val="120"/>
        </w:rPr>
        <w:t xml:space="preserve"> </w:t>
      </w:r>
      <w:r>
        <w:rPr>
          <w:spacing w:val="-18"/>
          <w:w w:val="120"/>
        </w:rPr>
        <w:t>родному</w:t>
      </w:r>
      <w:r>
        <w:rPr>
          <w:spacing w:val="-40"/>
          <w:w w:val="120"/>
        </w:rPr>
        <w:t xml:space="preserve"> </w:t>
      </w:r>
      <w:r>
        <w:rPr>
          <w:spacing w:val="-20"/>
          <w:w w:val="120"/>
        </w:rPr>
        <w:t>фольклору, русской</w:t>
      </w:r>
      <w:r>
        <w:rPr>
          <w:spacing w:val="-36"/>
          <w:w w:val="120"/>
        </w:rPr>
        <w:t xml:space="preserve"> </w:t>
      </w:r>
      <w:r>
        <w:rPr>
          <w:spacing w:val="-18"/>
          <w:w w:val="120"/>
        </w:rPr>
        <w:t>музыке,</w:t>
      </w:r>
      <w:r>
        <w:rPr>
          <w:spacing w:val="-38"/>
          <w:w w:val="120"/>
        </w:rPr>
        <w:t xml:space="preserve">  </w:t>
      </w:r>
      <w:r>
        <w:rPr>
          <w:spacing w:val="-19"/>
          <w:w w:val="120"/>
        </w:rPr>
        <w:t>народной</w:t>
      </w:r>
      <w:r>
        <w:rPr>
          <w:spacing w:val="-37"/>
          <w:w w:val="120"/>
        </w:rPr>
        <w:t xml:space="preserve"> </w:t>
      </w:r>
      <w:r>
        <w:rPr>
          <w:spacing w:val="-17"/>
          <w:w w:val="120"/>
        </w:rPr>
        <w:t xml:space="preserve">музыке </w:t>
      </w:r>
      <w:r>
        <w:rPr>
          <w:spacing w:val="-41"/>
          <w:w w:val="120"/>
        </w:rPr>
        <w:t xml:space="preserve"> </w:t>
      </w:r>
      <w:r>
        <w:rPr>
          <w:spacing w:val="-19"/>
          <w:w w:val="120"/>
        </w:rPr>
        <w:t>различных</w:t>
      </w:r>
      <w:r>
        <w:rPr>
          <w:spacing w:val="-39"/>
          <w:w w:val="120"/>
        </w:rPr>
        <w:t xml:space="preserve">  </w:t>
      </w:r>
      <w:r>
        <w:rPr>
          <w:spacing w:val="-19"/>
          <w:w w:val="120"/>
        </w:rPr>
        <w:t>регионов</w:t>
      </w:r>
      <w:r>
        <w:rPr>
          <w:spacing w:val="-38"/>
          <w:w w:val="120"/>
        </w:rPr>
        <w:t xml:space="preserve">  </w:t>
      </w:r>
      <w:r>
        <w:rPr>
          <w:spacing w:val="-17"/>
          <w:w w:val="120"/>
        </w:rPr>
        <w:t>России;</w:t>
      </w:r>
    </w:p>
    <w:p>
      <w:pPr>
        <w:pStyle w:val="9"/>
        <w:spacing w:before="1"/>
        <w:ind w:right="823"/>
      </w:pPr>
      <w:r>
        <w:rPr>
          <w:spacing w:val="-19"/>
          <w:w w:val="120"/>
        </w:rPr>
        <w:t>-определяет</w:t>
      </w:r>
      <w:r>
        <w:rPr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w w:val="120"/>
        </w:rPr>
        <w:t xml:space="preserve"> </w:t>
      </w:r>
      <w:r>
        <w:rPr>
          <w:spacing w:val="-17"/>
          <w:w w:val="120"/>
        </w:rPr>
        <w:t>слух</w:t>
      </w:r>
      <w:r>
        <w:rPr>
          <w:w w:val="120"/>
        </w:rPr>
        <w:t xml:space="preserve"> и </w:t>
      </w:r>
      <w:r>
        <w:rPr>
          <w:spacing w:val="-18"/>
          <w:w w:val="120"/>
        </w:rPr>
        <w:t>называет</w:t>
      </w:r>
      <w:r>
        <w:rPr>
          <w:w w:val="120"/>
        </w:rPr>
        <w:t xml:space="preserve"> </w:t>
      </w:r>
      <w:r>
        <w:rPr>
          <w:spacing w:val="-18"/>
          <w:w w:val="120"/>
        </w:rPr>
        <w:t>знакомые</w:t>
      </w:r>
      <w:r>
        <w:rPr>
          <w:w w:val="120"/>
        </w:rPr>
        <w:t xml:space="preserve"> </w:t>
      </w:r>
      <w:r>
        <w:rPr>
          <w:spacing w:val="-18"/>
          <w:w w:val="120"/>
        </w:rPr>
        <w:t>народные</w:t>
      </w:r>
      <w:r>
        <w:rPr>
          <w:w w:val="120"/>
        </w:rPr>
        <w:t xml:space="preserve"> </w:t>
      </w:r>
      <w:r>
        <w:rPr>
          <w:spacing w:val="-19"/>
          <w:w w:val="120"/>
        </w:rPr>
        <w:t>музыкальные</w:t>
      </w:r>
      <w:r>
        <w:rPr>
          <w:w w:val="120"/>
        </w:rPr>
        <w:t xml:space="preserve"> </w:t>
      </w:r>
      <w:r>
        <w:rPr>
          <w:spacing w:val="-19"/>
          <w:w w:val="120"/>
        </w:rPr>
        <w:t>инструменты;</w:t>
      </w:r>
      <w:r>
        <w:rPr>
          <w:w w:val="120"/>
        </w:rPr>
        <w:t xml:space="preserve"> -</w:t>
      </w:r>
      <w:r>
        <w:rPr>
          <w:spacing w:val="1"/>
          <w:w w:val="120"/>
        </w:rPr>
        <w:t xml:space="preserve"> </w:t>
      </w:r>
      <w:r>
        <w:rPr>
          <w:spacing w:val="-19"/>
          <w:w w:val="115"/>
        </w:rPr>
        <w:t>участвует в коллективной игре/импровизации (вокальной, инструментальной, танцевальной)</w:t>
      </w:r>
      <w:r>
        <w:rPr>
          <w:spacing w:val="-18"/>
          <w:w w:val="115"/>
        </w:rPr>
        <w:t xml:space="preserve"> </w:t>
      </w:r>
      <w:r>
        <w:rPr>
          <w:w w:val="120"/>
        </w:rPr>
        <w:t>на</w:t>
      </w:r>
      <w:r>
        <w:rPr>
          <w:spacing w:val="-46"/>
          <w:w w:val="120"/>
        </w:rPr>
        <w:t xml:space="preserve"> </w:t>
      </w:r>
      <w:r>
        <w:rPr>
          <w:w w:val="120"/>
        </w:rPr>
        <w:t>основе</w:t>
      </w:r>
      <w:r>
        <w:rPr>
          <w:spacing w:val="-46"/>
          <w:w w:val="120"/>
        </w:rPr>
        <w:t xml:space="preserve"> </w:t>
      </w:r>
      <w:r>
        <w:rPr>
          <w:w w:val="120"/>
        </w:rPr>
        <w:t>освоенных</w:t>
      </w:r>
      <w:r>
        <w:rPr>
          <w:spacing w:val="-46"/>
          <w:w w:val="120"/>
        </w:rPr>
        <w:t xml:space="preserve"> </w:t>
      </w:r>
      <w:r>
        <w:rPr>
          <w:w w:val="120"/>
        </w:rPr>
        <w:t>фольклорных</w:t>
      </w:r>
      <w:r>
        <w:rPr>
          <w:spacing w:val="-44"/>
          <w:w w:val="120"/>
        </w:rPr>
        <w:t xml:space="preserve"> </w:t>
      </w:r>
      <w:r>
        <w:rPr>
          <w:w w:val="120"/>
        </w:rPr>
        <w:t>жанров;</w:t>
      </w:r>
    </w:p>
    <w:p>
      <w:pPr>
        <w:pStyle w:val="9"/>
        <w:ind w:left="968" w:right="862"/>
        <w:jc w:val="center"/>
      </w:pPr>
      <w:r>
        <w:rPr>
          <w:spacing w:val="-19"/>
          <w:w w:val="120"/>
        </w:rPr>
        <w:t>-различает</w:t>
      </w:r>
      <w:r>
        <w:rPr>
          <w:spacing w:val="-41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37"/>
          <w:w w:val="120"/>
        </w:rPr>
        <w:t xml:space="preserve"> </w:t>
      </w:r>
      <w:r>
        <w:rPr>
          <w:spacing w:val="-16"/>
          <w:w w:val="120"/>
        </w:rPr>
        <w:t>слух</w:t>
      </w:r>
      <w:r>
        <w:rPr>
          <w:spacing w:val="-38"/>
          <w:w w:val="120"/>
        </w:rPr>
        <w:t xml:space="preserve"> </w:t>
      </w:r>
      <w:r>
        <w:rPr>
          <w:w w:val="120"/>
        </w:rPr>
        <w:t>и</w:t>
      </w:r>
      <w:r>
        <w:rPr>
          <w:spacing w:val="-36"/>
          <w:w w:val="120"/>
        </w:rPr>
        <w:t xml:space="preserve"> </w:t>
      </w:r>
      <w:r>
        <w:rPr>
          <w:spacing w:val="-19"/>
          <w:w w:val="120"/>
        </w:rPr>
        <w:t>исполняет</w:t>
      </w:r>
      <w:r>
        <w:rPr>
          <w:spacing w:val="-39"/>
          <w:w w:val="120"/>
        </w:rPr>
        <w:t xml:space="preserve"> </w:t>
      </w:r>
      <w:r>
        <w:rPr>
          <w:spacing w:val="-19"/>
          <w:w w:val="120"/>
        </w:rPr>
        <w:t>произведения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народной</w:t>
      </w:r>
      <w:r>
        <w:rPr>
          <w:spacing w:val="-36"/>
          <w:w w:val="120"/>
        </w:rPr>
        <w:t xml:space="preserve"> </w:t>
      </w:r>
      <w:r>
        <w:rPr>
          <w:spacing w:val="-16"/>
          <w:w w:val="120"/>
        </w:rPr>
        <w:t>и композиторской</w:t>
      </w:r>
      <w:r>
        <w:rPr>
          <w:spacing w:val="-38"/>
          <w:w w:val="120"/>
        </w:rPr>
        <w:t xml:space="preserve"> </w:t>
      </w:r>
      <w:r>
        <w:rPr>
          <w:spacing w:val="-18"/>
          <w:w w:val="120"/>
        </w:rPr>
        <w:t>музыки;</w:t>
      </w:r>
    </w:p>
    <w:p>
      <w:pPr>
        <w:pStyle w:val="9"/>
        <w:ind w:right="826" w:firstLine="52"/>
      </w:pPr>
      <w:r>
        <w:rPr>
          <w:spacing w:val="-19"/>
          <w:w w:val="120"/>
        </w:rPr>
        <w:t>-различает</w:t>
      </w:r>
      <w:r>
        <w:rPr>
          <w:spacing w:val="-12"/>
          <w:w w:val="120"/>
        </w:rPr>
        <w:t xml:space="preserve"> </w:t>
      </w:r>
      <w:r>
        <w:rPr>
          <w:spacing w:val="-10"/>
          <w:w w:val="120"/>
        </w:rPr>
        <w:t>на</w:t>
      </w:r>
      <w:r>
        <w:rPr>
          <w:spacing w:val="-11"/>
          <w:w w:val="120"/>
        </w:rPr>
        <w:t xml:space="preserve"> </w:t>
      </w:r>
      <w:r>
        <w:rPr>
          <w:spacing w:val="-15"/>
          <w:w w:val="120"/>
        </w:rPr>
        <w:t>слух</w:t>
      </w:r>
      <w:r>
        <w:rPr>
          <w:spacing w:val="-10"/>
          <w:w w:val="120"/>
        </w:rPr>
        <w:t xml:space="preserve"> </w:t>
      </w:r>
      <w:r>
        <w:rPr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spacing w:val="-18"/>
          <w:w w:val="120"/>
        </w:rPr>
        <w:t>называет</w:t>
      </w:r>
      <w:r>
        <w:rPr>
          <w:spacing w:val="-11"/>
          <w:w w:val="120"/>
        </w:rPr>
        <w:t xml:space="preserve"> </w:t>
      </w:r>
      <w:r>
        <w:rPr>
          <w:spacing w:val="-19"/>
          <w:w w:val="120"/>
        </w:rPr>
        <w:t>фольклорные</w:t>
      </w:r>
      <w:r>
        <w:rPr>
          <w:spacing w:val="-10"/>
          <w:w w:val="120"/>
        </w:rPr>
        <w:t xml:space="preserve"> </w:t>
      </w:r>
      <w:r>
        <w:rPr>
          <w:spacing w:val="-18"/>
          <w:w w:val="120"/>
        </w:rPr>
        <w:t>элементы</w:t>
      </w:r>
      <w:r>
        <w:rPr>
          <w:spacing w:val="-12"/>
          <w:w w:val="120"/>
        </w:rPr>
        <w:t xml:space="preserve"> </w:t>
      </w:r>
      <w:r>
        <w:rPr>
          <w:spacing w:val="-17"/>
          <w:w w:val="120"/>
        </w:rPr>
        <w:t>музыки</w:t>
      </w:r>
      <w:r>
        <w:rPr>
          <w:spacing w:val="-11"/>
          <w:w w:val="120"/>
        </w:rPr>
        <w:t xml:space="preserve"> </w:t>
      </w:r>
      <w:r>
        <w:rPr>
          <w:spacing w:val="-18"/>
          <w:w w:val="120"/>
        </w:rPr>
        <w:t>разных</w:t>
      </w:r>
      <w:r>
        <w:rPr>
          <w:spacing w:val="-11"/>
          <w:w w:val="120"/>
        </w:rPr>
        <w:t xml:space="preserve"> </w:t>
      </w:r>
      <w:r>
        <w:rPr>
          <w:spacing w:val="-18"/>
          <w:w w:val="120"/>
        </w:rPr>
        <w:t>народов</w:t>
      </w:r>
      <w:r>
        <w:rPr>
          <w:spacing w:val="-9"/>
          <w:w w:val="120"/>
        </w:rPr>
        <w:t xml:space="preserve"> </w:t>
      </w:r>
      <w:r>
        <w:rPr>
          <w:spacing w:val="-16"/>
          <w:w w:val="120"/>
        </w:rPr>
        <w:t>мира</w:t>
      </w:r>
      <w:r>
        <w:rPr>
          <w:spacing w:val="-11"/>
          <w:w w:val="120"/>
        </w:rPr>
        <w:t xml:space="preserve"> </w:t>
      </w:r>
      <w:r>
        <w:rPr>
          <w:w w:val="120"/>
        </w:rPr>
        <w:t>в</w:t>
      </w:r>
      <w:r>
        <w:rPr>
          <w:spacing w:val="-70"/>
          <w:w w:val="120"/>
        </w:rPr>
        <w:t xml:space="preserve"> </w:t>
      </w:r>
      <w:r>
        <w:rPr>
          <w:spacing w:val="-12"/>
          <w:w w:val="120"/>
        </w:rPr>
        <w:t>сочинениях</w:t>
      </w:r>
      <w:r>
        <w:rPr>
          <w:spacing w:val="-11"/>
          <w:w w:val="120"/>
        </w:rPr>
        <w:t xml:space="preserve"> </w:t>
      </w:r>
      <w:r>
        <w:rPr>
          <w:spacing w:val="-12"/>
          <w:w w:val="120"/>
        </w:rPr>
        <w:t>профессиональных</w:t>
      </w:r>
      <w:r>
        <w:rPr>
          <w:spacing w:val="-11"/>
          <w:w w:val="120"/>
        </w:rPr>
        <w:t xml:space="preserve"> композиторов</w:t>
      </w:r>
      <w:r>
        <w:rPr>
          <w:spacing w:val="-10"/>
          <w:w w:val="120"/>
        </w:rPr>
        <w:t xml:space="preserve"> </w:t>
      </w:r>
      <w:r>
        <w:rPr>
          <w:spacing w:val="-11"/>
          <w:w w:val="120"/>
        </w:rPr>
        <w:t>(из</w:t>
      </w:r>
      <w:r>
        <w:rPr>
          <w:spacing w:val="-10"/>
          <w:w w:val="120"/>
        </w:rPr>
        <w:t xml:space="preserve"> </w:t>
      </w:r>
      <w:r>
        <w:rPr>
          <w:spacing w:val="-11"/>
          <w:w w:val="120"/>
        </w:rPr>
        <w:t>числа</w:t>
      </w:r>
      <w:r>
        <w:rPr>
          <w:spacing w:val="-10"/>
          <w:w w:val="120"/>
        </w:rPr>
        <w:t xml:space="preserve"> </w:t>
      </w:r>
      <w:r>
        <w:rPr>
          <w:spacing w:val="-11"/>
          <w:w w:val="120"/>
        </w:rPr>
        <w:t>изученных</w:t>
      </w:r>
      <w:r>
        <w:rPr>
          <w:spacing w:val="-10"/>
          <w:w w:val="120"/>
        </w:rPr>
        <w:t xml:space="preserve"> </w:t>
      </w:r>
      <w:r>
        <w:rPr>
          <w:spacing w:val="-11"/>
          <w:w w:val="120"/>
        </w:rPr>
        <w:t>культурно-</w:t>
      </w:r>
      <w:r>
        <w:rPr>
          <w:spacing w:val="-10"/>
          <w:w w:val="120"/>
        </w:rPr>
        <w:t xml:space="preserve"> </w:t>
      </w:r>
      <w:r>
        <w:rPr>
          <w:w w:val="120"/>
        </w:rPr>
        <w:t>национальных</w:t>
      </w:r>
      <w:r>
        <w:rPr>
          <w:spacing w:val="-42"/>
          <w:w w:val="120"/>
        </w:rPr>
        <w:t xml:space="preserve"> </w:t>
      </w:r>
      <w:r>
        <w:rPr>
          <w:w w:val="120"/>
        </w:rPr>
        <w:t>традиций</w:t>
      </w:r>
      <w:r>
        <w:rPr>
          <w:spacing w:val="-42"/>
          <w:w w:val="120"/>
        </w:rPr>
        <w:t xml:space="preserve"> </w:t>
      </w:r>
      <w:r>
        <w:rPr>
          <w:w w:val="120"/>
        </w:rPr>
        <w:t>и</w:t>
      </w:r>
      <w:r>
        <w:rPr>
          <w:spacing w:val="-42"/>
          <w:w w:val="120"/>
        </w:rPr>
        <w:t xml:space="preserve"> </w:t>
      </w:r>
      <w:r>
        <w:rPr>
          <w:w w:val="120"/>
        </w:rPr>
        <w:t>жанров);</w:t>
      </w:r>
    </w:p>
    <w:p>
      <w:pPr>
        <w:pStyle w:val="14"/>
        <w:numPr>
          <w:ilvl w:val="0"/>
          <w:numId w:val="96"/>
        </w:numPr>
        <w:tabs>
          <w:tab w:val="left" w:pos="1825"/>
        </w:tabs>
        <w:ind w:right="825" w:firstLine="0"/>
        <w:rPr>
          <w:sz w:val="24"/>
        </w:rPr>
      </w:pPr>
      <w:r>
        <w:rPr>
          <w:spacing w:val="-14"/>
          <w:w w:val="120"/>
          <w:sz w:val="24"/>
        </w:rPr>
        <w:t xml:space="preserve">определяет характер, настроение музыкальных </w:t>
      </w:r>
      <w:r>
        <w:rPr>
          <w:spacing w:val="-13"/>
          <w:w w:val="120"/>
          <w:sz w:val="24"/>
        </w:rPr>
        <w:t>произведений духовной музыки,</w:t>
      </w:r>
      <w:r>
        <w:rPr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характеризует</w:t>
      </w:r>
      <w:r>
        <w:rPr>
          <w:spacing w:val="-48"/>
          <w:w w:val="120"/>
          <w:sz w:val="24"/>
        </w:rPr>
        <w:t xml:space="preserve"> </w:t>
      </w:r>
      <w:r>
        <w:rPr>
          <w:w w:val="120"/>
          <w:sz w:val="24"/>
        </w:rPr>
        <w:t>её</w:t>
      </w:r>
      <w:r>
        <w:rPr>
          <w:spacing w:val="-46"/>
          <w:w w:val="120"/>
          <w:sz w:val="24"/>
        </w:rPr>
        <w:t xml:space="preserve"> </w:t>
      </w:r>
      <w:r>
        <w:rPr>
          <w:w w:val="120"/>
          <w:sz w:val="24"/>
        </w:rPr>
        <w:t>жизненное</w:t>
      </w:r>
      <w:r>
        <w:rPr>
          <w:spacing w:val="-45"/>
          <w:w w:val="120"/>
          <w:sz w:val="24"/>
        </w:rPr>
        <w:t xml:space="preserve"> </w:t>
      </w:r>
      <w:r>
        <w:rPr>
          <w:w w:val="120"/>
          <w:sz w:val="24"/>
        </w:rPr>
        <w:t>предназначение;</w:t>
      </w:r>
    </w:p>
    <w:p>
      <w:pPr>
        <w:pStyle w:val="9"/>
        <w:ind w:right="823"/>
      </w:pPr>
      <w:r>
        <w:rPr>
          <w:spacing w:val="-7"/>
          <w:w w:val="120"/>
        </w:rPr>
        <w:t>-различает</w:t>
      </w:r>
      <w:r>
        <w:rPr>
          <w:spacing w:val="-6"/>
          <w:w w:val="120"/>
        </w:rPr>
        <w:t xml:space="preserve"> </w:t>
      </w:r>
      <w:r>
        <w:rPr>
          <w:spacing w:val="-7"/>
          <w:w w:val="120"/>
        </w:rPr>
        <w:t>концертные</w:t>
      </w:r>
      <w:r>
        <w:rPr>
          <w:spacing w:val="-6"/>
          <w:w w:val="120"/>
        </w:rPr>
        <w:t xml:space="preserve"> жанры</w:t>
      </w:r>
      <w:r>
        <w:rPr>
          <w:spacing w:val="-5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5"/>
          <w:w w:val="120"/>
        </w:rPr>
        <w:t xml:space="preserve"> </w:t>
      </w:r>
      <w:r>
        <w:rPr>
          <w:spacing w:val="-6"/>
          <w:w w:val="120"/>
        </w:rPr>
        <w:t>особенностям</w:t>
      </w:r>
      <w:r>
        <w:rPr>
          <w:spacing w:val="-5"/>
          <w:w w:val="120"/>
        </w:rPr>
        <w:t xml:space="preserve"> </w:t>
      </w:r>
      <w:r>
        <w:rPr>
          <w:spacing w:val="-6"/>
          <w:w w:val="120"/>
        </w:rPr>
        <w:t>исполнения</w:t>
      </w:r>
      <w:r>
        <w:rPr>
          <w:spacing w:val="-5"/>
          <w:w w:val="120"/>
        </w:rPr>
        <w:t xml:space="preserve"> </w:t>
      </w:r>
      <w:r>
        <w:rPr>
          <w:spacing w:val="-6"/>
          <w:w w:val="120"/>
        </w:rPr>
        <w:t>(камерные</w:t>
      </w:r>
      <w:r>
        <w:rPr>
          <w:spacing w:val="-5"/>
          <w:w w:val="120"/>
        </w:rPr>
        <w:t xml:space="preserve"> </w:t>
      </w:r>
      <w:r>
        <w:rPr>
          <w:spacing w:val="-6"/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spacing w:val="-19"/>
          <w:w w:val="120"/>
        </w:rPr>
        <w:t>симфонические,</w:t>
      </w:r>
      <w:r>
        <w:rPr>
          <w:spacing w:val="-41"/>
          <w:w w:val="120"/>
        </w:rPr>
        <w:t xml:space="preserve"> </w:t>
      </w:r>
      <w:r>
        <w:rPr>
          <w:spacing w:val="-19"/>
          <w:w w:val="120"/>
        </w:rPr>
        <w:t>вокальные</w:t>
      </w:r>
      <w:r>
        <w:rPr>
          <w:spacing w:val="-39"/>
          <w:w w:val="120"/>
        </w:rPr>
        <w:t xml:space="preserve"> </w:t>
      </w:r>
      <w:r>
        <w:rPr>
          <w:w w:val="120"/>
        </w:rPr>
        <w:t>и</w:t>
      </w:r>
      <w:r>
        <w:rPr>
          <w:spacing w:val="-39"/>
          <w:w w:val="120"/>
        </w:rPr>
        <w:t xml:space="preserve"> </w:t>
      </w:r>
      <w:r>
        <w:rPr>
          <w:spacing w:val="-20"/>
          <w:w w:val="120"/>
        </w:rPr>
        <w:t>инструментальные),знает</w:t>
      </w:r>
      <w:r>
        <w:rPr>
          <w:spacing w:val="-39"/>
          <w:w w:val="120"/>
        </w:rPr>
        <w:t xml:space="preserve"> </w:t>
      </w:r>
      <w:r>
        <w:rPr>
          <w:spacing w:val="-10"/>
          <w:w w:val="120"/>
        </w:rPr>
        <w:t>их</w:t>
      </w:r>
      <w:r>
        <w:rPr>
          <w:spacing w:val="-41"/>
          <w:w w:val="120"/>
        </w:rPr>
        <w:t xml:space="preserve"> </w:t>
      </w:r>
      <w:r>
        <w:rPr>
          <w:spacing w:val="-20"/>
          <w:w w:val="120"/>
        </w:rPr>
        <w:t>разновидности;</w:t>
      </w:r>
    </w:p>
    <w:p>
      <w:pPr>
        <w:pStyle w:val="14"/>
        <w:numPr>
          <w:ilvl w:val="0"/>
          <w:numId w:val="96"/>
        </w:numPr>
        <w:tabs>
          <w:tab w:val="left" w:pos="1803"/>
        </w:tabs>
        <w:ind w:left="1802" w:hanging="171"/>
        <w:jc w:val="left"/>
        <w:rPr>
          <w:sz w:val="24"/>
        </w:rPr>
      </w:pPr>
      <w:r>
        <w:rPr>
          <w:spacing w:val="-19"/>
          <w:w w:val="115"/>
          <w:sz w:val="24"/>
        </w:rPr>
        <w:t>различает</w:t>
      </w:r>
      <w:r>
        <w:rPr>
          <w:spacing w:val="-26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на</w:t>
      </w:r>
      <w:r>
        <w:rPr>
          <w:spacing w:val="-25"/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слух</w:t>
      </w:r>
      <w:r>
        <w:rPr>
          <w:spacing w:val="-30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произведения</w:t>
      </w:r>
      <w:r>
        <w:rPr>
          <w:spacing w:val="-25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классической</w:t>
      </w:r>
      <w:r>
        <w:rPr>
          <w:spacing w:val="-25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музыки,</w:t>
      </w:r>
      <w:r>
        <w:rPr>
          <w:spacing w:val="-23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называет</w:t>
      </w:r>
      <w:r>
        <w:rPr>
          <w:spacing w:val="-28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автора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21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произведение;</w:t>
      </w:r>
    </w:p>
    <w:p>
      <w:pPr>
        <w:pStyle w:val="9"/>
        <w:jc w:val="left"/>
      </w:pPr>
      <w:r>
        <w:rPr>
          <w:w w:val="115"/>
        </w:rPr>
        <w:t>-</w:t>
      </w:r>
      <w:r>
        <w:rPr>
          <w:spacing w:val="-21"/>
          <w:w w:val="115"/>
        </w:rPr>
        <w:t xml:space="preserve"> </w:t>
      </w:r>
      <w:r>
        <w:rPr>
          <w:spacing w:val="-19"/>
          <w:w w:val="115"/>
        </w:rPr>
        <w:t>исполняет</w:t>
      </w:r>
      <w:r>
        <w:rPr>
          <w:spacing w:val="-25"/>
          <w:w w:val="115"/>
        </w:rPr>
        <w:t xml:space="preserve"> </w:t>
      </w:r>
      <w:r>
        <w:rPr>
          <w:spacing w:val="-19"/>
          <w:w w:val="115"/>
        </w:rPr>
        <w:t>современные</w:t>
      </w:r>
      <w:r>
        <w:rPr>
          <w:spacing w:val="-21"/>
          <w:w w:val="115"/>
        </w:rPr>
        <w:t xml:space="preserve"> </w:t>
      </w:r>
      <w:r>
        <w:rPr>
          <w:spacing w:val="-19"/>
          <w:w w:val="115"/>
        </w:rPr>
        <w:t>музыкальные</w:t>
      </w:r>
      <w:r>
        <w:rPr>
          <w:spacing w:val="-25"/>
          <w:w w:val="115"/>
        </w:rPr>
        <w:t xml:space="preserve"> </w:t>
      </w:r>
      <w:r>
        <w:rPr>
          <w:spacing w:val="-20"/>
          <w:w w:val="115"/>
        </w:rPr>
        <w:t>произведения,</w:t>
      </w:r>
      <w:r>
        <w:rPr>
          <w:spacing w:val="-23"/>
          <w:w w:val="115"/>
        </w:rPr>
        <w:t xml:space="preserve"> </w:t>
      </w:r>
      <w:r>
        <w:rPr>
          <w:spacing w:val="-18"/>
          <w:w w:val="115"/>
        </w:rPr>
        <w:t>соблюдая</w:t>
      </w:r>
      <w:r>
        <w:rPr>
          <w:spacing w:val="-22"/>
          <w:w w:val="115"/>
        </w:rPr>
        <w:t xml:space="preserve"> </w:t>
      </w:r>
      <w:r>
        <w:rPr>
          <w:spacing w:val="-19"/>
          <w:w w:val="115"/>
        </w:rPr>
        <w:t xml:space="preserve">певческую </w:t>
      </w:r>
      <w:r>
        <w:rPr>
          <w:spacing w:val="-18"/>
          <w:w w:val="115"/>
        </w:rPr>
        <w:t xml:space="preserve">культуру </w:t>
      </w:r>
      <w:r>
        <w:rPr>
          <w:spacing w:val="-17"/>
          <w:w w:val="115"/>
        </w:rPr>
        <w:t>звука;</w:t>
      </w:r>
    </w:p>
    <w:p>
      <w:pPr>
        <w:pStyle w:val="9"/>
        <w:ind w:right="823"/>
      </w:pPr>
      <w:r>
        <w:rPr>
          <w:spacing w:val="-5"/>
          <w:w w:val="120"/>
        </w:rPr>
        <w:t>-определяет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и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называет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особенности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музыкально-сценических</w:t>
      </w:r>
      <w:r>
        <w:rPr>
          <w:spacing w:val="-4"/>
          <w:w w:val="120"/>
        </w:rPr>
        <w:t xml:space="preserve"> жанро</w:t>
      </w:r>
      <w:r>
        <w:rPr>
          <w:spacing w:val="-3"/>
          <w:w w:val="120"/>
        </w:rPr>
        <w:t xml:space="preserve"> </w:t>
      </w:r>
      <w:r>
        <w:rPr>
          <w:w w:val="120"/>
        </w:rPr>
        <w:t>в(опера,балет,оперетта,мюзикл);</w:t>
      </w:r>
    </w:p>
    <w:p>
      <w:pPr>
        <w:pStyle w:val="9"/>
        <w:ind w:right="824"/>
      </w:pPr>
      <w:r>
        <w:rPr>
          <w:spacing w:val="-19"/>
          <w:w w:val="120"/>
        </w:rPr>
        <w:t>-различает</w:t>
      </w:r>
      <w:r>
        <w:rPr>
          <w:spacing w:val="1"/>
          <w:w w:val="120"/>
        </w:rPr>
        <w:t xml:space="preserve"> </w:t>
      </w:r>
      <w:r>
        <w:rPr>
          <w:spacing w:val="-16"/>
          <w:w w:val="120"/>
        </w:rPr>
        <w:t>виды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музыкальных</w:t>
      </w:r>
      <w:r>
        <w:rPr>
          <w:spacing w:val="1"/>
          <w:w w:val="120"/>
        </w:rPr>
        <w:t xml:space="preserve"> </w:t>
      </w:r>
      <w:r>
        <w:rPr>
          <w:spacing w:val="-19"/>
          <w:w w:val="120"/>
        </w:rPr>
        <w:t>коллективов</w:t>
      </w:r>
      <w:r>
        <w:rPr>
          <w:spacing w:val="1"/>
          <w:w w:val="120"/>
        </w:rPr>
        <w:t xml:space="preserve"> </w:t>
      </w:r>
      <w:r>
        <w:rPr>
          <w:spacing w:val="-20"/>
          <w:w w:val="120"/>
        </w:rPr>
        <w:t>(ансамблей,оркестров,</w:t>
      </w:r>
      <w:r>
        <w:rPr>
          <w:spacing w:val="1"/>
          <w:w w:val="120"/>
        </w:rPr>
        <w:t xml:space="preserve"> </w:t>
      </w:r>
      <w:r>
        <w:rPr>
          <w:spacing w:val="-18"/>
          <w:w w:val="120"/>
        </w:rPr>
        <w:t>хоров),</w:t>
      </w:r>
      <w:r>
        <w:rPr>
          <w:spacing w:val="1"/>
          <w:w w:val="120"/>
        </w:rPr>
        <w:t xml:space="preserve"> </w:t>
      </w:r>
      <w:r>
        <w:rPr>
          <w:spacing w:val="-17"/>
          <w:w w:val="120"/>
        </w:rPr>
        <w:t>тембры</w:t>
      </w:r>
      <w:r>
        <w:rPr>
          <w:spacing w:val="1"/>
          <w:w w:val="120"/>
        </w:rPr>
        <w:t xml:space="preserve"> </w:t>
      </w:r>
      <w:r>
        <w:rPr>
          <w:spacing w:val="-19"/>
          <w:w w:val="115"/>
        </w:rPr>
        <w:t>человеческих</w:t>
      </w:r>
      <w:r>
        <w:rPr>
          <w:w w:val="115"/>
        </w:rPr>
        <w:t xml:space="preserve"> </w:t>
      </w:r>
      <w:r>
        <w:rPr>
          <w:spacing w:val="-18"/>
          <w:w w:val="115"/>
        </w:rPr>
        <w:t>голосов</w:t>
      </w:r>
      <w:r>
        <w:rPr>
          <w:w w:val="115"/>
        </w:rPr>
        <w:t xml:space="preserve"> и </w:t>
      </w:r>
      <w:r>
        <w:rPr>
          <w:spacing w:val="-19"/>
          <w:w w:val="115"/>
        </w:rPr>
        <w:t>музыкальных</w:t>
      </w:r>
      <w:r>
        <w:rPr>
          <w:w w:val="115"/>
        </w:rPr>
        <w:t xml:space="preserve"> </w:t>
      </w:r>
      <w:r>
        <w:rPr>
          <w:spacing w:val="-20"/>
          <w:w w:val="115"/>
        </w:rPr>
        <w:t>инструментов,ум</w:t>
      </w:r>
      <w:r>
        <w:rPr>
          <w:b/>
          <w:spacing w:val="-20"/>
          <w:w w:val="115"/>
        </w:rPr>
        <w:t>е</w:t>
      </w:r>
      <w:r>
        <w:rPr>
          <w:b/>
          <w:w w:val="115"/>
        </w:rPr>
        <w:t xml:space="preserve"> </w:t>
      </w:r>
      <w:r>
        <w:rPr>
          <w:w w:val="115"/>
        </w:rPr>
        <w:t xml:space="preserve">т </w:t>
      </w:r>
      <w:r>
        <w:rPr>
          <w:spacing w:val="-19"/>
          <w:w w:val="115"/>
        </w:rPr>
        <w:t>определять</w:t>
      </w:r>
      <w:r>
        <w:rPr>
          <w:w w:val="115"/>
        </w:rPr>
        <w:t xml:space="preserve"> </w:t>
      </w:r>
      <w:r>
        <w:rPr>
          <w:spacing w:val="-11"/>
          <w:w w:val="115"/>
        </w:rPr>
        <w:t>их</w:t>
      </w:r>
      <w:r>
        <w:rPr>
          <w:w w:val="115"/>
        </w:rPr>
        <w:t xml:space="preserve"> н </w:t>
      </w:r>
      <w:r>
        <w:rPr>
          <w:spacing w:val="-17"/>
          <w:w w:val="115"/>
        </w:rPr>
        <w:t>аслух</w:t>
      </w:r>
      <w:r>
        <w:rPr>
          <w:w w:val="115"/>
        </w:rPr>
        <w:t xml:space="preserve"> </w:t>
      </w:r>
      <w:r>
        <w:rPr>
          <w:spacing w:val="-18"/>
          <w:w w:val="115"/>
        </w:rPr>
        <w:t>отличать</w:t>
      </w:r>
      <w:r>
        <w:rPr>
          <w:spacing w:val="-66"/>
          <w:w w:val="115"/>
        </w:rPr>
        <w:t xml:space="preserve"> </w:t>
      </w:r>
      <w:r>
        <w:rPr>
          <w:spacing w:val="-9"/>
          <w:w w:val="120"/>
        </w:rPr>
        <w:t xml:space="preserve">черты профессий, связанных с созданием музыкального спектакля, и их роли </w:t>
      </w:r>
      <w:r>
        <w:rPr>
          <w:spacing w:val="-8"/>
          <w:w w:val="120"/>
        </w:rPr>
        <w:t>в</w:t>
      </w:r>
      <w:r>
        <w:rPr>
          <w:spacing w:val="-7"/>
          <w:w w:val="120"/>
        </w:rPr>
        <w:t xml:space="preserve"> </w:t>
      </w:r>
      <w:r>
        <w:rPr>
          <w:spacing w:val="-11"/>
          <w:w w:val="120"/>
        </w:rPr>
        <w:t>творческом</w:t>
      </w:r>
      <w:r>
        <w:rPr>
          <w:spacing w:val="-10"/>
          <w:w w:val="120"/>
        </w:rPr>
        <w:t xml:space="preserve"> процессе: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композитор,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музыкант,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дирижёр,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сценарист,</w:t>
      </w:r>
      <w:r>
        <w:rPr>
          <w:spacing w:val="-9"/>
          <w:w w:val="120"/>
        </w:rPr>
        <w:t xml:space="preserve"> </w:t>
      </w:r>
      <w:r>
        <w:rPr>
          <w:spacing w:val="-10"/>
          <w:w w:val="120"/>
        </w:rPr>
        <w:t>режиссёр,</w:t>
      </w:r>
      <w:r>
        <w:rPr>
          <w:spacing w:val="-9"/>
          <w:w w:val="120"/>
        </w:rPr>
        <w:t xml:space="preserve"> </w:t>
      </w:r>
      <w:r>
        <w:rPr>
          <w:w w:val="120"/>
        </w:rPr>
        <w:t>хореограф,певец,художникидр;</w:t>
      </w:r>
    </w:p>
    <w:p>
      <w:pPr>
        <w:pStyle w:val="14"/>
        <w:numPr>
          <w:ilvl w:val="0"/>
          <w:numId w:val="96"/>
        </w:numPr>
        <w:tabs>
          <w:tab w:val="left" w:pos="1835"/>
        </w:tabs>
        <w:ind w:right="822" w:firstLine="0"/>
        <w:rPr>
          <w:sz w:val="24"/>
        </w:rPr>
      </w:pPr>
      <w:r>
        <w:rPr>
          <w:spacing w:val="-12"/>
          <w:w w:val="115"/>
          <w:sz w:val="24"/>
        </w:rPr>
        <w:t>исполняет Гимн Российской Федерации, исполняет песни ,посвящённые Великой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Отечественно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йвойне,песни,воспевающие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красоту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родной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природы,</w:t>
      </w:r>
      <w:r>
        <w:rPr>
          <w:spacing w:val="-11"/>
          <w:w w:val="115"/>
          <w:sz w:val="24"/>
        </w:rPr>
        <w:t xml:space="preserve"> </w:t>
      </w:r>
      <w:r>
        <w:rPr>
          <w:spacing w:val="-12"/>
          <w:w w:val="115"/>
          <w:sz w:val="24"/>
        </w:rPr>
        <w:t>выражающие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разнообразные</w:t>
      </w:r>
      <w:r>
        <w:rPr>
          <w:spacing w:val="-43"/>
          <w:w w:val="115"/>
          <w:sz w:val="24"/>
        </w:rPr>
        <w:t xml:space="preserve"> </w:t>
      </w:r>
      <w:r>
        <w:rPr>
          <w:w w:val="115"/>
          <w:sz w:val="24"/>
        </w:rPr>
        <w:t>эмоции,</w:t>
      </w:r>
      <w:r>
        <w:rPr>
          <w:spacing w:val="-44"/>
          <w:w w:val="115"/>
          <w:sz w:val="24"/>
        </w:rPr>
        <w:t xml:space="preserve"> </w:t>
      </w:r>
      <w:r>
        <w:rPr>
          <w:w w:val="115"/>
          <w:sz w:val="24"/>
        </w:rPr>
        <w:t>чувства</w:t>
      </w:r>
      <w:r>
        <w:rPr>
          <w:spacing w:val="-45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43"/>
          <w:w w:val="115"/>
          <w:sz w:val="24"/>
        </w:rPr>
        <w:t xml:space="preserve"> </w:t>
      </w:r>
      <w:r>
        <w:rPr>
          <w:w w:val="115"/>
          <w:sz w:val="24"/>
        </w:rPr>
        <w:t>настроения;</w:t>
      </w:r>
    </w:p>
    <w:p>
      <w:pPr>
        <w:pStyle w:val="14"/>
        <w:numPr>
          <w:ilvl w:val="0"/>
          <w:numId w:val="96"/>
        </w:numPr>
        <w:tabs>
          <w:tab w:val="left" w:pos="1729"/>
        </w:tabs>
        <w:ind w:right="825" w:firstLine="0"/>
        <w:rPr>
          <w:sz w:val="24"/>
        </w:rPr>
      </w:pPr>
      <w:r>
        <w:rPr>
          <w:spacing w:val="-18"/>
          <w:w w:val="115"/>
          <w:sz w:val="24"/>
        </w:rPr>
        <w:t>осознает</w:t>
      </w:r>
      <w:r>
        <w:rPr>
          <w:spacing w:val="-1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собственные</w:t>
      </w:r>
      <w:r>
        <w:rPr>
          <w:spacing w:val="-15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чувства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4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мысли,</w:t>
      </w:r>
      <w:r>
        <w:rPr>
          <w:spacing w:val="-11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эстетические</w:t>
      </w:r>
      <w:r>
        <w:rPr>
          <w:spacing w:val="-1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переживания,</w:t>
      </w:r>
      <w:r>
        <w:rPr>
          <w:spacing w:val="-12"/>
          <w:w w:val="115"/>
          <w:sz w:val="24"/>
        </w:rPr>
        <w:t xml:space="preserve"> </w:t>
      </w:r>
      <w:r>
        <w:rPr>
          <w:spacing w:val="-18"/>
          <w:w w:val="115"/>
          <w:sz w:val="24"/>
        </w:rPr>
        <w:t>замечает</w:t>
      </w:r>
      <w:r>
        <w:rPr>
          <w:spacing w:val="-13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прекрасное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67"/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окружающем</w:t>
      </w:r>
      <w:r>
        <w:rPr>
          <w:w w:val="115"/>
          <w:sz w:val="24"/>
        </w:rPr>
        <w:t xml:space="preserve"> </w:t>
      </w:r>
      <w:r>
        <w:rPr>
          <w:spacing w:val="-16"/>
          <w:w w:val="115"/>
          <w:sz w:val="24"/>
        </w:rPr>
        <w:t>мире</w:t>
      </w:r>
      <w:r>
        <w:rPr>
          <w:w w:val="115"/>
          <w:sz w:val="24"/>
        </w:rPr>
        <w:t xml:space="preserve"> и в </w:t>
      </w:r>
      <w:r>
        <w:rPr>
          <w:spacing w:val="-19"/>
          <w:w w:val="115"/>
          <w:sz w:val="24"/>
        </w:rPr>
        <w:t>человеке,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стремиться</w:t>
      </w:r>
      <w:r>
        <w:rPr>
          <w:w w:val="115"/>
          <w:sz w:val="24"/>
        </w:rPr>
        <w:t xml:space="preserve"> к </w:t>
      </w:r>
      <w:r>
        <w:rPr>
          <w:spacing w:val="-18"/>
          <w:w w:val="115"/>
          <w:sz w:val="24"/>
        </w:rPr>
        <w:t>развитию</w:t>
      </w:r>
      <w:r>
        <w:rPr>
          <w:w w:val="115"/>
          <w:sz w:val="24"/>
        </w:rPr>
        <w:t xml:space="preserve"> и </w:t>
      </w:r>
      <w:r>
        <w:rPr>
          <w:spacing w:val="-20"/>
          <w:w w:val="115"/>
          <w:sz w:val="24"/>
        </w:rPr>
        <w:t>удовлетворению</w:t>
      </w:r>
      <w:r>
        <w:rPr>
          <w:w w:val="115"/>
          <w:sz w:val="24"/>
        </w:rPr>
        <w:t xml:space="preserve"> </w:t>
      </w:r>
      <w:r>
        <w:rPr>
          <w:spacing w:val="-19"/>
          <w:w w:val="115"/>
          <w:sz w:val="24"/>
        </w:rPr>
        <w:t>эстетических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потребностей.</w:t>
      </w:r>
    </w:p>
    <w:p>
      <w:pPr>
        <w:jc w:val="both"/>
        <w:rPr>
          <w:sz w:val="24"/>
        </w:rPr>
        <w:sectPr>
          <w:pgSz w:w="11910" w:h="16840"/>
          <w:pgMar w:top="1040" w:right="0" w:bottom="940" w:left="120" w:header="0" w:footer="753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5719"/>
        </w:tabs>
        <w:spacing w:before="73"/>
        <w:ind w:left="5718" w:hanging="4984"/>
        <w:jc w:val="left"/>
      </w:pPr>
      <w:r>
        <w:pict>
          <v:rect id="_x0000_s1040" o:spid="_x0000_s1040" o:spt="1" style="position:absolute;left:0pt;margin-left:83.65pt;margin-top:18.55pt;height:0.45pt;width:470.7pt;mso-position-horizontal-relative:page;mso-wrap-distance-bottom:0pt;mso-wrap-distance-top:0pt;z-index:-2516357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ТЕХНОЛОГИЯ</w:t>
      </w:r>
    </w:p>
    <w:p>
      <w:pPr>
        <w:pStyle w:val="9"/>
        <w:ind w:left="0"/>
        <w:jc w:val="left"/>
        <w:rPr>
          <w:b/>
          <w:sz w:val="20"/>
        </w:rPr>
      </w:pPr>
    </w:p>
    <w:p>
      <w:pPr>
        <w:pStyle w:val="9"/>
        <w:spacing w:before="5"/>
        <w:ind w:left="0"/>
        <w:jc w:val="left"/>
        <w:rPr>
          <w:b/>
          <w:sz w:val="21"/>
        </w:rPr>
      </w:pPr>
    </w:p>
    <w:p>
      <w:pPr>
        <w:pStyle w:val="14"/>
        <w:numPr>
          <w:ilvl w:val="0"/>
          <w:numId w:val="100"/>
        </w:numPr>
        <w:tabs>
          <w:tab w:val="left" w:pos="4762"/>
        </w:tabs>
        <w:ind w:hanging="18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11"/>
        <w:ind w:left="0"/>
        <w:jc w:val="left"/>
        <w:rPr>
          <w:b/>
          <w:sz w:val="26"/>
        </w:rPr>
      </w:pPr>
    </w:p>
    <w:p>
      <w:pPr>
        <w:pStyle w:val="9"/>
        <w:ind w:right="845" w:firstLine="566"/>
      </w:pPr>
      <w:r>
        <w:t>Рабочая программа учебного предмета «Технология» для 1-4 классов</w:t>
      </w:r>
      <w:r>
        <w:rPr>
          <w:spacing w:val="1"/>
        </w:rPr>
        <w:t xml:space="preserve"> </w:t>
      </w:r>
      <w:r>
        <w:t>разработана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(утвержден приказом Министерства просвещения РФ от 31.05.2021 г. №286),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1/22),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Н.И.Роговцевой,</w:t>
      </w:r>
      <w:r>
        <w:rPr>
          <w:spacing w:val="-57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Богданова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Предметная</w:t>
      </w:r>
      <w:r>
        <w:rPr>
          <w:spacing w:val="60"/>
        </w:rPr>
        <w:t xml:space="preserve"> </w:t>
      </w:r>
      <w:r>
        <w:t>линия</w:t>
      </w:r>
      <w:r>
        <w:rPr>
          <w:spacing w:val="60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России», М.; Просвещение).</w:t>
      </w:r>
    </w:p>
    <w:p>
      <w:pPr>
        <w:pStyle w:val="9"/>
        <w:ind w:right="847" w:firstLine="566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61"/>
        </w:rPr>
        <w:t xml:space="preserve"> </w:t>
      </w:r>
      <w:r>
        <w:t>конкретизации</w:t>
      </w:r>
      <w:r>
        <w:rPr>
          <w:spacing w:val="6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>
      <w:pPr>
        <w:pStyle w:val="9"/>
        <w:spacing w:before="1"/>
        <w:ind w:right="84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48"/>
        </w:rPr>
        <w:t xml:space="preserve"> </w:t>
      </w:r>
      <w:r>
        <w:t>реализацию</w:t>
      </w:r>
      <w:r>
        <w:rPr>
          <w:spacing w:val="48"/>
        </w:rPr>
        <w:t xml:space="preserve"> </w:t>
      </w:r>
      <w:r>
        <w:t>обновлённой</w:t>
      </w:r>
      <w:r>
        <w:rPr>
          <w:spacing w:val="48"/>
        </w:rPr>
        <w:t xml:space="preserve"> </w:t>
      </w:r>
      <w:r>
        <w:t>концептуальной</w:t>
      </w:r>
      <w:r>
        <w:rPr>
          <w:spacing w:val="48"/>
        </w:rPr>
        <w:t xml:space="preserve"> </w:t>
      </w:r>
      <w:r>
        <w:t>идеи</w:t>
      </w:r>
      <w:r>
        <w:rPr>
          <w:spacing w:val="48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</w:p>
    <w:p>
      <w:pPr>
        <w:pStyle w:val="9"/>
        <w:ind w:right="843"/>
      </w:pPr>
      <w:r>
        <w:t>«Технология» Её особенность состоит в формировании у обучающихся социально ценных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 обладают большими специфическими</w:t>
      </w:r>
      <w:r>
        <w:rPr>
          <w:spacing w:val="1"/>
        </w:rPr>
        <w:t xml:space="preserve"> </w:t>
      </w:r>
      <w:r>
        <w:t>резервами для решения 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</w:p>
    <w:p>
      <w:pPr>
        <w:pStyle w:val="9"/>
        <w:ind w:right="855" w:firstLine="566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связей.</w:t>
      </w:r>
    </w:p>
    <w:p>
      <w:pPr>
        <w:pStyle w:val="9"/>
        <w:ind w:right="851" w:firstLine="566"/>
      </w:pPr>
      <w:r>
        <w:t>Математика — моделирование, выполнение расчётов, вычислений, построение форм</w:t>
      </w:r>
      <w:r>
        <w:rPr>
          <w:spacing w:val="-57"/>
        </w:rPr>
        <w:t xml:space="preserve"> </w:t>
      </w:r>
      <w:r>
        <w:t>с учетом основ геометрии, работа с геометрическими фигурами, телами, именованными</w:t>
      </w:r>
      <w:r>
        <w:rPr>
          <w:spacing w:val="1"/>
        </w:rPr>
        <w:t xml:space="preserve"> </w:t>
      </w:r>
      <w:r>
        <w:t>числами.</w:t>
      </w:r>
    </w:p>
    <w:p>
      <w:pPr>
        <w:pStyle w:val="9"/>
        <w:ind w:right="850" w:firstLine="566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>
      <w:pPr>
        <w:pStyle w:val="9"/>
        <w:spacing w:before="1"/>
        <w:ind w:right="849" w:firstLine="566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 для мастера; природа как источник 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>
      <w:pPr>
        <w:pStyle w:val="9"/>
        <w:ind w:right="846" w:firstLine="566"/>
      </w:pPr>
      <w:r>
        <w:t>Родной язык — 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ind w:right="850" w:firstLine="56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изделии.</w:t>
      </w:r>
    </w:p>
    <w:p>
      <w:pPr>
        <w:pStyle w:val="9"/>
        <w:ind w:right="845" w:firstLine="56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>
      <w:pPr>
        <w:pStyle w:val="9"/>
        <w:ind w:right="843" w:firstLine="566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 с историей материальной культуры и семейных традиций своего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-3"/>
        </w:rPr>
        <w:t xml:space="preserve"> </w:t>
      </w:r>
      <w:r>
        <w:t>к ним</w:t>
      </w:r>
    </w:p>
    <w:p>
      <w:pPr>
        <w:pStyle w:val="9"/>
        <w:ind w:right="848" w:firstLine="566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социально-значимых</w:t>
      </w:r>
      <w:r>
        <w:rPr>
          <w:spacing w:val="7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преобразовательной</w:t>
      </w:r>
    </w:p>
    <w:p>
      <w:pPr>
        <w:sectPr>
          <w:footerReference r:id="rId10" w:type="default"/>
          <w:pgSz w:w="11910" w:h="16840"/>
          <w:pgMar w:top="1040" w:right="0" w:bottom="620" w:left="120" w:header="0" w:footer="438" w:gutter="0"/>
          <w:cols w:space="720" w:num="1"/>
        </w:sectPr>
      </w:pPr>
    </w:p>
    <w:p>
      <w:pPr>
        <w:pStyle w:val="9"/>
        <w:spacing w:before="66"/>
        <w:ind w:right="852"/>
      </w:pP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</w:p>
    <w:p>
      <w:pPr>
        <w:pStyle w:val="9"/>
        <w:ind w:right="849" w:firstLine="566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 направлена на развитие творческих черт личности, коммуникабельности, 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>
      <w:pPr>
        <w:pStyle w:val="3"/>
        <w:spacing w:before="5" w:line="274" w:lineRule="exact"/>
        <w:ind w:left="2148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ind w:right="850" w:firstLine="566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у них функциональной</w:t>
      </w:r>
      <w:r>
        <w:rPr>
          <w:spacing w:val="60"/>
        </w:rPr>
        <w:t xml:space="preserve"> </w:t>
      </w:r>
      <w:r>
        <w:t>грамотности на базе освоения культурологических</w:t>
      </w:r>
      <w:r>
        <w:rPr>
          <w:spacing w:val="1"/>
        </w:rPr>
        <w:t xml:space="preserve"> </w:t>
      </w:r>
      <w:r>
        <w:t>и конструкторско-технологических знаний (о рукотворном мире и общих правилах 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>
      <w:pPr>
        <w:pStyle w:val="9"/>
        <w:ind w:right="851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>
      <w:pPr>
        <w:ind w:left="2148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курса:</w:t>
      </w:r>
    </w:p>
    <w:p>
      <w:pPr>
        <w:pStyle w:val="9"/>
        <w:ind w:right="850" w:firstLine="56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>
      <w:pPr>
        <w:pStyle w:val="14"/>
        <w:numPr>
          <w:ilvl w:val="1"/>
          <w:numId w:val="96"/>
        </w:numPr>
        <w:tabs>
          <w:tab w:val="left" w:pos="2406"/>
        </w:tabs>
        <w:ind w:right="850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 мире как результате деятельности человека, его взаимодействии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правилах и технологиях создания, исторически развивающихся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>
      <w:pPr>
        <w:pStyle w:val="14"/>
        <w:numPr>
          <w:ilvl w:val="1"/>
          <w:numId w:val="96"/>
        </w:numPr>
        <w:tabs>
          <w:tab w:val="left" w:pos="2394"/>
        </w:tabs>
        <w:ind w:right="84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>
      <w:pPr>
        <w:pStyle w:val="14"/>
        <w:numPr>
          <w:ilvl w:val="1"/>
          <w:numId w:val="96"/>
        </w:numPr>
        <w:tabs>
          <w:tab w:val="left" w:pos="2346"/>
        </w:tabs>
        <w:ind w:right="848" w:firstLine="566"/>
        <w:rPr>
          <w:sz w:val="24"/>
        </w:rPr>
      </w:pPr>
      <w:r>
        <w:rPr>
          <w:sz w:val="24"/>
        </w:rPr>
        <w:t>формирование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представлений о различных 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>
      <w:pPr>
        <w:ind w:left="2148"/>
        <w:jc w:val="both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>
      <w:pPr>
        <w:pStyle w:val="14"/>
        <w:numPr>
          <w:ilvl w:val="1"/>
          <w:numId w:val="96"/>
        </w:numPr>
        <w:tabs>
          <w:tab w:val="left" w:pos="2302"/>
        </w:tabs>
        <w:ind w:right="854" w:firstLine="566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14"/>
        <w:numPr>
          <w:ilvl w:val="1"/>
          <w:numId w:val="96"/>
        </w:numPr>
        <w:tabs>
          <w:tab w:val="left" w:pos="2506"/>
        </w:tabs>
        <w:ind w:right="852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96"/>
        </w:numPr>
        <w:tabs>
          <w:tab w:val="left" w:pos="2456"/>
        </w:tabs>
        <w:ind w:right="84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14"/>
        <w:numPr>
          <w:ilvl w:val="1"/>
          <w:numId w:val="96"/>
        </w:numPr>
        <w:tabs>
          <w:tab w:val="left" w:pos="2324"/>
        </w:tabs>
        <w:ind w:right="855" w:firstLine="566"/>
        <w:rPr>
          <w:sz w:val="24"/>
        </w:rPr>
      </w:pPr>
      <w:r>
        <w:rPr>
          <w:sz w:val="24"/>
        </w:rPr>
        <w:t>развитие гибкости и вариативности мышления, способностей к 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ind w:left="2148"/>
        <w:jc w:val="both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>
      <w:pPr>
        <w:pStyle w:val="14"/>
        <w:numPr>
          <w:ilvl w:val="1"/>
          <w:numId w:val="96"/>
        </w:numPr>
        <w:tabs>
          <w:tab w:val="left" w:pos="2329"/>
        </w:tabs>
        <w:ind w:right="851" w:firstLine="566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1"/>
          <w:numId w:val="96"/>
        </w:numPr>
        <w:tabs>
          <w:tab w:val="left" w:pos="2305"/>
        </w:tabs>
        <w:ind w:right="852" w:firstLine="566"/>
        <w:rPr>
          <w:sz w:val="24"/>
        </w:rPr>
      </w:pPr>
      <w:r>
        <w:rPr>
          <w:sz w:val="24"/>
        </w:rPr>
        <w:t>развитие социально ценных личностных качеств: организованности, 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инициативности;</w:t>
      </w:r>
    </w:p>
    <w:p>
      <w:pPr>
        <w:pStyle w:val="14"/>
        <w:numPr>
          <w:ilvl w:val="1"/>
          <w:numId w:val="96"/>
        </w:numPr>
        <w:tabs>
          <w:tab w:val="left" w:pos="2360"/>
        </w:tabs>
        <w:ind w:right="850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 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>
      <w:pPr>
        <w:pStyle w:val="14"/>
        <w:numPr>
          <w:ilvl w:val="1"/>
          <w:numId w:val="96"/>
        </w:numPr>
        <w:tabs>
          <w:tab w:val="left" w:pos="2319"/>
        </w:tabs>
        <w:ind w:right="852" w:firstLine="566"/>
        <w:rPr>
          <w:sz w:val="24"/>
        </w:rPr>
      </w:pPr>
      <w:r>
        <w:rPr>
          <w:sz w:val="24"/>
        </w:rPr>
        <w:t>становление экологического сознания, внимательного и вдумчивого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14"/>
        <w:numPr>
          <w:ilvl w:val="1"/>
          <w:numId w:val="96"/>
        </w:numPr>
        <w:tabs>
          <w:tab w:val="left" w:pos="2394"/>
        </w:tabs>
        <w:ind w:right="850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>
      <w:pPr>
        <w:pStyle w:val="9"/>
        <w:spacing w:before="7"/>
        <w:ind w:left="0"/>
        <w:jc w:val="left"/>
        <w:rPr>
          <w:sz w:val="16"/>
        </w:rPr>
      </w:pPr>
    </w:p>
    <w:p>
      <w:pPr>
        <w:rPr>
          <w:sz w:val="16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10"/>
        <w:ind w:left="0"/>
        <w:jc w:val="left"/>
        <w:rPr>
          <w:sz w:val="31"/>
        </w:rPr>
      </w:pPr>
    </w:p>
    <w:p>
      <w:pPr>
        <w:pStyle w:val="3"/>
        <w:ind w:left="0"/>
        <w:jc w:val="right"/>
      </w:pPr>
      <w:r>
        <w:t>через:</w:t>
      </w:r>
    </w:p>
    <w:p>
      <w:pPr>
        <w:spacing w:before="90"/>
        <w:ind w:left="11"/>
        <w:rPr>
          <w:b/>
          <w:sz w:val="24"/>
        </w:rPr>
      </w:pPr>
      <w:r>
        <w:br w:type="column"/>
      </w:r>
      <w:r>
        <w:rPr>
          <w:b/>
          <w:sz w:val="24"/>
        </w:rPr>
        <w:t>Воспитательный</w:t>
      </w:r>
      <w:r>
        <w:rPr>
          <w:b/>
          <w:spacing w:val="103"/>
          <w:sz w:val="24"/>
        </w:rPr>
        <w:t xml:space="preserve"> </w:t>
      </w:r>
      <w:r>
        <w:rPr>
          <w:b/>
          <w:sz w:val="24"/>
        </w:rPr>
        <w:t>потенциал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103"/>
          <w:sz w:val="24"/>
        </w:rPr>
        <w:t xml:space="preserve"> </w:t>
      </w:r>
      <w:r>
        <w:rPr>
          <w:b/>
          <w:sz w:val="24"/>
        </w:rPr>
        <w:t>реализуется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101"/>
        </w:numPr>
        <w:tabs>
          <w:tab w:val="left" w:pos="551"/>
          <w:tab w:val="left" w:pos="552"/>
        </w:tabs>
        <w:ind w:hanging="541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учениками,</w:t>
      </w:r>
    </w:p>
    <w:p>
      <w:pPr>
        <w:rPr>
          <w:sz w:val="24"/>
        </w:rPr>
        <w:sectPr>
          <w:type w:val="continuous"/>
          <w:pgSz w:w="11910" w:h="16840"/>
          <w:pgMar w:top="1200" w:right="0" w:bottom="280" w:left="120" w:header="720" w:footer="720" w:gutter="0"/>
          <w:cols w:equalWidth="0" w:num="2">
            <w:col w:w="2239" w:space="40"/>
            <w:col w:w="9511"/>
          </w:cols>
        </w:sectPr>
      </w:pPr>
    </w:p>
    <w:p>
      <w:pPr>
        <w:pStyle w:val="9"/>
        <w:spacing w:before="41"/>
        <w:jc w:val="left"/>
      </w:pPr>
      <w:r>
        <w:t>способствующих</w:t>
      </w:r>
      <w:r>
        <w:rPr>
          <w:spacing w:val="18"/>
        </w:rPr>
        <w:t xml:space="preserve"> </w:t>
      </w:r>
      <w:r>
        <w:t>позитивному</w:t>
      </w:r>
      <w:r>
        <w:rPr>
          <w:spacing w:val="67"/>
        </w:rPr>
        <w:t xml:space="preserve"> </w:t>
      </w:r>
      <w:r>
        <w:t>восприятию</w:t>
      </w:r>
      <w:r>
        <w:rPr>
          <w:spacing w:val="74"/>
        </w:rPr>
        <w:t xml:space="preserve"> </w:t>
      </w:r>
      <w:r>
        <w:t>учащимися</w:t>
      </w:r>
      <w:r>
        <w:rPr>
          <w:spacing w:val="75"/>
        </w:rPr>
        <w:t xml:space="preserve"> </w:t>
      </w:r>
      <w:r>
        <w:t>требований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просьб</w:t>
      </w:r>
      <w:r>
        <w:rPr>
          <w:spacing w:val="78"/>
        </w:rPr>
        <w:t xml:space="preserve"> </w:t>
      </w:r>
      <w:r>
        <w:t>учителя,</w:t>
      </w:r>
    </w:p>
    <w:p>
      <w:pPr>
        <w:sectPr>
          <w:type w:val="continuous"/>
          <w:pgSz w:w="11910" w:h="16840"/>
          <w:pgMar w:top="1200" w:right="0" w:bottom="280" w:left="120" w:header="720" w:footer="720" w:gutter="0"/>
          <w:cols w:space="720" w:num="1"/>
        </w:sectPr>
      </w:pPr>
    </w:p>
    <w:p>
      <w:pPr>
        <w:pStyle w:val="9"/>
        <w:spacing w:before="68" w:line="278" w:lineRule="auto"/>
        <w:jc w:val="left"/>
      </w:pPr>
      <w:r>
        <w:t>привлечению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внимания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обсуждаемой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уроке</w:t>
      </w:r>
      <w:r>
        <w:rPr>
          <w:spacing w:val="46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активизации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196" w:line="276" w:lineRule="auto"/>
        <w:ind w:right="851" w:firstLine="707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200" w:line="276" w:lineRule="auto"/>
        <w:ind w:right="851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отношения;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201" w:line="276" w:lineRule="auto"/>
        <w:ind w:right="847" w:firstLine="707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200" w:line="276" w:lineRule="auto"/>
        <w:ind w:right="849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199" w:line="276" w:lineRule="auto"/>
        <w:ind w:right="849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9"/>
        <w:spacing w:before="9"/>
        <w:ind w:left="0"/>
        <w:jc w:val="left"/>
        <w:rPr>
          <w:sz w:val="9"/>
        </w:rPr>
      </w:pPr>
    </w:p>
    <w:p>
      <w:pPr>
        <w:pStyle w:val="14"/>
        <w:numPr>
          <w:ilvl w:val="1"/>
          <w:numId w:val="101"/>
        </w:numPr>
        <w:tabs>
          <w:tab w:val="left" w:pos="2830"/>
        </w:tabs>
        <w:spacing w:before="90" w:line="276" w:lineRule="auto"/>
        <w:ind w:right="852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1"/>
          <w:numId w:val="101"/>
        </w:numPr>
        <w:tabs>
          <w:tab w:val="left" w:pos="2830"/>
        </w:tabs>
        <w:spacing w:before="200" w:line="276" w:lineRule="auto"/>
        <w:ind w:right="844" w:firstLine="707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spacing w:before="180" w:line="274" w:lineRule="exact"/>
        <w:ind w:left="4229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>
      <w:pPr>
        <w:pStyle w:val="9"/>
        <w:ind w:right="845" w:firstLine="566"/>
      </w:pPr>
      <w:r>
        <w:t>Учебный предмет «Технология» входит в обязательную часть учебного плана. На</w:t>
      </w:r>
      <w:r>
        <w:rPr>
          <w:spacing w:val="1"/>
        </w:rPr>
        <w:t xml:space="preserve"> </w:t>
      </w:r>
      <w:r>
        <w:t>изучение учебного предмета на уровне начального общего образования отводится 135</w:t>
      </w:r>
      <w:r>
        <w:rPr>
          <w:spacing w:val="1"/>
        </w:rPr>
        <w:t xml:space="preserve"> </w:t>
      </w:r>
      <w:r>
        <w:t>часов, из них в 1 классе – 33 часа (1 час в неделю, 33 учебные недели); во 2 классе</w:t>
      </w:r>
      <w:r>
        <w:rPr>
          <w:spacing w:val="60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часа (1 час в неделю, 34 учебные недели), в 3 классе - 34 часа (1 час в неделю, 34 учебные</w:t>
      </w:r>
      <w:r>
        <w:rPr>
          <w:spacing w:val="1"/>
        </w:rPr>
        <w:t xml:space="preserve"> </w:t>
      </w:r>
      <w:r>
        <w:t>недели),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34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недели).</w:t>
      </w:r>
    </w:p>
    <w:p>
      <w:pPr>
        <w:pStyle w:val="9"/>
        <w:ind w:left="2148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УМК</w:t>
      </w:r>
      <w:r>
        <w:rPr>
          <w:spacing w:val="-3"/>
        </w:rPr>
        <w:t xml:space="preserve"> </w:t>
      </w:r>
      <w:r>
        <w:t>Н.И.Роговцевой.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numPr>
          <w:ilvl w:val="0"/>
          <w:numId w:val="100"/>
        </w:numPr>
        <w:tabs>
          <w:tab w:val="left" w:pos="4202"/>
        </w:tabs>
        <w:spacing w:before="73"/>
        <w:ind w:left="4202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9"/>
        <w:spacing w:before="7"/>
        <w:ind w:left="0"/>
        <w:jc w:val="left"/>
        <w:rPr>
          <w:b/>
          <w:sz w:val="27"/>
        </w:rPr>
      </w:pPr>
    </w:p>
    <w:p>
      <w:pPr>
        <w:pStyle w:val="14"/>
        <w:numPr>
          <w:ilvl w:val="0"/>
          <w:numId w:val="102"/>
        </w:numPr>
        <w:tabs>
          <w:tab w:val="left" w:pos="2329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4"/>
        <w:spacing w:before="0"/>
        <w:jc w:val="left"/>
      </w:pPr>
      <w:r>
        <w:t>Давайте</w:t>
      </w:r>
      <w:r>
        <w:rPr>
          <w:spacing w:val="-4"/>
        </w:rPr>
        <w:t xml:space="preserve"> </w:t>
      </w:r>
      <w:r>
        <w:t>познакомимся</w:t>
      </w:r>
    </w:p>
    <w:p>
      <w:pPr>
        <w:pStyle w:val="9"/>
        <w:ind w:right="849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тетрадью;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обозначениями;</w:t>
      </w:r>
      <w:r>
        <w:rPr>
          <w:spacing w:val="1"/>
        </w:rPr>
        <w:t xml:space="preserve"> </w:t>
      </w:r>
      <w:r>
        <w:t>критериями</w:t>
      </w:r>
      <w:r>
        <w:rPr>
          <w:spacing w:val="25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разным</w:t>
      </w:r>
      <w:r>
        <w:rPr>
          <w:spacing w:val="23"/>
        </w:rPr>
        <w:t xml:space="preserve"> </w:t>
      </w:r>
      <w:r>
        <w:t>основаниям,</w:t>
      </w:r>
      <w:r>
        <w:rPr>
          <w:spacing w:val="26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«материалы»</w:t>
      </w:r>
      <w:r>
        <w:rPr>
          <w:spacing w:val="19"/>
        </w:rPr>
        <w:t xml:space="preserve"> </w:t>
      </w:r>
      <w:r>
        <w:t>и</w:t>
      </w:r>
    </w:p>
    <w:p>
      <w:pPr>
        <w:pStyle w:val="9"/>
      </w:pPr>
      <w:r>
        <w:t>«инструменты».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места.</w:t>
      </w:r>
    </w:p>
    <w:p>
      <w:pPr>
        <w:pStyle w:val="9"/>
        <w:ind w:right="854" w:firstLine="56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изделия).</w:t>
      </w:r>
      <w:r>
        <w:rPr>
          <w:spacing w:val="-5"/>
        </w:rPr>
        <w:t xml:space="preserve"> </w:t>
      </w:r>
      <w:r>
        <w:t>Осмысление умений,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овладеют</w:t>
      </w:r>
      <w:r>
        <w:rPr>
          <w:spacing w:val="-1"/>
        </w:rPr>
        <w:t xml:space="preserve"> </w:t>
      </w:r>
      <w:r>
        <w:t>дети на уроках.</w:t>
      </w:r>
    </w:p>
    <w:p>
      <w:pPr>
        <w:pStyle w:val="4"/>
        <w:spacing w:before="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земля</w:t>
      </w:r>
    </w:p>
    <w:p>
      <w:pPr>
        <w:pStyle w:val="9"/>
        <w:ind w:right="851" w:firstLine="566"/>
      </w:pPr>
      <w:r>
        <w:t>Виды</w:t>
      </w:r>
      <w:r>
        <w:rPr>
          <w:spacing w:val="17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материалов.</w:t>
      </w:r>
      <w:r>
        <w:rPr>
          <w:spacing w:val="17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работе,</w:t>
      </w:r>
      <w:r>
        <w:rPr>
          <w:spacing w:val="18"/>
        </w:rPr>
        <w:t xml:space="preserve"> </w:t>
      </w:r>
      <w:r>
        <w:t>приемы</w:t>
      </w:r>
      <w:r>
        <w:rPr>
          <w:spacing w:val="-58"/>
        </w:rPr>
        <w:t xml:space="preserve"> </w:t>
      </w:r>
      <w:r>
        <w:t>и способы работы с ними. Сбор, сортировка, сушка под прессом и хранение 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образцу.</w:t>
      </w:r>
    </w:p>
    <w:p>
      <w:pPr>
        <w:pStyle w:val="9"/>
        <w:ind w:right="846" w:firstLine="566"/>
      </w:pPr>
      <w:r>
        <w:t>Знакомство со свойствами пластилина. Инструменты, используемые при работе с</w:t>
      </w:r>
      <w:r>
        <w:rPr>
          <w:spacing w:val="1"/>
        </w:rPr>
        <w:t xml:space="preserve"> </w:t>
      </w:r>
      <w:r>
        <w:t>пластилином. Приемы работы с пластилином. Выполнение аппликации из пластилина.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земледелием.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сушка</w:t>
      </w:r>
      <w:r>
        <w:rPr>
          <w:spacing w:val="-1"/>
        </w:rPr>
        <w:t xml:space="preserve"> </w:t>
      </w:r>
      <w:r>
        <w:t>семян.</w:t>
      </w:r>
    </w:p>
    <w:p>
      <w:pPr>
        <w:pStyle w:val="9"/>
        <w:ind w:right="852" w:firstLine="566"/>
      </w:pPr>
      <w:r>
        <w:t>Знакомство с видами и свойствами бумаги. Приемы и способы работы с бумагой.</w:t>
      </w:r>
      <w:r>
        <w:rPr>
          <w:spacing w:val="1"/>
        </w:rPr>
        <w:t xml:space="preserve"> </w:t>
      </w:r>
      <w:r>
        <w:t>Правила безопасной работы с ножницами. Знакомство с правилами разметки при помощи</w:t>
      </w:r>
      <w:r>
        <w:rPr>
          <w:spacing w:val="1"/>
        </w:rPr>
        <w:t xml:space="preserve"> </w:t>
      </w:r>
      <w:r>
        <w:t>шаблона и сгибанием, соединение деталей при помощи клея. Составление симметричного</w:t>
      </w:r>
      <w:r>
        <w:rPr>
          <w:spacing w:val="1"/>
        </w:rPr>
        <w:t xml:space="preserve"> </w:t>
      </w:r>
      <w:r>
        <w:t>орнамента из геометрических фигур. Знакомство с использованием бумаги и правилами</w:t>
      </w:r>
      <w:r>
        <w:rPr>
          <w:spacing w:val="1"/>
        </w:rPr>
        <w:t xml:space="preserve"> </w:t>
      </w:r>
      <w:r>
        <w:t>экономного</w:t>
      </w:r>
      <w:r>
        <w:rPr>
          <w:spacing w:val="-1"/>
        </w:rPr>
        <w:t xml:space="preserve"> </w:t>
      </w:r>
      <w:r>
        <w:t>расходования ее.</w:t>
      </w:r>
    </w:p>
    <w:p>
      <w:pPr>
        <w:pStyle w:val="9"/>
        <w:ind w:right="854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пчел.</w:t>
      </w:r>
    </w:p>
    <w:p>
      <w:pPr>
        <w:pStyle w:val="9"/>
        <w:ind w:right="857" w:firstLine="566"/>
      </w:pPr>
      <w:r>
        <w:t>Виды диких животных. Знакомство с техникой «коллаж». Выполнение аппликации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журнальных вырезок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коллаж.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паре.</w:t>
      </w:r>
    </w:p>
    <w:p>
      <w:pPr>
        <w:pStyle w:val="9"/>
        <w:spacing w:line="274" w:lineRule="exact"/>
        <w:ind w:left="2148"/>
      </w:pPr>
      <w:r>
        <w:t>Виды</w:t>
      </w:r>
      <w:r>
        <w:rPr>
          <w:spacing w:val="36"/>
        </w:rPr>
        <w:t xml:space="preserve"> </w:t>
      </w:r>
      <w:r>
        <w:t>домашних</w:t>
      </w:r>
      <w:r>
        <w:rPr>
          <w:spacing w:val="96"/>
        </w:rPr>
        <w:t xml:space="preserve"> </w:t>
      </w:r>
      <w:r>
        <w:t>животных.</w:t>
      </w:r>
      <w:r>
        <w:rPr>
          <w:spacing w:val="95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домашних</w:t>
      </w:r>
      <w:r>
        <w:rPr>
          <w:spacing w:val="97"/>
        </w:rPr>
        <w:t xml:space="preserve"> </w:t>
      </w:r>
      <w:r>
        <w:t>животных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жизни</w:t>
      </w:r>
      <w:r>
        <w:rPr>
          <w:spacing w:val="96"/>
        </w:rPr>
        <w:t xml:space="preserve"> </w:t>
      </w:r>
      <w:r>
        <w:t>человека.</w:t>
      </w:r>
    </w:p>
    <w:p>
      <w:pPr>
        <w:pStyle w:val="9"/>
      </w:pPr>
      <w:r>
        <w:t>Выполнение</w:t>
      </w:r>
      <w:r>
        <w:rPr>
          <w:spacing w:val="-4"/>
        </w:rPr>
        <w:t xml:space="preserve"> </w:t>
      </w:r>
      <w:r>
        <w:t>фигурок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пластилина.</w:t>
      </w:r>
    </w:p>
    <w:p>
      <w:pPr>
        <w:pStyle w:val="9"/>
        <w:ind w:left="2148" w:right="852"/>
      </w:pPr>
      <w:r>
        <w:t>Знакомство с видами домов и материалами, применяемыми при их постройке.</w:t>
      </w:r>
      <w:r>
        <w:rPr>
          <w:spacing w:val="1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посуды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материалами,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производят.</w:t>
      </w:r>
    </w:p>
    <w:p>
      <w:pPr>
        <w:pStyle w:val="9"/>
      </w:pPr>
      <w:r>
        <w:t>Использование</w:t>
      </w:r>
      <w:r>
        <w:rPr>
          <w:spacing w:val="-4"/>
        </w:rPr>
        <w:t xml:space="preserve"> </w:t>
      </w:r>
      <w:r>
        <w:t>посуды.</w:t>
      </w:r>
      <w:r>
        <w:rPr>
          <w:spacing w:val="-2"/>
        </w:rPr>
        <w:t xml:space="preserve"> </w:t>
      </w:r>
      <w:r>
        <w:t>Сервировка</w:t>
      </w:r>
      <w:r>
        <w:rPr>
          <w:spacing w:val="-3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столом.</w:t>
      </w:r>
    </w:p>
    <w:p>
      <w:pPr>
        <w:pStyle w:val="9"/>
        <w:ind w:left="214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разнообразием</w:t>
      </w:r>
      <w:r>
        <w:rPr>
          <w:spacing w:val="-3"/>
        </w:rPr>
        <w:t xml:space="preserve"> </w:t>
      </w:r>
      <w:r>
        <w:t>осветительных приборов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</w:t>
      </w:r>
    </w:p>
    <w:p>
      <w:pPr>
        <w:pStyle w:val="9"/>
        <w:ind w:right="844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изготовления. Освоение правил самообслуживания (уборка комнаты и правила ухода за</w:t>
      </w:r>
      <w:r>
        <w:rPr>
          <w:spacing w:val="1"/>
        </w:rPr>
        <w:t xml:space="preserve"> </w:t>
      </w:r>
      <w:r>
        <w:t>мебелью). Выполнение модели</w:t>
      </w:r>
      <w:r>
        <w:rPr>
          <w:spacing w:val="1"/>
        </w:rPr>
        <w:t xml:space="preserve"> </w:t>
      </w:r>
      <w:r>
        <w:t>стула из</w:t>
      </w:r>
      <w:r>
        <w:rPr>
          <w:spacing w:val="1"/>
        </w:rPr>
        <w:t xml:space="preserve"> </w:t>
      </w:r>
      <w:r>
        <w:t>гофрированного картона. Отделка изделия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замыслу.</w:t>
      </w:r>
    </w:p>
    <w:p>
      <w:pPr>
        <w:pStyle w:val="9"/>
        <w:ind w:right="845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изготавливают.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назначение и применение в быту и на производстве. Создание разных видов кукол из</w:t>
      </w:r>
      <w:r>
        <w:rPr>
          <w:spacing w:val="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по одной технологии.</w:t>
      </w:r>
    </w:p>
    <w:p>
      <w:pPr>
        <w:pStyle w:val="9"/>
        <w:ind w:right="845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иглой.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прямых</w:t>
      </w:r>
      <w:r>
        <w:rPr>
          <w:spacing w:val="60"/>
        </w:rPr>
        <w:t xml:space="preserve"> </w:t>
      </w:r>
      <w:r>
        <w:t>стежков,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перевивом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перевивом</w:t>
      </w:r>
      <w:r>
        <w:rPr>
          <w:spacing w:val="1"/>
        </w:rPr>
        <w:t xml:space="preserve"> </w:t>
      </w:r>
      <w:r>
        <w:t>спиралью.</w:t>
      </w:r>
      <w:r>
        <w:rPr>
          <w:spacing w:val="1"/>
        </w:rPr>
        <w:t xml:space="preserve"> </w:t>
      </w:r>
      <w:r>
        <w:t>Пришивание пуговицы с двумя и четырьмя отверстиями. Использование разных видов</w:t>
      </w:r>
      <w:r>
        <w:rPr>
          <w:spacing w:val="1"/>
        </w:rPr>
        <w:t xml:space="preserve"> </w:t>
      </w:r>
      <w:r>
        <w:t>стежков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закладки.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пуговиц.</w:t>
      </w:r>
    </w:p>
    <w:p>
      <w:pPr>
        <w:pStyle w:val="9"/>
        <w:ind w:right="853" w:firstLine="56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Значение средств передвижения для жизни человека. Знакомство с конструктором его</w:t>
      </w:r>
      <w:r>
        <w:rPr>
          <w:spacing w:val="1"/>
        </w:rPr>
        <w:t xml:space="preserve"> </w:t>
      </w:r>
      <w:r>
        <w:t>деталями</w:t>
      </w:r>
      <w:r>
        <w:rPr>
          <w:spacing w:val="-1"/>
        </w:rPr>
        <w:t xml:space="preserve"> </w:t>
      </w:r>
      <w:r>
        <w:t>и правилами соединения деталей.</w:t>
      </w:r>
    </w:p>
    <w:p>
      <w:pPr>
        <w:pStyle w:val="4"/>
        <w:spacing w:before="4"/>
      </w:pPr>
      <w:r>
        <w:t>Человек</w:t>
      </w:r>
      <w:r>
        <w:rPr>
          <w:spacing w:val="-2"/>
        </w:rPr>
        <w:t xml:space="preserve"> </w:t>
      </w:r>
      <w:r>
        <w:t>и вода</w:t>
      </w:r>
    </w:p>
    <w:p>
      <w:pPr>
        <w:pStyle w:val="9"/>
        <w:ind w:right="852" w:firstLine="566"/>
      </w:pPr>
      <w:r>
        <w:t>Вода в жизни растений. Осмысление значимости воды для человека и растений.</w:t>
      </w:r>
      <w:r>
        <w:rPr>
          <w:spacing w:val="1"/>
        </w:rPr>
        <w:t xml:space="preserve"> </w:t>
      </w:r>
      <w:r>
        <w:t>Выращивание растений и уход за комнатными растениями. Проведение эксперимента 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всхожести семян.</w:t>
      </w:r>
      <w:r>
        <w:rPr>
          <w:spacing w:val="-1"/>
        </w:rPr>
        <w:t xml:space="preserve"> </w:t>
      </w:r>
      <w:r>
        <w:t>Проращивание</w:t>
      </w:r>
      <w:r>
        <w:rPr>
          <w:spacing w:val="-1"/>
        </w:rPr>
        <w:t xml:space="preserve"> </w:t>
      </w:r>
      <w:r>
        <w:t>семян.</w:t>
      </w:r>
    </w:p>
    <w:p>
      <w:pPr>
        <w:pStyle w:val="9"/>
        <w:ind w:left="2148"/>
      </w:pPr>
      <w:r>
        <w:t>Выполнение</w:t>
      </w:r>
      <w:r>
        <w:rPr>
          <w:spacing w:val="-3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колодца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материалов</w:t>
      </w:r>
      <w:r>
        <w:rPr>
          <w:spacing w:val="-3"/>
        </w:rPr>
        <w:t xml:space="preserve"> </w:t>
      </w:r>
      <w:r>
        <w:t>(бумага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материалы).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left="2148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>
      <w:pPr>
        <w:pStyle w:val="4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</w:t>
      </w:r>
    </w:p>
    <w:p>
      <w:pPr>
        <w:pStyle w:val="9"/>
        <w:spacing w:line="274" w:lineRule="exact"/>
        <w:ind w:left="2148"/>
        <w:jc w:val="left"/>
      </w:pPr>
      <w:r>
        <w:t>Осмысление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ветра</w:t>
      </w:r>
      <w:r>
        <w:rPr>
          <w:spacing w:val="-3"/>
        </w:rPr>
        <w:t xml:space="preserve"> </w:t>
      </w:r>
      <w:r>
        <w:t>человеком.</w:t>
      </w:r>
    </w:p>
    <w:p>
      <w:pPr>
        <w:pStyle w:val="9"/>
        <w:ind w:right="847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работа с бумагой.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способом создания мозаики с использованием техники «рваная бумага». Знакомство со</w:t>
      </w:r>
      <w:r>
        <w:rPr>
          <w:spacing w:val="1"/>
        </w:rPr>
        <w:t xml:space="preserve"> </w:t>
      </w:r>
      <w:r>
        <w:t>способами</w:t>
      </w:r>
      <w:r>
        <w:rPr>
          <w:spacing w:val="59"/>
        </w:rPr>
        <w:t xml:space="preserve"> </w:t>
      </w:r>
      <w:r>
        <w:t>экономного</w:t>
      </w:r>
      <w:r>
        <w:rPr>
          <w:spacing w:val="58"/>
        </w:rPr>
        <w:t xml:space="preserve"> </w:t>
      </w:r>
      <w:r>
        <w:t>расходования</w:t>
      </w:r>
      <w:r>
        <w:rPr>
          <w:spacing w:val="58"/>
        </w:rPr>
        <w:t xml:space="preserve"> </w:t>
      </w:r>
      <w:r>
        <w:t>бумаги</w:t>
      </w:r>
      <w:r>
        <w:rPr>
          <w:spacing w:val="59"/>
        </w:rPr>
        <w:t xml:space="preserve"> </w:t>
      </w:r>
      <w:r>
        <w:t>материалов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выполнении</w:t>
      </w:r>
      <w:r>
        <w:rPr>
          <w:spacing w:val="59"/>
        </w:rPr>
        <w:t xml:space="preserve"> </w:t>
      </w:r>
      <w:r>
        <w:t>техники</w:t>
      </w:r>
    </w:p>
    <w:p>
      <w:pPr>
        <w:pStyle w:val="9"/>
      </w:pPr>
      <w:r>
        <w:t>«рваная</w:t>
      </w:r>
      <w:r>
        <w:rPr>
          <w:spacing w:val="-4"/>
        </w:rPr>
        <w:t xml:space="preserve"> </w:t>
      </w:r>
      <w:r>
        <w:t>бумага».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аппликации.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мозаики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>
      <w:pPr>
        <w:pStyle w:val="9"/>
        <w:ind w:right="852" w:firstLine="566"/>
      </w:pPr>
      <w:r>
        <w:t>Знакомство с видами летательных аппаратов. Моделирование. Выполнение модели</w:t>
      </w:r>
      <w:r>
        <w:rPr>
          <w:spacing w:val="1"/>
        </w:rPr>
        <w:t xml:space="preserve"> </w:t>
      </w:r>
      <w:r>
        <w:t>самолета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парашюта.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«оригами»,</w:t>
      </w:r>
      <w:r>
        <w:rPr>
          <w:spacing w:val="-57"/>
        </w:rPr>
        <w:t xml:space="preserve"> </w:t>
      </w:r>
      <w:r>
        <w:t>размечать по</w:t>
      </w:r>
      <w:r>
        <w:rPr>
          <w:spacing w:val="-1"/>
        </w:rPr>
        <w:t xml:space="preserve"> </w:t>
      </w:r>
      <w:r>
        <w:t>шаблону.</w:t>
      </w:r>
      <w:r>
        <w:rPr>
          <w:spacing w:val="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замыслу.</w:t>
      </w:r>
    </w:p>
    <w:p>
      <w:pPr>
        <w:pStyle w:val="4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информация</w:t>
      </w:r>
    </w:p>
    <w:p>
      <w:pPr>
        <w:pStyle w:val="9"/>
        <w:ind w:right="848" w:firstLine="566"/>
      </w:pPr>
      <w:r>
        <w:t>Изучение способов общения. Закрепление способов работы с бумагой, картоном,</w:t>
      </w:r>
      <w:r>
        <w:rPr>
          <w:spacing w:val="1"/>
        </w:rPr>
        <w:t xml:space="preserve"> </w:t>
      </w:r>
      <w:r>
        <w:t>глиной. Создание рисунка на пластичном материале при помощи продавливания. Перевод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(анаграммы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пиктограммы).</w:t>
      </w:r>
      <w:r>
        <w:rPr>
          <w:spacing w:val="1"/>
        </w:rPr>
        <w:t xml:space="preserve"> </w:t>
      </w:r>
      <w:r>
        <w:t>Использование знаково-символической системы для передачи информации (кодирование,</w:t>
      </w:r>
      <w:r>
        <w:rPr>
          <w:spacing w:val="1"/>
        </w:rPr>
        <w:t xml:space="preserve"> </w:t>
      </w:r>
      <w:r>
        <w:t>шифрование).</w:t>
      </w:r>
    </w:p>
    <w:p>
      <w:pPr>
        <w:pStyle w:val="9"/>
        <w:ind w:right="842" w:firstLine="566"/>
      </w:pPr>
      <w:r>
        <w:t>Знакомство со способами передачи информации Перевод информации в знаково-</w:t>
      </w:r>
      <w:r>
        <w:rPr>
          <w:spacing w:val="1"/>
        </w:rPr>
        <w:t xml:space="preserve"> </w:t>
      </w:r>
      <w:r>
        <w:t>символическую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 Нахождение безопасного маршрута</w:t>
      </w:r>
      <w:r>
        <w:rPr>
          <w:spacing w:val="1"/>
        </w:rPr>
        <w:t xml:space="preserve"> </w:t>
      </w:r>
      <w:r>
        <w:t>из дома до школы, его графическое</w:t>
      </w:r>
      <w:r>
        <w:rPr>
          <w:spacing w:val="1"/>
        </w:rPr>
        <w:t xml:space="preserve"> </w:t>
      </w:r>
      <w:r>
        <w:t>изображение.</w:t>
      </w:r>
    </w:p>
    <w:p>
      <w:pPr>
        <w:pStyle w:val="9"/>
        <w:ind w:right="853" w:firstLine="566"/>
      </w:pPr>
      <w:r>
        <w:t>Изучение компьютера и его частей. Освоение правил пользования компьютером и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>
      <w:pPr>
        <w:pStyle w:val="14"/>
        <w:numPr>
          <w:ilvl w:val="0"/>
          <w:numId w:val="102"/>
        </w:numPr>
        <w:tabs>
          <w:tab w:val="left" w:pos="2329"/>
        </w:tabs>
        <w:spacing w:before="3"/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4"/>
        <w:spacing w:before="0"/>
        <w:jc w:val="left"/>
      </w:pPr>
      <w:r>
        <w:t>Как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учебником</w:t>
      </w:r>
    </w:p>
    <w:p>
      <w:pPr>
        <w:pStyle w:val="9"/>
        <w:ind w:right="855" w:firstLine="566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работы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технологии.</w:t>
      </w:r>
    </w:p>
    <w:p>
      <w:pPr>
        <w:pStyle w:val="4"/>
        <w:spacing w:before="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земля</w:t>
      </w:r>
    </w:p>
    <w:p>
      <w:pPr>
        <w:pStyle w:val="9"/>
        <w:ind w:right="854" w:firstLine="566"/>
      </w:pPr>
      <w:r>
        <w:t>Земледелие. Практическая работа по выращиванию лука. Составление рассказов 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собственного опыта.</w:t>
      </w:r>
    </w:p>
    <w:p>
      <w:pPr>
        <w:pStyle w:val="9"/>
        <w:ind w:right="845" w:firstLine="566"/>
      </w:pPr>
      <w:r>
        <w:t>Лепка из пластилина. Инструменты и приспособления для работы с пластилином,</w:t>
      </w:r>
      <w:r>
        <w:rPr>
          <w:spacing w:val="1"/>
        </w:rPr>
        <w:t xml:space="preserve"> </w:t>
      </w:r>
      <w:r>
        <w:t>подготовка пластилина к работе, приёмы обработки пластилина.</w:t>
      </w:r>
      <w:r>
        <w:rPr>
          <w:spacing w:val="1"/>
        </w:rPr>
        <w:t xml:space="preserve"> </w:t>
      </w:r>
      <w:r>
        <w:t>Отличать съедобные и</w:t>
      </w:r>
      <w:r>
        <w:rPr>
          <w:spacing w:val="1"/>
        </w:rPr>
        <w:t xml:space="preserve"> </w:t>
      </w:r>
      <w:r>
        <w:t>несъедобные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посуды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представлению.</w:t>
      </w:r>
      <w:r>
        <w:rPr>
          <w:spacing w:val="13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посуды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виду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материалу.</w:t>
      </w:r>
      <w:r>
        <w:rPr>
          <w:spacing w:val="13"/>
        </w:rPr>
        <w:t xml:space="preserve"> </w:t>
      </w:r>
      <w:r>
        <w:t>Проект</w:t>
      </w:r>
    </w:p>
    <w:p>
      <w:pPr>
        <w:pStyle w:val="9"/>
      </w:pPr>
      <w:r>
        <w:t>«Праздничный</w:t>
      </w:r>
      <w:r>
        <w:rPr>
          <w:spacing w:val="-4"/>
        </w:rPr>
        <w:t xml:space="preserve"> </w:t>
      </w:r>
      <w:r>
        <w:t>стол».</w:t>
      </w:r>
    </w:p>
    <w:p>
      <w:pPr>
        <w:pStyle w:val="9"/>
        <w:ind w:right="845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разрезание.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городецкой и</w:t>
      </w:r>
      <w:r>
        <w:rPr>
          <w:spacing w:val="-2"/>
        </w:rPr>
        <w:t xml:space="preserve"> </w:t>
      </w:r>
      <w:r>
        <w:t>хохломской росписи.</w:t>
      </w:r>
    </w:p>
    <w:p>
      <w:pPr>
        <w:pStyle w:val="9"/>
        <w:ind w:right="851" w:firstLine="566"/>
      </w:pPr>
      <w:r>
        <w:t>Работа с фасолью, пшеном, рисом, яичной скорлупой. Выполнение аппликации в</w:t>
      </w:r>
      <w:r>
        <w:rPr>
          <w:spacing w:val="1"/>
        </w:rPr>
        <w:t xml:space="preserve"> </w:t>
      </w:r>
      <w:r>
        <w:t>технике «мозаика».</w:t>
      </w:r>
    </w:p>
    <w:p>
      <w:pPr>
        <w:pStyle w:val="9"/>
        <w:ind w:right="847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тканью.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помпона.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ниток,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их названия. Простые</w:t>
      </w:r>
      <w:r>
        <w:rPr>
          <w:spacing w:val="60"/>
        </w:rPr>
        <w:t xml:space="preserve"> </w:t>
      </w:r>
      <w:r>
        <w:t>приёмы работы с нитками и иглой. Отмеривание</w:t>
      </w:r>
      <w:r>
        <w:rPr>
          <w:spacing w:val="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для изготовления</w:t>
      </w:r>
      <w:r>
        <w:rPr>
          <w:spacing w:val="-3"/>
        </w:rPr>
        <w:t xml:space="preserve"> </w:t>
      </w:r>
      <w:r>
        <w:t>кисточки</w:t>
      </w:r>
      <w:r>
        <w:rPr>
          <w:spacing w:val="-2"/>
        </w:rPr>
        <w:t xml:space="preserve"> </w:t>
      </w:r>
      <w:r>
        <w:t>и для шитья.</w:t>
      </w:r>
    </w:p>
    <w:p>
      <w:pPr>
        <w:pStyle w:val="4"/>
        <w:spacing w:before="3"/>
      </w:pPr>
      <w:r>
        <w:t>Человек</w:t>
      </w:r>
      <w:r>
        <w:rPr>
          <w:spacing w:val="-2"/>
        </w:rPr>
        <w:t xml:space="preserve"> </w:t>
      </w:r>
      <w:r>
        <w:t>и вода</w:t>
      </w:r>
    </w:p>
    <w:p>
      <w:pPr>
        <w:pStyle w:val="9"/>
        <w:ind w:right="856" w:firstLine="566"/>
      </w:pP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«изонить».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.Техника</w:t>
      </w:r>
      <w:r>
        <w:rPr>
          <w:spacing w:val="-2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полуобъёмной</w:t>
      </w:r>
      <w:r>
        <w:rPr>
          <w:spacing w:val="57"/>
        </w:rPr>
        <w:t xml:space="preserve"> </w:t>
      </w:r>
      <w:r>
        <w:t>аппликации.</w:t>
      </w:r>
    </w:p>
    <w:p>
      <w:pPr>
        <w:pStyle w:val="4"/>
        <w:spacing w:before="3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</w:t>
      </w:r>
    </w:p>
    <w:p>
      <w:pPr>
        <w:pStyle w:val="9"/>
        <w:ind w:right="855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Фольга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поделочный материал.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объёмных моделей.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4"/>
        <w:spacing w:before="71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информация</w:t>
      </w:r>
    </w:p>
    <w:p>
      <w:pPr>
        <w:pStyle w:val="9"/>
        <w:ind w:right="852" w:firstLine="56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Интернета для поиска информации по запросу.</w:t>
      </w:r>
      <w:r>
        <w:rPr>
          <w:spacing w:val="1"/>
        </w:rPr>
        <w:t xml:space="preserve"> </w:t>
      </w:r>
      <w:r>
        <w:t>Создание небольшого текста по заданию</w:t>
      </w:r>
      <w:r>
        <w:rPr>
          <w:spacing w:val="1"/>
        </w:rPr>
        <w:t xml:space="preserve"> </w:t>
      </w:r>
      <w:r>
        <w:t>учителя.</w:t>
      </w:r>
    </w:p>
    <w:p>
      <w:pPr>
        <w:spacing w:before="3"/>
        <w:ind w:left="2148"/>
        <w:rPr>
          <w:b/>
          <w:i/>
          <w:sz w:val="24"/>
        </w:rPr>
      </w:pPr>
      <w:r>
        <w:rPr>
          <w:b/>
          <w:i/>
          <w:sz w:val="24"/>
        </w:rPr>
        <w:t>Заключительный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урок</w:t>
      </w:r>
    </w:p>
    <w:p>
      <w:pPr>
        <w:pStyle w:val="14"/>
        <w:numPr>
          <w:ilvl w:val="0"/>
          <w:numId w:val="102"/>
        </w:numPr>
        <w:tabs>
          <w:tab w:val="left" w:pos="2329"/>
        </w:tabs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4"/>
        <w:spacing w:before="0"/>
        <w:jc w:val="left"/>
      </w:pPr>
      <w:r>
        <w:t>Как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учебником</w:t>
      </w:r>
    </w:p>
    <w:p>
      <w:pPr>
        <w:pStyle w:val="9"/>
        <w:ind w:right="855" w:firstLine="566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>
      <w:pPr>
        <w:pStyle w:val="4"/>
        <w:spacing w:before="2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земля</w:t>
      </w:r>
    </w:p>
    <w:p>
      <w:pPr>
        <w:pStyle w:val="9"/>
        <w:ind w:right="846" w:firstLine="566"/>
      </w:pPr>
      <w:r>
        <w:t>Основы</w:t>
      </w:r>
      <w:r>
        <w:rPr>
          <w:spacing w:val="1"/>
        </w:rPr>
        <w:t xml:space="preserve"> </w:t>
      </w:r>
      <w:r>
        <w:t>черчения.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изделия. Назначение городских построек. Профессии, связанные с уходом за растениями.</w:t>
      </w:r>
      <w:r>
        <w:rPr>
          <w:spacing w:val="1"/>
        </w:rPr>
        <w:t xml:space="preserve"> </w:t>
      </w:r>
      <w:r>
        <w:t>Алгоритм построения деятельности в проекте.Виды и модели одежды. 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производства</w:t>
      </w:r>
      <w:r>
        <w:rPr>
          <w:spacing w:val="4"/>
        </w:rPr>
        <w:t xml:space="preserve"> </w:t>
      </w:r>
      <w:r>
        <w:t>тканей.</w:t>
      </w:r>
      <w:r>
        <w:rPr>
          <w:spacing w:val="3"/>
        </w:rPr>
        <w:t xml:space="preserve"> </w:t>
      </w:r>
      <w:r>
        <w:t>Вязание.</w:t>
      </w:r>
      <w:r>
        <w:rPr>
          <w:spacing w:val="4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вязания.</w:t>
      </w:r>
      <w:r>
        <w:rPr>
          <w:spacing w:val="4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новым</w:t>
      </w:r>
      <w:r>
        <w:rPr>
          <w:spacing w:val="5"/>
        </w:rPr>
        <w:t xml:space="preserve"> </w:t>
      </w:r>
      <w:r>
        <w:t>материалом</w:t>
      </w:r>
    </w:p>
    <w:p>
      <w:pPr>
        <w:pStyle w:val="9"/>
        <w:ind w:right="845"/>
      </w:pPr>
      <w:r>
        <w:t>–</w:t>
      </w:r>
      <w:r>
        <w:rPr>
          <w:spacing w:val="1"/>
        </w:rPr>
        <w:t xml:space="preserve"> </w:t>
      </w:r>
      <w:r>
        <w:t>бисером.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 соломкой. Значение подарка для человека.</w:t>
      </w:r>
      <w:r>
        <w:rPr>
          <w:spacing w:val="1"/>
        </w:rPr>
        <w:t xml:space="preserve"> </w:t>
      </w:r>
      <w:r>
        <w:t>Работа с картоном</w:t>
      </w:r>
      <w:r>
        <w:rPr>
          <w:b/>
        </w:rPr>
        <w:t xml:space="preserve">. </w:t>
      </w:r>
      <w:r>
        <w:t>Знакомство 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автомобиля.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конструктором.</w:t>
      </w:r>
    </w:p>
    <w:p>
      <w:pPr>
        <w:pStyle w:val="4"/>
        <w:spacing w:before="3"/>
      </w:pPr>
      <w:r>
        <w:t>Человек</w:t>
      </w:r>
      <w:r>
        <w:rPr>
          <w:spacing w:val="-2"/>
        </w:rPr>
        <w:t xml:space="preserve"> </w:t>
      </w:r>
      <w:r>
        <w:t>и вода</w:t>
      </w:r>
    </w:p>
    <w:p>
      <w:pPr>
        <w:pStyle w:val="9"/>
        <w:ind w:right="852" w:firstLine="566"/>
      </w:pP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 (картон, нитки, проволока, трубочки для коктейля) Работа с текстильными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фонтанов.</w:t>
      </w:r>
    </w:p>
    <w:p>
      <w:pPr>
        <w:pStyle w:val="4"/>
        <w:spacing w:before="3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</w:t>
      </w:r>
    </w:p>
    <w:p>
      <w:pPr>
        <w:pStyle w:val="9"/>
        <w:ind w:right="855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материалом-</w:t>
      </w:r>
      <w:r>
        <w:rPr>
          <w:spacing w:val="-1"/>
        </w:rPr>
        <w:t xml:space="preserve"> </w:t>
      </w:r>
      <w:r>
        <w:t>пробкой. Техника</w:t>
      </w:r>
      <w:r>
        <w:rPr>
          <w:spacing w:val="-1"/>
        </w:rPr>
        <w:t xml:space="preserve"> </w:t>
      </w:r>
      <w:r>
        <w:t>папье-маше.</w:t>
      </w:r>
    </w:p>
    <w:p>
      <w:pPr>
        <w:pStyle w:val="4"/>
        <w:spacing w:before="2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информация</w:t>
      </w:r>
    </w:p>
    <w:p>
      <w:pPr>
        <w:pStyle w:val="9"/>
        <w:ind w:right="844" w:firstLine="566"/>
      </w:pP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переплётных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Правила безопасного использования компьютера. Исследование возможностей</w:t>
      </w:r>
      <w:r>
        <w:rPr>
          <w:spacing w:val="-57"/>
        </w:rPr>
        <w:t xml:space="preserve"> </w:t>
      </w:r>
      <w:r>
        <w:t>Интернета для поиска информации по запросу.</w:t>
      </w:r>
      <w:r>
        <w:rPr>
          <w:spacing w:val="1"/>
        </w:rPr>
        <w:t xml:space="preserve"> </w:t>
      </w:r>
      <w:r>
        <w:t>Создание небольшого текста по заданию</w:t>
      </w:r>
      <w:r>
        <w:rPr>
          <w:spacing w:val="1"/>
        </w:rPr>
        <w:t xml:space="preserve"> </w:t>
      </w:r>
      <w:r>
        <w:t>учителя.</w:t>
      </w:r>
    </w:p>
    <w:p>
      <w:pPr>
        <w:pStyle w:val="14"/>
        <w:numPr>
          <w:ilvl w:val="0"/>
          <w:numId w:val="102"/>
        </w:numPr>
        <w:tabs>
          <w:tab w:val="left" w:pos="2329"/>
        </w:tabs>
        <w:spacing w:before="3"/>
        <w:ind w:hanging="181"/>
        <w:rPr>
          <w:b/>
          <w:sz w:val="24"/>
        </w:rPr>
      </w:pPr>
      <w:r>
        <w:rPr>
          <w:b/>
          <w:sz w:val="24"/>
        </w:rPr>
        <w:t xml:space="preserve"> класс</w:t>
      </w:r>
    </w:p>
    <w:p>
      <w:pPr>
        <w:pStyle w:val="4"/>
        <w:spacing w:before="0"/>
        <w:jc w:val="left"/>
      </w:pPr>
      <w:r>
        <w:t>Как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учебником</w:t>
      </w:r>
    </w:p>
    <w:p>
      <w:pPr>
        <w:pStyle w:val="9"/>
        <w:ind w:right="852" w:firstLine="566"/>
      </w:pP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учебника.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работы.</w:t>
      </w:r>
    </w:p>
    <w:p>
      <w:pPr>
        <w:pStyle w:val="4"/>
        <w:spacing w:before="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земля</w:t>
      </w:r>
    </w:p>
    <w:p>
      <w:pPr>
        <w:pStyle w:val="9"/>
        <w:ind w:right="852" w:firstLine="566"/>
      </w:pPr>
      <w:r>
        <w:t>Знакомство с историей развития железных дорог в России, с конструкцией вагонов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месторождений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>
      <w:pPr>
        <w:pStyle w:val="9"/>
        <w:ind w:left="2148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производственным</w:t>
      </w:r>
      <w:r>
        <w:rPr>
          <w:spacing w:val="-6"/>
        </w:rPr>
        <w:t xml:space="preserve"> </w:t>
      </w:r>
      <w:r>
        <w:t>циклом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автомобиля</w:t>
      </w:r>
      <w:r>
        <w:rPr>
          <w:spacing w:val="-4"/>
        </w:rPr>
        <w:t xml:space="preserve"> </w:t>
      </w:r>
      <w:r>
        <w:t>“Камаз”.</w:t>
      </w:r>
    </w:p>
    <w:p>
      <w:pPr>
        <w:pStyle w:val="9"/>
        <w:ind w:right="843" w:firstLine="566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основами</w:t>
      </w:r>
      <w:r>
        <w:rPr>
          <w:spacing w:val="7"/>
        </w:rPr>
        <w:t xml:space="preserve"> </w:t>
      </w:r>
      <w:r>
        <w:t>чеканки</w:t>
      </w:r>
      <w:r>
        <w:rPr>
          <w:spacing w:val="8"/>
        </w:rPr>
        <w:t xml:space="preserve"> </w:t>
      </w:r>
      <w:r>
        <w:t>медалей,</w:t>
      </w:r>
      <w:r>
        <w:rPr>
          <w:spacing w:val="7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медали.</w:t>
      </w:r>
      <w:r>
        <w:rPr>
          <w:spacing w:val="6"/>
        </w:rPr>
        <w:t xml:space="preserve"> </w:t>
      </w:r>
      <w:r>
        <w:t>Овладевать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приемом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тиснение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фольге.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металлизированной</w:t>
      </w:r>
      <w:r>
        <w:rPr>
          <w:spacing w:val="-1"/>
        </w:rPr>
        <w:t xml:space="preserve"> </w:t>
      </w:r>
      <w:r>
        <w:t>бумагой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фольгой.</w:t>
      </w:r>
    </w:p>
    <w:p>
      <w:pPr>
        <w:pStyle w:val="9"/>
        <w:ind w:right="847" w:firstLine="566"/>
        <w:jc w:val="left"/>
      </w:pPr>
      <w:r>
        <w:t>Знакомство с особенностями изготовления фаянсовой посуды. Изготовление изделия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отдельных этапов технологии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фаянса.</w:t>
      </w:r>
    </w:p>
    <w:p>
      <w:pPr>
        <w:pStyle w:val="9"/>
        <w:tabs>
          <w:tab w:val="left" w:pos="3006"/>
          <w:tab w:val="left" w:pos="3349"/>
          <w:tab w:val="left" w:pos="4193"/>
          <w:tab w:val="left" w:pos="4534"/>
          <w:tab w:val="left" w:pos="5078"/>
          <w:tab w:val="left" w:pos="5419"/>
          <w:tab w:val="left" w:pos="5690"/>
          <w:tab w:val="left" w:pos="6589"/>
          <w:tab w:val="left" w:pos="6999"/>
          <w:tab w:val="left" w:pos="7397"/>
          <w:tab w:val="left" w:pos="8026"/>
          <w:tab w:val="left" w:pos="8343"/>
          <w:tab w:val="left" w:pos="8875"/>
          <w:tab w:val="left" w:pos="9880"/>
          <w:tab w:val="left" w:pos="10579"/>
        </w:tabs>
        <w:ind w:right="842" w:firstLine="566"/>
        <w:jc w:val="left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технологией</w:t>
      </w:r>
      <w:r>
        <w:rPr>
          <w:spacing w:val="26"/>
        </w:rPr>
        <w:t xml:space="preserve"> </w:t>
      </w:r>
      <w:r>
        <w:t>производственного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швейной</w:t>
      </w:r>
      <w:r>
        <w:rPr>
          <w:spacing w:val="26"/>
        </w:rPr>
        <w:t xml:space="preserve"> </w:t>
      </w:r>
      <w:r>
        <w:t>фабрике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24"/>
        </w:rPr>
        <w:t xml:space="preserve"> </w:t>
      </w:r>
      <w:r>
        <w:t>деятельностью</w:t>
      </w:r>
      <w:r>
        <w:rPr>
          <w:spacing w:val="21"/>
        </w:rPr>
        <w:t xml:space="preserve"> </w:t>
      </w:r>
      <w:r>
        <w:t>людей.</w:t>
      </w:r>
      <w:r>
        <w:rPr>
          <w:spacing w:val="23"/>
        </w:rPr>
        <w:t xml:space="preserve"> </w:t>
      </w:r>
      <w:r>
        <w:t>Определение</w:t>
      </w:r>
      <w:r>
        <w:rPr>
          <w:spacing w:val="22"/>
        </w:rPr>
        <w:t xml:space="preserve"> </w:t>
      </w:r>
      <w:r>
        <w:t>размера</w:t>
      </w:r>
      <w:r>
        <w:rPr>
          <w:spacing w:val="22"/>
        </w:rPr>
        <w:t xml:space="preserve"> </w:t>
      </w:r>
      <w:r>
        <w:t>одежды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сантиметра.</w:t>
      </w:r>
      <w:r>
        <w:tab/>
      </w:r>
      <w:r>
        <w:t>Создание</w:t>
      </w:r>
      <w:r>
        <w:tab/>
      </w:r>
      <w:r>
        <w:t>лекала</w:t>
      </w:r>
      <w:r>
        <w:tab/>
      </w:r>
      <w:r>
        <w:t>и</w:t>
      </w:r>
      <w:r>
        <w:tab/>
      </w:r>
      <w:r>
        <w:t>изготовление</w:t>
      </w:r>
      <w:r>
        <w:tab/>
      </w:r>
      <w:r>
        <w:t>изделия</w:t>
      </w:r>
      <w:r>
        <w:tab/>
      </w:r>
      <w:r>
        <w:t>с</w:t>
      </w:r>
      <w:r>
        <w:tab/>
      </w:r>
      <w:r>
        <w:t>повторением</w:t>
      </w:r>
      <w:r>
        <w:tab/>
      </w:r>
      <w:r>
        <w:t>элементов</w:t>
      </w:r>
      <w:r>
        <w:rPr>
          <w:spacing w:val="-57"/>
        </w:rPr>
        <w:t xml:space="preserve"> </w:t>
      </w:r>
      <w:r>
        <w:t>технологического процесса швейного производства. Работа с текстильными материалами.</w:t>
      </w:r>
      <w:r>
        <w:rPr>
          <w:spacing w:val="1"/>
        </w:rPr>
        <w:t xml:space="preserve"> </w:t>
      </w:r>
      <w:r>
        <w:t>Знакомство</w:t>
      </w:r>
      <w:r>
        <w:tab/>
      </w:r>
      <w:r>
        <w:t>с</w:t>
      </w:r>
      <w:r>
        <w:tab/>
      </w:r>
      <w:r>
        <w:t>историей</w:t>
      </w:r>
      <w:r>
        <w:tab/>
      </w:r>
      <w:r>
        <w:t>создания</w:t>
      </w:r>
      <w:r>
        <w:tab/>
      </w:r>
      <w:r>
        <w:t>обуви.</w:t>
      </w:r>
      <w:r>
        <w:tab/>
      </w:r>
      <w:r>
        <w:t>Виды</w:t>
      </w:r>
      <w:r>
        <w:tab/>
      </w:r>
      <w:r>
        <w:t>материалов,</w:t>
      </w:r>
      <w:r>
        <w:tab/>
      </w:r>
      <w:r>
        <w:t>используемых</w:t>
      </w:r>
      <w:r>
        <w:tab/>
      </w:r>
      <w:r>
        <w:t>для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45"/>
        </w:rPr>
        <w:t xml:space="preserve"> </w:t>
      </w:r>
      <w:r>
        <w:t>обуви.</w:t>
      </w:r>
      <w:r>
        <w:rPr>
          <w:spacing w:val="48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обуви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назначение.</w:t>
      </w:r>
      <w:r>
        <w:rPr>
          <w:spacing w:val="45"/>
        </w:rPr>
        <w:t xml:space="preserve"> </w:t>
      </w: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технологическим</w:t>
      </w:r>
      <w:r>
        <w:rPr>
          <w:spacing w:val="-57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(конструкция,</w:t>
      </w:r>
      <w:r>
        <w:rPr>
          <w:spacing w:val="-1"/>
        </w:rPr>
        <w:t xml:space="preserve"> </w:t>
      </w:r>
      <w:r>
        <w:t>последовательность операций).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46" w:firstLine="566"/>
      </w:pPr>
      <w:r>
        <w:t>Знакомство с новым материалом – древесиной, правилами работы столярным ножом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древесины.</w:t>
      </w:r>
    </w:p>
    <w:p>
      <w:pPr>
        <w:pStyle w:val="9"/>
        <w:spacing w:before="1"/>
        <w:ind w:right="845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шоколада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какао-бобов.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этикетке.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пирожного</w:t>
      </w:r>
      <w:r>
        <w:rPr>
          <w:spacing w:val="1"/>
        </w:rPr>
        <w:t xml:space="preserve"> </w:t>
      </w:r>
      <w:r>
        <w:t>картошка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шоколадного</w:t>
      </w:r>
      <w:r>
        <w:rPr>
          <w:spacing w:val="1"/>
        </w:rPr>
        <w:t xml:space="preserve"> </w:t>
      </w:r>
      <w:r>
        <w:t>печенья.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приготовлении</w:t>
      </w:r>
      <w:r>
        <w:rPr>
          <w:spacing w:val="-2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газовой</w:t>
      </w:r>
      <w:r>
        <w:rPr>
          <w:spacing w:val="-2"/>
        </w:rPr>
        <w:t xml:space="preserve"> </w:t>
      </w:r>
      <w:r>
        <w:t>плитой.</w:t>
      </w:r>
    </w:p>
    <w:p>
      <w:pPr>
        <w:pStyle w:val="9"/>
        <w:ind w:right="853" w:firstLine="566"/>
      </w:pPr>
      <w:r>
        <w:t>Знакомство с понятием “бытовая техника” и её значение в жизни людей. 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простой электрической</w:t>
      </w:r>
      <w:r>
        <w:rPr>
          <w:spacing w:val="-2"/>
        </w:rPr>
        <w:t xml:space="preserve"> </w:t>
      </w:r>
      <w:r>
        <w:t>цепи,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батарейкой.</w:t>
      </w:r>
    </w:p>
    <w:p>
      <w:pPr>
        <w:pStyle w:val="9"/>
        <w:ind w:right="845" w:firstLine="566"/>
      </w:pPr>
      <w:r>
        <w:t>Знакомство с видами и конструкциями теплиц. Осмысление значения теплиц 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рассады,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пакетике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мини-теплицы,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рассады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условиях,</w:t>
      </w:r>
      <w:r>
        <w:rPr>
          <w:spacing w:val="2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рассадой.</w:t>
      </w:r>
    </w:p>
    <w:p>
      <w:pPr>
        <w:pStyle w:val="9"/>
        <w:spacing w:before="5"/>
        <w:ind w:left="0"/>
        <w:jc w:val="left"/>
      </w:pPr>
    </w:p>
    <w:p>
      <w:pPr>
        <w:pStyle w:val="4"/>
        <w:spacing w:before="0"/>
      </w:pPr>
      <w:r>
        <w:t>Человек</w:t>
      </w:r>
      <w:r>
        <w:rPr>
          <w:spacing w:val="-2"/>
        </w:rPr>
        <w:t xml:space="preserve"> </w:t>
      </w:r>
      <w:r>
        <w:t>и вода</w:t>
      </w:r>
    </w:p>
    <w:p>
      <w:pPr>
        <w:pStyle w:val="9"/>
        <w:ind w:right="848" w:firstLine="566"/>
      </w:pPr>
      <w:r>
        <w:t>Знакомство с системой водоснабжения города. Значение воды в жизни человека 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расходуемой воды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струеметра.</w:t>
      </w:r>
    </w:p>
    <w:p>
      <w:pPr>
        <w:pStyle w:val="9"/>
        <w:ind w:right="847" w:firstLine="566"/>
      </w:pPr>
      <w:r>
        <w:t>Знакомство с работой порта и профессиями людей, работающих в порту. Освоение</w:t>
      </w:r>
      <w:r>
        <w:rPr>
          <w:spacing w:val="1"/>
        </w:rPr>
        <w:t xml:space="preserve"> </w:t>
      </w:r>
      <w:r>
        <w:t>способов крепления предметов при помощи морских узлов: простого, прямого, якорного</w:t>
      </w:r>
      <w:r>
        <w:rPr>
          <w:spacing w:val="1"/>
        </w:rPr>
        <w:t xml:space="preserve"> </w:t>
      </w:r>
      <w:r>
        <w:t>узлов. Осмысление важности узлов для крепления грузов. Правильное крепление груза.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лестницы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крепления</w:t>
      </w:r>
      <w:r>
        <w:rPr>
          <w:spacing w:val="-1"/>
        </w:rPr>
        <w:t xml:space="preserve"> </w:t>
      </w:r>
      <w:r>
        <w:t>морскими</w:t>
      </w:r>
      <w:r>
        <w:rPr>
          <w:spacing w:val="2"/>
        </w:rPr>
        <w:t xml:space="preserve"> </w:t>
      </w:r>
      <w:r>
        <w:t>узлами.</w:t>
      </w:r>
    </w:p>
    <w:p>
      <w:pPr>
        <w:pStyle w:val="9"/>
        <w:ind w:right="850" w:firstLine="566"/>
      </w:pPr>
      <w:r>
        <w:t>Знакомство с правилами работы и последовательностью создания изделий в технике</w:t>
      </w:r>
      <w:r>
        <w:rPr>
          <w:spacing w:val="1"/>
        </w:rPr>
        <w:t xml:space="preserve"> </w:t>
      </w:r>
      <w:r>
        <w:t>“макраме”.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одинарного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узла,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узла.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морских</w:t>
      </w:r>
      <w:r>
        <w:rPr>
          <w:spacing w:val="4"/>
        </w:rPr>
        <w:t xml:space="preserve"> </w:t>
      </w:r>
      <w:r>
        <w:t>узлов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58"/>
        </w:rPr>
        <w:t xml:space="preserve"> </w:t>
      </w:r>
      <w:r>
        <w:t>“макраме”.</w:t>
      </w:r>
    </w:p>
    <w:p>
      <w:pPr>
        <w:pStyle w:val="4"/>
        <w:spacing w:before="3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</w:t>
      </w:r>
    </w:p>
    <w:p>
      <w:pPr>
        <w:pStyle w:val="9"/>
        <w:ind w:right="850" w:firstLine="566"/>
      </w:pP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самолетостроении,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самолетов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ракет,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самолета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ракеты.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самолета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конструктором.</w:t>
      </w:r>
    </w:p>
    <w:p>
      <w:pPr>
        <w:pStyle w:val="9"/>
        <w:ind w:right="846" w:firstLine="566"/>
      </w:pPr>
      <w:r>
        <w:t>Летательный</w:t>
      </w:r>
      <w:r>
        <w:rPr>
          <w:spacing w:val="1"/>
        </w:rPr>
        <w:t xml:space="preserve"> </w:t>
      </w:r>
      <w:r>
        <w:t>аппарат.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змей.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змея.</w:t>
      </w:r>
    </w:p>
    <w:p>
      <w:pPr>
        <w:pStyle w:val="4"/>
        <w:spacing w:before="3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информация</w:t>
      </w:r>
    </w:p>
    <w:p>
      <w:pPr>
        <w:pStyle w:val="9"/>
        <w:ind w:right="851" w:firstLine="566"/>
      </w:pPr>
      <w:r>
        <w:t>Осмысление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 информации. Знакомство с работой издательства, технологией создания книги,</w:t>
      </w:r>
      <w:r>
        <w:rPr>
          <w:spacing w:val="1"/>
        </w:rPr>
        <w:t xml:space="preserve"> </w:t>
      </w:r>
      <w:r>
        <w:t>профессиями людей, участвующих в издании книги. Элементы книги и использование её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издании.</w:t>
      </w:r>
    </w:p>
    <w:p>
      <w:pPr>
        <w:pStyle w:val="9"/>
        <w:ind w:right="855" w:firstLine="566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MicrosoftWord.</w:t>
      </w:r>
    </w:p>
    <w:p>
      <w:pPr>
        <w:pStyle w:val="9"/>
        <w:ind w:right="854" w:firstLine="566"/>
      </w:pPr>
      <w:r>
        <w:t>ИКТ на службе человека, работа с компьютером. ИКТ в издательском деле. Процесс</w:t>
      </w:r>
      <w:r>
        <w:rPr>
          <w:spacing w:val="1"/>
        </w:rPr>
        <w:t xml:space="preserve"> </w:t>
      </w:r>
      <w:r>
        <w:t>редакционно-издательской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элементы книги.</w:t>
      </w:r>
    </w:p>
    <w:p>
      <w:pPr>
        <w:pStyle w:val="9"/>
        <w:ind w:right="850" w:firstLine="566"/>
      </w:pPr>
      <w:r>
        <w:t>Знакомство с переплетными работами. Способ соединения листов, шитье блоков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втачку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проколов).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шилом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иглой.</w:t>
      </w:r>
      <w:r>
        <w:rPr>
          <w:spacing w:val="-57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различных 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переплёта</w:t>
      </w:r>
      <w:r>
        <w:rPr>
          <w:spacing w:val="-2"/>
        </w:rPr>
        <w:t xml:space="preserve"> </w:t>
      </w:r>
      <w:r>
        <w:t>(форзац,</w:t>
      </w:r>
      <w:r>
        <w:rPr>
          <w:spacing w:val="-2"/>
        </w:rPr>
        <w:t xml:space="preserve"> </w:t>
      </w:r>
      <w:r>
        <w:t>слизура).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100"/>
        </w:numPr>
        <w:tabs>
          <w:tab w:val="left" w:pos="2123"/>
        </w:tabs>
        <w:ind w:left="2123" w:hanging="1739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>
      <w:pPr>
        <w:pStyle w:val="9"/>
        <w:spacing w:before="36" w:line="276" w:lineRule="auto"/>
        <w:ind w:right="845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 результатов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предмета: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spacing w:before="7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53"/>
        <w:ind w:right="848" w:firstLine="566"/>
      </w:pPr>
      <w:r>
        <w:t>Личностные результаты освоения программы</w:t>
      </w:r>
      <w:r>
        <w:rPr>
          <w:spacing w:val="1"/>
        </w:rPr>
        <w:t xml:space="preserve"> </w:t>
      </w:r>
      <w:r>
        <w:t>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характеризуются:</w:t>
      </w:r>
    </w:p>
    <w:p>
      <w:pPr>
        <w:pStyle w:val="3"/>
        <w:spacing w:before="5" w:line="274" w:lineRule="exact"/>
        <w:ind w:left="2148"/>
        <w:jc w:val="both"/>
      </w:pPr>
      <w:r>
        <w:t>Гражданско-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ind w:right="847" w:firstLine="566"/>
      </w:pPr>
      <w:r>
        <w:t>–становление ценностного отношения к своей Родине — России; понимание особой</w:t>
      </w:r>
      <w:r>
        <w:rPr>
          <w:spacing w:val="1"/>
        </w:rPr>
        <w:t xml:space="preserve"> </w:t>
      </w:r>
      <w:r>
        <w:t>роли многонациональной 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>
      <w:pPr>
        <w:pStyle w:val="9"/>
        <w:ind w:right="852" w:firstLine="566"/>
      </w:pPr>
      <w:r>
        <w:t>–сопричастность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проявление интереса к истории и многонациональной культуре своей страны,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>
      <w:pPr>
        <w:pStyle w:val="9"/>
        <w:ind w:right="852" w:firstLine="566"/>
      </w:pPr>
      <w:r>
        <w:t>–уважение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>
      <w:pPr>
        <w:pStyle w:val="3"/>
        <w:spacing w:before="3" w:line="274" w:lineRule="exact"/>
        <w:ind w:left="2148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9"/>
        <w:ind w:right="846" w:firstLine="566"/>
      </w:pPr>
      <w:r>
        <w:t>–понимание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>
      <w:pPr>
        <w:pStyle w:val="9"/>
        <w:ind w:right="852" w:firstLine="566"/>
      </w:pPr>
      <w:r>
        <w:t>–готовность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>
      <w:pPr>
        <w:pStyle w:val="9"/>
        <w:ind w:right="845" w:firstLine="566"/>
      </w:pPr>
      <w:r>
        <w:t>–проявление культуры общения, уважительного отношения к людям, их 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>
      <w:pPr>
        <w:pStyle w:val="3"/>
        <w:spacing w:before="3" w:line="274" w:lineRule="exact"/>
        <w:ind w:left="2148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9"/>
        <w:ind w:right="848" w:firstLine="566"/>
      </w:pPr>
      <w:r>
        <w:t>–проявление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>
      <w:pPr>
        <w:pStyle w:val="14"/>
        <w:numPr>
          <w:ilvl w:val="0"/>
          <w:numId w:val="103"/>
        </w:numPr>
        <w:tabs>
          <w:tab w:val="left" w:pos="2336"/>
        </w:tabs>
        <w:ind w:right="851" w:firstLine="566"/>
        <w:rPr>
          <w:sz w:val="24"/>
        </w:rPr>
      </w:pPr>
      <w:r>
        <w:rPr>
          <w:sz w:val="24"/>
        </w:rPr>
        <w:t>проявление положительного отношения и интереса к различным видам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результат; способность к различным видам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"/>
        <w:spacing w:before="5" w:line="276" w:lineRule="auto"/>
        <w:ind w:right="850" w:firstLine="566"/>
        <w:jc w:val="both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spacing w:line="276" w:lineRule="auto"/>
        <w:ind w:right="852" w:firstLine="566"/>
      </w:pPr>
      <w:r>
        <w:t>–соблюдение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 среде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 формационной);</w:t>
      </w:r>
    </w:p>
    <w:p>
      <w:pPr>
        <w:pStyle w:val="9"/>
        <w:spacing w:line="278" w:lineRule="auto"/>
        <w:ind w:right="854" w:firstLine="566"/>
      </w:pPr>
      <w:r>
        <w:t>–приобретение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здоровью.</w:t>
      </w:r>
    </w:p>
    <w:p>
      <w:pPr>
        <w:pStyle w:val="3"/>
        <w:spacing w:line="272" w:lineRule="exact"/>
        <w:ind w:left="2148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ind w:right="852" w:firstLine="566"/>
      </w:pPr>
      <w:r>
        <w:t>–первоначальные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мастеров;</w:t>
      </w:r>
    </w:p>
    <w:p>
      <w:pPr>
        <w:pStyle w:val="9"/>
        <w:ind w:right="849" w:firstLine="566"/>
      </w:pPr>
      <w:r>
        <w:t>–проявление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>
      <w:pPr>
        <w:pStyle w:val="9"/>
        <w:ind w:right="854" w:firstLine="566"/>
      </w:pPr>
      <w:r>
        <w:t>–осознание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профессиям.</w:t>
      </w:r>
    </w:p>
    <w:p>
      <w:pPr>
        <w:pStyle w:val="3"/>
        <w:spacing w:line="274" w:lineRule="exact"/>
        <w:ind w:left="2148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ind w:right="849" w:firstLine="566"/>
      </w:pPr>
      <w:r>
        <w:t>–осознание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>
      <w:pPr>
        <w:pStyle w:val="3"/>
        <w:spacing w:before="1" w:line="274" w:lineRule="exact"/>
        <w:ind w:left="2148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9"/>
        <w:ind w:right="850" w:firstLine="566"/>
      </w:pPr>
      <w:r>
        <w:t>–ориентация в деятельности на первоначальные представления о научной картине</w:t>
      </w:r>
      <w:r>
        <w:rPr>
          <w:spacing w:val="1"/>
        </w:rPr>
        <w:t xml:space="preserve"> </w:t>
      </w:r>
      <w:r>
        <w:t>мира;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54" w:firstLine="566"/>
      </w:pPr>
      <w:r>
        <w:t>–осознание ценности познания, проявление познавательного интереса, 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обогащении своих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2148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ind w:right="855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>
      <w:pPr>
        <w:pStyle w:val="3"/>
        <w:spacing w:before="3" w:line="274" w:lineRule="exact"/>
        <w:ind w:left="2148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>
      <w:pPr>
        <w:pStyle w:val="14"/>
        <w:numPr>
          <w:ilvl w:val="1"/>
          <w:numId w:val="100"/>
        </w:numPr>
        <w:tabs>
          <w:tab w:val="left" w:pos="2466"/>
        </w:tabs>
        <w:spacing w:line="274" w:lineRule="exact"/>
        <w:ind w:hanging="31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103"/>
        </w:numPr>
        <w:tabs>
          <w:tab w:val="left" w:pos="2353"/>
        </w:tabs>
        <w:ind w:right="850" w:firstLine="566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14"/>
        <w:numPr>
          <w:ilvl w:val="0"/>
          <w:numId w:val="103"/>
        </w:numPr>
        <w:tabs>
          <w:tab w:val="left" w:pos="2461"/>
        </w:tabs>
        <w:ind w:right="852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признаков;</w:t>
      </w:r>
    </w:p>
    <w:p>
      <w:pPr>
        <w:pStyle w:val="14"/>
        <w:numPr>
          <w:ilvl w:val="0"/>
          <w:numId w:val="103"/>
        </w:numPr>
        <w:tabs>
          <w:tab w:val="left" w:pos="2329"/>
        </w:tabs>
        <w:ind w:left="2328" w:hanging="18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>
      <w:pPr>
        <w:pStyle w:val="9"/>
        <w:ind w:right="848" w:firstLine="566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>
      <w:pPr>
        <w:pStyle w:val="14"/>
        <w:numPr>
          <w:ilvl w:val="0"/>
          <w:numId w:val="103"/>
        </w:numPr>
        <w:tabs>
          <w:tab w:val="left" w:pos="2362"/>
        </w:tabs>
        <w:spacing w:before="1"/>
        <w:ind w:right="851" w:firstLine="566"/>
        <w:rPr>
          <w:sz w:val="24"/>
        </w:rPr>
      </w:pPr>
      <w:r>
        <w:rPr>
          <w:sz w:val="24"/>
        </w:rPr>
        <w:t>использовать схемы, модели и простейшие чертежи в собственной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3"/>
        </w:numPr>
        <w:tabs>
          <w:tab w:val="left" w:pos="2338"/>
        </w:tabs>
        <w:ind w:right="854" w:firstLine="566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103"/>
        </w:numPr>
        <w:tabs>
          <w:tab w:val="left" w:pos="2336"/>
        </w:tabs>
        <w:ind w:right="850" w:firstLine="566"/>
        <w:rPr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4"/>
        <w:numPr>
          <w:ilvl w:val="1"/>
          <w:numId w:val="100"/>
        </w:numPr>
        <w:tabs>
          <w:tab w:val="left" w:pos="2470"/>
        </w:tabs>
        <w:ind w:left="2469" w:hanging="20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103"/>
        </w:numPr>
        <w:tabs>
          <w:tab w:val="left" w:pos="2461"/>
        </w:tabs>
        <w:ind w:right="850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0"/>
          <w:numId w:val="103"/>
        </w:numPr>
        <w:tabs>
          <w:tab w:val="left" w:pos="2389"/>
        </w:tabs>
        <w:ind w:right="849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0"/>
          <w:numId w:val="103"/>
        </w:numPr>
        <w:tabs>
          <w:tab w:val="left" w:pos="2475"/>
        </w:tabs>
        <w:spacing w:before="3" w:line="276" w:lineRule="auto"/>
        <w:ind w:right="85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14"/>
        <w:numPr>
          <w:ilvl w:val="1"/>
          <w:numId w:val="100"/>
        </w:numPr>
        <w:tabs>
          <w:tab w:val="left" w:pos="2350"/>
        </w:tabs>
        <w:spacing w:before="198"/>
        <w:ind w:left="2349" w:hanging="20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9"/>
        <w:ind w:right="853" w:firstLine="566"/>
      </w:pPr>
      <w:r>
        <w:t>–осуществлять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>
      <w:pPr>
        <w:pStyle w:val="9"/>
        <w:ind w:right="847" w:firstLine="566"/>
      </w:pPr>
      <w:r>
        <w:t>–анализировать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>
      <w:pPr>
        <w:pStyle w:val="9"/>
        <w:ind w:right="847" w:firstLine="566"/>
      </w:pPr>
      <w:r>
        <w:t>–использовать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before="1"/>
        <w:ind w:right="853" w:firstLine="566"/>
      </w:pPr>
      <w:r>
        <w:t>–следовать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>
      <w:pPr>
        <w:pStyle w:val="9"/>
        <w:spacing w:before="2"/>
        <w:ind w:left="2148"/>
      </w:pPr>
      <w:r>
        <w:t xml:space="preserve">К  </w:t>
      </w:r>
      <w:r>
        <w:rPr>
          <w:spacing w:val="33"/>
        </w:rPr>
        <w:t xml:space="preserve"> </w:t>
      </w:r>
      <w:r>
        <w:t xml:space="preserve">концу   </w:t>
      </w:r>
      <w:r>
        <w:rPr>
          <w:spacing w:val="24"/>
        </w:rPr>
        <w:t xml:space="preserve"> </w:t>
      </w:r>
      <w:r>
        <w:t xml:space="preserve">обучения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начальной   </w:t>
      </w:r>
      <w:r>
        <w:rPr>
          <w:spacing w:val="33"/>
        </w:rPr>
        <w:t xml:space="preserve"> </w:t>
      </w:r>
      <w:r>
        <w:t xml:space="preserve">школе   </w:t>
      </w:r>
      <w:r>
        <w:rPr>
          <w:spacing w:val="35"/>
        </w:rPr>
        <w:t xml:space="preserve"> </w:t>
      </w:r>
      <w:r>
        <w:t xml:space="preserve">у   </w:t>
      </w:r>
      <w:r>
        <w:rPr>
          <w:spacing w:val="27"/>
        </w:rPr>
        <w:t xml:space="preserve"> </w:t>
      </w:r>
      <w:r>
        <w:t xml:space="preserve">обучающегося   </w:t>
      </w:r>
      <w:r>
        <w:rPr>
          <w:spacing w:val="34"/>
        </w:rPr>
        <w:t xml:space="preserve"> </w:t>
      </w:r>
      <w:r>
        <w:t>формируются</w:t>
      </w:r>
    </w:p>
    <w:p>
      <w:pPr>
        <w:spacing w:before="41"/>
        <w:ind w:left="158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</w:p>
    <w:p>
      <w:pPr>
        <w:pStyle w:val="9"/>
        <w:spacing w:before="5"/>
        <w:ind w:left="0"/>
        <w:jc w:val="left"/>
        <w:rPr>
          <w:sz w:val="21"/>
        </w:rPr>
      </w:pPr>
    </w:p>
    <w:p>
      <w:pPr>
        <w:pStyle w:val="4"/>
        <w:spacing w:before="1" w:line="240" w:lineRule="auto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>
      <w:pPr>
        <w:pStyle w:val="9"/>
        <w:spacing w:before="33"/>
        <w:ind w:right="999" w:firstLine="566"/>
        <w:jc w:val="left"/>
      </w:pPr>
      <w:r>
        <w:t>—воспринимать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43" w:firstLine="566"/>
        <w:jc w:val="left"/>
      </w:pPr>
      <w:r>
        <w:t>—проявлять</w:t>
      </w:r>
      <w:r>
        <w:rPr>
          <w:spacing w:val="48"/>
        </w:rPr>
        <w:t xml:space="preserve"> </w:t>
      </w: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собеседнику,</w:t>
      </w:r>
      <w:r>
        <w:rPr>
          <w:spacing w:val="47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диалоги и дискуссии;</w:t>
      </w:r>
    </w:p>
    <w:p>
      <w:pPr>
        <w:pStyle w:val="9"/>
        <w:ind w:left="2148"/>
        <w:jc w:val="left"/>
      </w:pPr>
      <w:r>
        <w:t>—корректно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>
      <w:pPr>
        <w:pStyle w:val="9"/>
        <w:tabs>
          <w:tab w:val="left" w:pos="3481"/>
          <w:tab w:val="left" w:pos="3798"/>
          <w:tab w:val="left" w:pos="4755"/>
          <w:tab w:val="left" w:pos="5820"/>
          <w:tab w:val="left" w:pos="8436"/>
          <w:tab w:val="left" w:pos="10002"/>
        </w:tabs>
        <w:spacing w:before="1"/>
        <w:ind w:right="842" w:firstLine="566"/>
        <w:jc w:val="left"/>
      </w:pPr>
      <w:r>
        <w:t>—вступать</w:t>
      </w:r>
      <w:r>
        <w:tab/>
      </w:r>
      <w:r>
        <w:t>в</w:t>
      </w:r>
      <w:r>
        <w:tab/>
      </w:r>
      <w:r>
        <w:t>диалог,</w:t>
      </w:r>
      <w:r>
        <w:tab/>
      </w:r>
      <w:r>
        <w:t>задавать</w:t>
      </w:r>
      <w:r>
        <w:tab/>
      </w:r>
      <w:r>
        <w:t xml:space="preserve">собеседнику  </w:t>
      </w:r>
      <w:r>
        <w:rPr>
          <w:spacing w:val="17"/>
        </w:rPr>
        <w:t xml:space="preserve"> </w:t>
      </w:r>
      <w:r>
        <w:t>вопросы,</w:t>
      </w:r>
      <w:r>
        <w:tab/>
      </w:r>
      <w:r>
        <w:t>использовать</w:t>
      </w:r>
      <w:r>
        <w:tab/>
      </w:r>
      <w:r>
        <w:t>реплики-</w:t>
      </w:r>
      <w:r>
        <w:rPr>
          <w:spacing w:val="-57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и дополнения;</w:t>
      </w:r>
    </w:p>
    <w:p>
      <w:pPr>
        <w:pStyle w:val="9"/>
        <w:ind w:firstLine="566"/>
        <w:jc w:val="left"/>
      </w:pPr>
      <w:r>
        <w:t>—формулировать</w:t>
      </w:r>
      <w:r>
        <w:rPr>
          <w:spacing w:val="49"/>
        </w:rPr>
        <w:t xml:space="preserve"> </w:t>
      </w:r>
      <w:r>
        <w:t>собственное</w:t>
      </w:r>
      <w:r>
        <w:rPr>
          <w:spacing w:val="47"/>
        </w:rPr>
        <w:t xml:space="preserve"> </w:t>
      </w:r>
      <w:r>
        <w:t>мнение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идеи,</w:t>
      </w:r>
      <w:r>
        <w:rPr>
          <w:spacing w:val="48"/>
        </w:rPr>
        <w:t xml:space="preserve"> </w:t>
      </w:r>
      <w:r>
        <w:t>аргументированно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излагать;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>
      <w:pPr>
        <w:pStyle w:val="9"/>
        <w:ind w:right="852" w:firstLine="566"/>
        <w:jc w:val="left"/>
      </w:pPr>
      <w:r>
        <w:t>—создавать</w:t>
      </w:r>
      <w:r>
        <w:rPr>
          <w:spacing w:val="44"/>
        </w:rPr>
        <w:t xml:space="preserve"> </w:t>
      </w:r>
      <w:r>
        <w:t>тексты-описания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наблюдений</w:t>
      </w:r>
      <w:r>
        <w:rPr>
          <w:spacing w:val="44"/>
        </w:rPr>
        <w:t xml:space="preserve"> </w:t>
      </w:r>
      <w:r>
        <w:t>(рассматривания)</w:t>
      </w:r>
      <w:r>
        <w:rPr>
          <w:spacing w:val="42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9"/>
        <w:ind w:firstLine="566"/>
        <w:jc w:val="left"/>
      </w:pPr>
      <w:r>
        <w:t>—строить</w:t>
      </w:r>
      <w:r>
        <w:rPr>
          <w:spacing w:val="6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связях</w:t>
      </w:r>
      <w:r>
        <w:rPr>
          <w:spacing w:val="8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>
      <w:pPr>
        <w:pStyle w:val="9"/>
        <w:ind w:left="2148"/>
        <w:jc w:val="left"/>
      </w:pPr>
      <w:r>
        <w:t>—объяснять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>
      <w:pPr>
        <w:pStyle w:val="9"/>
        <w:spacing w:before="4"/>
        <w:ind w:left="0"/>
        <w:jc w:val="left"/>
      </w:pPr>
    </w:p>
    <w:p>
      <w:pPr>
        <w:pStyle w:val="3"/>
        <w:spacing w:before="1" w:line="274" w:lineRule="exact"/>
        <w:ind w:left="2148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9"/>
        <w:ind w:right="850" w:firstLine="566"/>
      </w:pPr>
      <w:r>
        <w:t>—организовывать под руководством учителя и самостоятельно совместную работу в</w:t>
      </w:r>
      <w:r>
        <w:rPr>
          <w:spacing w:val="-57"/>
        </w:rPr>
        <w:t xml:space="preserve"> </w:t>
      </w: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>
      <w:pPr>
        <w:pStyle w:val="9"/>
        <w:ind w:right="847" w:firstLine="566"/>
      </w:pPr>
      <w:r>
        <w:t>—проявлять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помощь;</w:t>
      </w:r>
    </w:p>
    <w:p>
      <w:pPr>
        <w:pStyle w:val="9"/>
        <w:ind w:right="850" w:firstLine="566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средств и</w:t>
      </w:r>
      <w:r>
        <w:rPr>
          <w:spacing w:val="1"/>
        </w:rPr>
        <w:t xml:space="preserve"> </w:t>
      </w:r>
      <w:r>
        <w:t>способов для его практического воплощения;</w:t>
      </w:r>
      <w:r>
        <w:rPr>
          <w:spacing w:val="1"/>
        </w:rPr>
        <w:t xml:space="preserve"> </w:t>
      </w:r>
      <w:r>
        <w:t>предъявлять аргументы для</w:t>
      </w:r>
      <w:r>
        <w:rPr>
          <w:spacing w:val="-1"/>
        </w:rPr>
        <w:t xml:space="preserve"> </w:t>
      </w:r>
      <w:r>
        <w:t>защиты продукта проектной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2"/>
        </w:rPr>
      </w:pPr>
    </w:p>
    <w:p>
      <w:pPr>
        <w:pStyle w:val="9"/>
        <w:ind w:left="2148"/>
        <w:jc w:val="left"/>
        <w:rPr>
          <w:b/>
        </w:rPr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21"/>
        </w:rPr>
        <w:t xml:space="preserve"> </w:t>
      </w:r>
      <w:r>
        <w:rPr>
          <w:b/>
        </w:rPr>
        <w:t>регулятивные</w:t>
      </w:r>
    </w:p>
    <w:p>
      <w:pPr>
        <w:pStyle w:val="9"/>
        <w:spacing w:before="41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>
      <w:pPr>
        <w:pStyle w:val="9"/>
        <w:spacing w:before="6"/>
        <w:ind w:left="0"/>
        <w:jc w:val="left"/>
        <w:rPr>
          <w:sz w:val="21"/>
        </w:rPr>
      </w:pPr>
    </w:p>
    <w:p>
      <w:pPr>
        <w:pStyle w:val="4"/>
        <w:spacing w:before="0" w:line="240" w:lineRule="auto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>
      <w:pPr>
        <w:pStyle w:val="14"/>
        <w:numPr>
          <w:ilvl w:val="0"/>
          <w:numId w:val="104"/>
        </w:numPr>
        <w:tabs>
          <w:tab w:val="left" w:pos="2618"/>
          <w:tab w:val="left" w:pos="2619"/>
          <w:tab w:val="left" w:pos="4165"/>
          <w:tab w:val="left" w:pos="6019"/>
          <w:tab w:val="left" w:pos="6767"/>
          <w:tab w:val="left" w:pos="7689"/>
          <w:tab w:val="left" w:pos="9150"/>
          <w:tab w:val="left" w:pos="10294"/>
        </w:tabs>
        <w:spacing w:before="34"/>
        <w:ind w:right="853" w:firstLine="566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z w:val="24"/>
        </w:rPr>
        <w:tab/>
      </w:r>
      <w:r>
        <w:rPr>
          <w:sz w:val="24"/>
        </w:rPr>
        <w:t>организовывать</w:t>
      </w:r>
      <w:r>
        <w:rPr>
          <w:sz w:val="24"/>
        </w:rPr>
        <w:tab/>
      </w:r>
      <w:r>
        <w:rPr>
          <w:sz w:val="24"/>
        </w:rPr>
        <w:t>свою</w:t>
      </w:r>
      <w:r>
        <w:rPr>
          <w:sz w:val="24"/>
        </w:rPr>
        <w:tab/>
      </w:r>
      <w:r>
        <w:rPr>
          <w:sz w:val="24"/>
        </w:rPr>
        <w:t>работу</w:t>
      </w:r>
      <w:r>
        <w:rPr>
          <w:sz w:val="24"/>
        </w:rPr>
        <w:tab/>
      </w:r>
      <w:r>
        <w:rPr>
          <w:sz w:val="24"/>
        </w:rPr>
        <w:t>(подготовка</w:t>
      </w:r>
      <w:r>
        <w:rPr>
          <w:sz w:val="24"/>
        </w:rPr>
        <w:tab/>
      </w:r>
      <w:r>
        <w:rPr>
          <w:sz w:val="24"/>
        </w:rPr>
        <w:t>рабочего</w:t>
      </w:r>
      <w:r>
        <w:rPr>
          <w:sz w:val="24"/>
        </w:rPr>
        <w:tab/>
      </w:r>
      <w:r>
        <w:rPr>
          <w:spacing w:val="-1"/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14"/>
        <w:numPr>
          <w:ilvl w:val="0"/>
          <w:numId w:val="104"/>
        </w:numPr>
        <w:tabs>
          <w:tab w:val="left" w:pos="2449"/>
        </w:tabs>
        <w:ind w:left="2448" w:hanging="30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04"/>
        </w:numPr>
        <w:tabs>
          <w:tab w:val="left" w:pos="2449"/>
        </w:tabs>
        <w:ind w:left="2448" w:hanging="30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целью;</w:t>
      </w:r>
    </w:p>
    <w:p>
      <w:pPr>
        <w:pStyle w:val="4"/>
        <w:spacing w:before="0" w:line="240" w:lineRule="auto"/>
        <w:jc w:val="left"/>
        <w:rPr>
          <w:b w:val="0"/>
          <w:i w:val="0"/>
        </w:rPr>
      </w:pPr>
      <w:r>
        <w:t>Самоконтроль</w:t>
      </w:r>
      <w:r>
        <w:rPr>
          <w:b w:val="0"/>
          <w:i w:val="0"/>
        </w:rPr>
        <w:t>:</w:t>
      </w:r>
    </w:p>
    <w:p>
      <w:pPr>
        <w:pStyle w:val="14"/>
        <w:numPr>
          <w:ilvl w:val="0"/>
          <w:numId w:val="104"/>
        </w:numPr>
        <w:tabs>
          <w:tab w:val="left" w:pos="2456"/>
        </w:tabs>
        <w:ind w:right="853" w:firstLine="566"/>
        <w:jc w:val="left"/>
        <w:rPr>
          <w:sz w:val="24"/>
        </w:rPr>
      </w:pPr>
      <w:r>
        <w:rPr>
          <w:sz w:val="24"/>
        </w:rPr>
        <w:t>устанавливать причинно-следственные связи между выполняемыми действиями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их результатами,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104"/>
        </w:numPr>
        <w:tabs>
          <w:tab w:val="left" w:pos="2516"/>
        </w:tabs>
        <w:ind w:right="85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0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9"/>
        <w:ind w:left="2148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>
      <w:pPr>
        <w:pStyle w:val="9"/>
        <w:spacing w:before="5"/>
        <w:ind w:left="0"/>
        <w:jc w:val="left"/>
      </w:pPr>
    </w:p>
    <w:p>
      <w:pPr>
        <w:pStyle w:val="3"/>
        <w:ind w:left="214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6"/>
        <w:ind w:left="0"/>
        <w:jc w:val="left"/>
        <w:rPr>
          <w:b/>
          <w:sz w:val="20"/>
        </w:rPr>
      </w:pPr>
    </w:p>
    <w:p>
      <w:pPr>
        <w:pStyle w:val="9"/>
        <w:tabs>
          <w:tab w:val="left" w:pos="3532"/>
          <w:tab w:val="left" w:pos="5258"/>
          <w:tab w:val="left" w:pos="5936"/>
          <w:tab w:val="left" w:pos="7584"/>
        </w:tabs>
        <w:ind w:right="855" w:firstLine="240"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по</w:t>
      </w:r>
      <w:r>
        <w:tab/>
      </w:r>
      <w:r>
        <w:t>предметной</w:t>
      </w:r>
      <w:r>
        <w:tab/>
      </w:r>
      <w:r>
        <w:t>области</w:t>
      </w:r>
      <w:r>
        <w:rPr>
          <w:spacing w:val="24"/>
        </w:rPr>
        <w:t xml:space="preserve"> </w:t>
      </w:r>
      <w:r>
        <w:t>«Технология»</w:t>
      </w:r>
      <w:r>
        <w:rPr>
          <w:spacing w:val="13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105"/>
        </w:numPr>
        <w:tabs>
          <w:tab w:val="left" w:pos="1878"/>
        </w:tabs>
        <w:spacing w:line="242" w:lineRule="auto"/>
        <w:ind w:right="85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общих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мире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труда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 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05"/>
        </w:numPr>
        <w:tabs>
          <w:tab w:val="left" w:pos="1892"/>
          <w:tab w:val="left" w:pos="4385"/>
          <w:tab w:val="left" w:pos="6516"/>
          <w:tab w:val="left" w:pos="8590"/>
          <w:tab w:val="left" w:pos="9155"/>
        </w:tabs>
        <w:spacing w:before="194" w:line="242" w:lineRule="auto"/>
        <w:ind w:right="859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z w:val="24"/>
        </w:rPr>
        <w:t>первоначальных</w:t>
      </w:r>
      <w:r>
        <w:rPr>
          <w:sz w:val="24"/>
        </w:rPr>
        <w:tab/>
      </w:r>
      <w:r>
        <w:rPr>
          <w:sz w:val="24"/>
        </w:rPr>
        <w:t>представлений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материалах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о конструировании,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моделировании;</w:t>
      </w:r>
    </w:p>
    <w:p>
      <w:pPr>
        <w:pStyle w:val="14"/>
        <w:numPr>
          <w:ilvl w:val="0"/>
          <w:numId w:val="105"/>
        </w:numPr>
        <w:tabs>
          <w:tab w:val="left" w:pos="1842"/>
        </w:tabs>
        <w:spacing w:before="198"/>
        <w:ind w:left="1842" w:hanging="26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05"/>
        </w:numPr>
        <w:tabs>
          <w:tab w:val="left" w:pos="1870"/>
        </w:tabs>
        <w:spacing w:before="66" w:line="242" w:lineRule="auto"/>
        <w:ind w:right="851" w:firstLine="0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>
      <w:pPr>
        <w:pStyle w:val="14"/>
        <w:numPr>
          <w:ilvl w:val="0"/>
          <w:numId w:val="105"/>
        </w:numPr>
        <w:tabs>
          <w:tab w:val="left" w:pos="1878"/>
        </w:tabs>
        <w:spacing w:before="194" w:line="242" w:lineRule="auto"/>
        <w:ind w:right="856" w:firstLine="0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pacing w:before="194"/>
        <w:ind w:left="200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ind w:right="849"/>
      </w:pPr>
      <w:r>
        <w:t>— правильно организовывать свой труд: своевременно 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>
      <w:pPr>
        <w:pStyle w:val="9"/>
      </w:pPr>
      <w:r>
        <w:t>—применять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ножницами,</w:t>
      </w:r>
      <w:r>
        <w:rPr>
          <w:spacing w:val="2"/>
        </w:rPr>
        <w:t xml:space="preserve"> </w:t>
      </w:r>
      <w:r>
        <w:t>иглой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аккуратной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клеем;</w:t>
      </w:r>
    </w:p>
    <w:p>
      <w:pPr>
        <w:pStyle w:val="9"/>
        <w:ind w:right="854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(разметка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>
      <w:pPr>
        <w:pStyle w:val="9"/>
        <w:ind w:right="847"/>
      </w:pPr>
      <w:r>
        <w:t>—определять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(линейка,</w:t>
      </w:r>
      <w:r>
        <w:rPr>
          <w:spacing w:val="15"/>
        </w:rPr>
        <w:t xml:space="preserve"> </w:t>
      </w:r>
      <w:r>
        <w:t>карандаш,</w:t>
      </w:r>
      <w:r>
        <w:rPr>
          <w:spacing w:val="14"/>
        </w:rPr>
        <w:t xml:space="preserve"> </w:t>
      </w:r>
      <w:r>
        <w:t>ножницы,</w:t>
      </w:r>
      <w:r>
        <w:rPr>
          <w:spacing w:val="12"/>
        </w:rPr>
        <w:t xml:space="preserve"> </w:t>
      </w:r>
      <w:r>
        <w:t>игла,</w:t>
      </w:r>
      <w:r>
        <w:rPr>
          <w:spacing w:val="14"/>
        </w:rPr>
        <w:t xml:space="preserve"> </w:t>
      </w:r>
      <w:r>
        <w:t>шаблон,</w:t>
      </w:r>
      <w:r>
        <w:rPr>
          <w:spacing w:val="14"/>
        </w:rPr>
        <w:t xml:space="preserve"> </w:t>
      </w:r>
      <w:r>
        <w:t>стека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>
      <w:pPr>
        <w:pStyle w:val="9"/>
        <w:ind w:right="844"/>
      </w:pPr>
      <w:r>
        <w:t>—определять наименования отдельных материалов (бумага, картон, фольга, пластилин,</w:t>
      </w:r>
      <w:r>
        <w:rPr>
          <w:spacing w:val="1"/>
        </w:rPr>
        <w:t xml:space="preserve"> </w:t>
      </w:r>
      <w:r>
        <w:t>природные, текстильные материалы и</w:t>
      </w:r>
      <w:r>
        <w:rPr>
          <w:spacing w:val="1"/>
        </w:rPr>
        <w:t xml:space="preserve"> </w:t>
      </w:r>
      <w:r>
        <w:t>пр.) и способы их обработки (сгибание, отрывание,</w:t>
      </w:r>
      <w:r>
        <w:rPr>
          <w:spacing w:val="1"/>
        </w:rPr>
        <w:t xml:space="preserve"> </w:t>
      </w:r>
      <w:r>
        <w:t>сминание, резание, лепка и пр.); выполнять доступные технологические приёмы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3"/>
        </w:rPr>
        <w:t xml:space="preserve"> </w:t>
      </w:r>
      <w:r>
        <w:t>изделий;</w:t>
      </w:r>
    </w:p>
    <w:p>
      <w:pPr>
        <w:pStyle w:val="9"/>
        <w:ind w:right="850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>
      <w:pPr>
        <w:pStyle w:val="9"/>
        <w:spacing w:before="1"/>
        <w:ind w:right="853"/>
      </w:pPr>
      <w:r>
        <w:t>—выполнять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>
      <w:pPr>
        <w:pStyle w:val="9"/>
      </w:pPr>
      <w:r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>
      <w:pPr>
        <w:pStyle w:val="9"/>
      </w:pPr>
      <w:r>
        <w:t>—понимать</w:t>
      </w:r>
      <w:r>
        <w:rPr>
          <w:spacing w:val="69"/>
        </w:rPr>
        <w:t xml:space="preserve"> </w:t>
      </w:r>
      <w:r>
        <w:t xml:space="preserve">смысл  </w:t>
      </w:r>
      <w:r>
        <w:rPr>
          <w:spacing w:val="8"/>
        </w:rPr>
        <w:t xml:space="preserve"> </w:t>
      </w:r>
      <w:r>
        <w:t xml:space="preserve">понятий  </w:t>
      </w:r>
      <w:r>
        <w:rPr>
          <w:spacing w:val="11"/>
        </w:rPr>
        <w:t xml:space="preserve"> </w:t>
      </w:r>
      <w:r>
        <w:t xml:space="preserve">«изделие»,  </w:t>
      </w:r>
      <w:r>
        <w:rPr>
          <w:spacing w:val="14"/>
        </w:rPr>
        <w:t xml:space="preserve"> </w:t>
      </w:r>
      <w:r>
        <w:t xml:space="preserve">«деталь  </w:t>
      </w:r>
      <w:r>
        <w:rPr>
          <w:spacing w:val="9"/>
        </w:rPr>
        <w:t xml:space="preserve"> </w:t>
      </w:r>
      <w:r>
        <w:t xml:space="preserve">изделия»,  </w:t>
      </w:r>
      <w:r>
        <w:rPr>
          <w:spacing w:val="14"/>
        </w:rPr>
        <w:t xml:space="preserve"> </w:t>
      </w:r>
      <w:r>
        <w:t xml:space="preserve">«образец»,  </w:t>
      </w:r>
      <w:r>
        <w:rPr>
          <w:spacing w:val="13"/>
        </w:rPr>
        <w:t xml:space="preserve"> </w:t>
      </w:r>
      <w:r>
        <w:t>«заготовка»,</w:t>
      </w:r>
    </w:p>
    <w:p>
      <w:pPr>
        <w:pStyle w:val="9"/>
      </w:pPr>
      <w:r>
        <w:t>«материал»,</w:t>
      </w:r>
      <w:r>
        <w:rPr>
          <w:spacing w:val="-7"/>
        </w:rPr>
        <w:t xml:space="preserve"> </w:t>
      </w: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</w:p>
    <w:p>
      <w:pPr>
        <w:pStyle w:val="9"/>
      </w:pPr>
      <w:r>
        <w:t>—выполнять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план;</w:t>
      </w:r>
    </w:p>
    <w:p>
      <w:pPr>
        <w:pStyle w:val="9"/>
        <w:ind w:right="850"/>
      </w:pPr>
      <w:r>
        <w:t>—обслуживать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 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>
      <w:pPr>
        <w:pStyle w:val="9"/>
        <w:ind w:right="848"/>
      </w:pPr>
      <w:r>
        <w:t>—рассматривать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>
      <w:pPr>
        <w:pStyle w:val="9"/>
        <w:ind w:right="854"/>
      </w:pPr>
      <w:r>
        <w:t>—распознавать изученные виды материалов (природные, пластические, бумага, 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>
      <w:pPr>
        <w:pStyle w:val="9"/>
        <w:ind w:right="851"/>
      </w:pPr>
      <w:r>
        <w:t>—называть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безопасно хранить и работать ими;</w:t>
      </w:r>
    </w:p>
    <w:p>
      <w:pPr>
        <w:pStyle w:val="9"/>
      </w:pPr>
      <w:r>
        <w:t>—различать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назначению;</w:t>
      </w:r>
    </w:p>
    <w:p>
      <w:pPr>
        <w:pStyle w:val="9"/>
        <w:ind w:right="851"/>
      </w:pPr>
      <w:r>
        <w:t>—называть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>
      <w:pPr>
        <w:pStyle w:val="9"/>
        <w:ind w:right="846"/>
      </w:pPr>
      <w:r>
        <w:t>—качественно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 масс и</w:t>
      </w:r>
      <w:r>
        <w:rPr>
          <w:spacing w:val="1"/>
        </w:rPr>
        <w:t xml:space="preserve"> </w:t>
      </w:r>
      <w:r>
        <w:t>др.; эстетично и аккуратно выполнять 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>
      <w:pPr>
        <w:pStyle w:val="9"/>
        <w:spacing w:before="1"/>
      </w:pPr>
      <w:r>
        <w:t>—использовать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пресс;</w:t>
      </w:r>
    </w:p>
    <w:p>
      <w:pPr>
        <w:pStyle w:val="9"/>
        <w:ind w:right="851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>
      <w:pPr>
        <w:pStyle w:val="9"/>
      </w:pPr>
      <w:r>
        <w:t>—различать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tabs>
          <w:tab w:val="left" w:pos="3119"/>
          <w:tab w:val="left" w:pos="4671"/>
          <w:tab w:val="left" w:pos="5515"/>
          <w:tab w:val="left" w:pos="7122"/>
          <w:tab w:val="left" w:pos="8901"/>
          <w:tab w:val="left" w:pos="10199"/>
        </w:tabs>
        <w:spacing w:before="66"/>
        <w:ind w:right="854"/>
        <w:jc w:val="left"/>
      </w:pPr>
      <w:r>
        <w:t>—понимать</w:t>
      </w:r>
      <w:r>
        <w:tab/>
      </w:r>
      <w:r>
        <w:t>простейшие</w:t>
      </w:r>
      <w:r>
        <w:tab/>
      </w:r>
      <w:r>
        <w:t>виды</w:t>
      </w:r>
      <w:r>
        <w:tab/>
      </w:r>
      <w:r>
        <w:t>технической</w:t>
      </w:r>
      <w:r>
        <w:tab/>
      </w:r>
      <w:r>
        <w:t>документации</w:t>
      </w:r>
      <w:r>
        <w:tab/>
      </w:r>
      <w:r>
        <w:t>(рисунок,</w:t>
      </w:r>
      <w:r>
        <w:tab/>
      </w:r>
      <w:r>
        <w:rPr>
          <w:spacing w:val="-1"/>
        </w:rPr>
        <w:t>схема),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рисунку;</w:t>
      </w:r>
    </w:p>
    <w:p>
      <w:pPr>
        <w:pStyle w:val="9"/>
        <w:jc w:val="left"/>
      </w:pPr>
      <w:r>
        <w:t>—осуществлять</w:t>
      </w:r>
      <w:r>
        <w:rPr>
          <w:spacing w:val="30"/>
        </w:rPr>
        <w:t xml:space="preserve"> </w:t>
      </w:r>
      <w:r>
        <w:t>элементарное</w:t>
      </w:r>
      <w:r>
        <w:rPr>
          <w:spacing w:val="28"/>
        </w:rPr>
        <w:t xml:space="preserve"> </w:t>
      </w:r>
      <w:r>
        <w:t>сотрудничество,</w:t>
      </w:r>
      <w:r>
        <w:rPr>
          <w:spacing w:val="31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коллективных</w:t>
      </w:r>
      <w:r>
        <w:rPr>
          <w:spacing w:val="31"/>
        </w:rPr>
        <w:t xml:space="preserve"> </w:t>
      </w:r>
      <w:r>
        <w:t>работах</w:t>
      </w:r>
      <w:r>
        <w:rPr>
          <w:spacing w:val="3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>
      <w:pPr>
        <w:pStyle w:val="9"/>
        <w:spacing w:before="1"/>
        <w:jc w:val="left"/>
      </w:pPr>
      <w:r>
        <w:t>—выполнять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ind w:left="188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</w:pPr>
      <w:r>
        <w:t>—понимать</w:t>
      </w:r>
      <w:r>
        <w:rPr>
          <w:spacing w:val="95"/>
        </w:rPr>
        <w:t xml:space="preserve"> </w:t>
      </w:r>
      <w:r>
        <w:t>смысл</w:t>
      </w:r>
      <w:r>
        <w:rPr>
          <w:spacing w:val="97"/>
        </w:rPr>
        <w:t xml:space="preserve"> </w:t>
      </w:r>
      <w:r>
        <w:t>понятий</w:t>
      </w:r>
      <w:r>
        <w:rPr>
          <w:spacing w:val="99"/>
        </w:rPr>
        <w:t xml:space="preserve"> </w:t>
      </w:r>
      <w:r>
        <w:t>«инструкционная»</w:t>
      </w:r>
      <w:r>
        <w:rPr>
          <w:spacing w:val="89"/>
        </w:rPr>
        <w:t xml:space="preserve"> </w:t>
      </w:r>
      <w:r>
        <w:t>(«технологическая»)</w:t>
      </w:r>
      <w:r>
        <w:rPr>
          <w:spacing w:val="96"/>
        </w:rPr>
        <w:t xml:space="preserve"> </w:t>
      </w:r>
      <w:r>
        <w:t>карта,</w:t>
      </w:r>
      <w:r>
        <w:rPr>
          <w:spacing w:val="101"/>
        </w:rPr>
        <w:t xml:space="preserve"> </w:t>
      </w:r>
      <w:r>
        <w:t>«чертёж»,</w:t>
      </w:r>
    </w:p>
    <w:p>
      <w:pPr>
        <w:pStyle w:val="9"/>
      </w:pPr>
      <w:r>
        <w:t xml:space="preserve">«эскиз»,    </w:t>
      </w:r>
      <w:r>
        <w:rPr>
          <w:spacing w:val="40"/>
        </w:rPr>
        <w:t xml:space="preserve"> </w:t>
      </w:r>
      <w:r>
        <w:t xml:space="preserve">«линии    </w:t>
      </w:r>
      <w:r>
        <w:rPr>
          <w:spacing w:val="37"/>
        </w:rPr>
        <w:t xml:space="preserve"> </w:t>
      </w:r>
      <w:r>
        <w:t xml:space="preserve">чертежа»,    </w:t>
      </w:r>
      <w:r>
        <w:rPr>
          <w:spacing w:val="43"/>
        </w:rPr>
        <w:t xml:space="preserve"> </w:t>
      </w:r>
      <w:r>
        <w:t xml:space="preserve">«развёртка»,    </w:t>
      </w:r>
      <w:r>
        <w:rPr>
          <w:spacing w:val="42"/>
        </w:rPr>
        <w:t xml:space="preserve"> </w:t>
      </w:r>
      <w:r>
        <w:t xml:space="preserve">«макет»,    </w:t>
      </w:r>
      <w:r>
        <w:rPr>
          <w:spacing w:val="43"/>
        </w:rPr>
        <w:t xml:space="preserve"> </w:t>
      </w:r>
      <w:r>
        <w:t xml:space="preserve">«модель»,    </w:t>
      </w:r>
      <w:r>
        <w:rPr>
          <w:spacing w:val="41"/>
        </w:rPr>
        <w:t xml:space="preserve"> </w:t>
      </w:r>
      <w:r>
        <w:t>«технология»,</w:t>
      </w:r>
    </w:p>
    <w:p>
      <w:pPr>
        <w:pStyle w:val="9"/>
        <w:ind w:right="848"/>
      </w:pPr>
      <w:r>
        <w:t>«технологические операции»,</w:t>
      </w:r>
      <w:r>
        <w:rPr>
          <w:spacing w:val="1"/>
        </w:rPr>
        <w:t xml:space="preserve"> </w:t>
      </w:r>
      <w:r>
        <w:t>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9"/>
      </w:pPr>
      <w:r>
        <w:t>—выполнять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>
      <w:pPr>
        <w:pStyle w:val="9"/>
        <w:ind w:right="851"/>
      </w:pPr>
      <w:r>
        <w:t>—распознавать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-1"/>
        </w:rPr>
        <w:t xml:space="preserve"> </w:t>
      </w:r>
      <w:r>
        <w:t>эстетическая</w:t>
      </w:r>
      <w:r>
        <w:rPr>
          <w:spacing w:val="2"/>
        </w:rPr>
        <w:t xml:space="preserve"> </w:t>
      </w:r>
      <w:r>
        <w:t>выразительность</w:t>
      </w:r>
    </w:p>
    <w:p>
      <w:pPr>
        <w:pStyle w:val="9"/>
        <w:ind w:right="843"/>
      </w:pPr>
      <w:r>
        <w:t>— симметрия, асимметрия, равновесие); наблюдать гармонию предметов и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>
      <w:pPr>
        <w:pStyle w:val="9"/>
        <w:spacing w:before="1"/>
        <w:ind w:right="856" w:firstLine="60"/>
      </w:pPr>
      <w:r>
        <w:t>—выделять,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рукотворного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9"/>
        <w:ind w:right="848"/>
      </w:pPr>
      <w:r>
        <w:t>—самостоятельно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>
      <w:pPr>
        <w:pStyle w:val="9"/>
        <w:ind w:right="852"/>
      </w:pPr>
      <w:r>
        <w:t>—анализировать задание/образец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>
      <w:pPr>
        <w:pStyle w:val="9"/>
        <w:ind w:right="850"/>
      </w:pPr>
      <w:r>
        <w:t>—самостоятельно отбирать материалы и инструменты для работы;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(толстый</w:t>
      </w:r>
      <w:r>
        <w:rPr>
          <w:spacing w:val="60"/>
        </w:rPr>
        <w:t xml:space="preserve"> </w:t>
      </w:r>
      <w:r>
        <w:t>картон,</w:t>
      </w:r>
      <w:r>
        <w:rPr>
          <w:spacing w:val="60"/>
        </w:rPr>
        <w:t xml:space="preserve"> </w:t>
      </w:r>
      <w:r>
        <w:t>натуральные</w:t>
      </w:r>
      <w:r>
        <w:rPr>
          <w:spacing w:val="60"/>
        </w:rPr>
        <w:t xml:space="preserve"> </w:t>
      </w:r>
      <w:r>
        <w:t>ткани,</w:t>
      </w:r>
      <w:r>
        <w:rPr>
          <w:spacing w:val="60"/>
        </w:rPr>
        <w:t xml:space="preserve"> </w:t>
      </w:r>
      <w:r>
        <w:t>нитки,</w:t>
      </w:r>
      <w:r>
        <w:rPr>
          <w:spacing w:val="60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>
      <w:pPr>
        <w:pStyle w:val="9"/>
        <w:ind w:right="854"/>
      </w:pPr>
      <w:r>
        <w:t>—читать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 размерная,</w:t>
      </w:r>
      <w:r>
        <w:rPr>
          <w:spacing w:val="-1"/>
        </w:rPr>
        <w:t xml:space="preserve"> </w:t>
      </w:r>
      <w:r>
        <w:t>линия сгиба,</w:t>
      </w:r>
      <w:r>
        <w:rPr>
          <w:spacing w:val="-1"/>
        </w:rPr>
        <w:t xml:space="preserve"> </w:t>
      </w:r>
      <w:r>
        <w:t>линия симметрии);</w:t>
      </w:r>
    </w:p>
    <w:p>
      <w:pPr>
        <w:pStyle w:val="9"/>
        <w:spacing w:before="1"/>
        <w:ind w:right="846"/>
      </w:pPr>
      <w:r>
        <w:t>—выполнять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(эскиз); 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>
      <w:pPr>
        <w:pStyle w:val="9"/>
      </w:pPr>
      <w:r>
        <w:t>—выполнять</w:t>
      </w:r>
      <w:r>
        <w:rPr>
          <w:spacing w:val="-5"/>
        </w:rPr>
        <w:t xml:space="preserve"> </w:t>
      </w:r>
      <w:r>
        <w:t>биговку;</w:t>
      </w:r>
    </w:p>
    <w:p>
      <w:pPr>
        <w:pStyle w:val="9"/>
        <w:ind w:right="851"/>
      </w:pPr>
      <w:r>
        <w:t>—выполнять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4"/>
        </w:rPr>
        <w:t xml:space="preserve"> </w:t>
      </w:r>
      <w:r>
        <w:t>нему/ней;</w:t>
      </w:r>
    </w:p>
    <w:p>
      <w:pPr>
        <w:pStyle w:val="9"/>
        <w:ind w:left="1642"/>
      </w:pPr>
      <w:r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>
      <w:pPr>
        <w:pStyle w:val="9"/>
        <w:ind w:right="854"/>
      </w:pPr>
      <w:r>
        <w:t>—понимать смысл понятия «развёртка» (трёхмерного предмета); соотносить 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>
      <w:pPr>
        <w:pStyle w:val="9"/>
      </w:pPr>
      <w:r>
        <w:t>—отличать</w:t>
      </w:r>
      <w:r>
        <w:rPr>
          <w:spacing w:val="-1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развёртки;</w:t>
      </w:r>
    </w:p>
    <w:p>
      <w:pPr>
        <w:pStyle w:val="9"/>
        <w:ind w:right="853"/>
      </w:pPr>
      <w:r>
        <w:t>—определять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>
      <w:pPr>
        <w:pStyle w:val="9"/>
        <w:ind w:right="853"/>
      </w:pPr>
      <w:r>
        <w:t>—конструировать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>
      <w:pPr>
        <w:pStyle w:val="9"/>
        <w:spacing w:before="1"/>
      </w:pPr>
      <w:r>
        <w:t>—решать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>
      <w:pPr>
        <w:pStyle w:val="9"/>
        <w:ind w:right="856"/>
      </w:pPr>
      <w:r>
        <w:t>—применять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</w:pPr>
      <w:r>
        <w:t>—делать</w:t>
      </w:r>
      <w:r>
        <w:rPr>
          <w:spacing w:val="-1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принять</w:t>
      </w:r>
    </w:p>
    <w:p>
      <w:pPr>
        <w:pStyle w:val="9"/>
      </w:pPr>
      <w:r>
        <w:t>—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высказанное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обсуждения;</w:t>
      </w:r>
    </w:p>
    <w:p>
      <w:pPr>
        <w:pStyle w:val="9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>
      <w:pPr>
        <w:pStyle w:val="9"/>
        <w:ind w:right="848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проектную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группах:</w:t>
      </w:r>
      <w:r>
        <w:rPr>
          <w:spacing w:val="5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замысел,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999"/>
        <w:jc w:val="left"/>
      </w:pPr>
      <w:r>
        <w:t>искать</w:t>
      </w:r>
      <w:r>
        <w:rPr>
          <w:spacing w:val="43"/>
        </w:rPr>
        <w:t xml:space="preserve"> </w:t>
      </w:r>
      <w:r>
        <w:t>пути</w:t>
      </w:r>
      <w:r>
        <w:rPr>
          <w:spacing w:val="44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реализации,</w:t>
      </w:r>
      <w:r>
        <w:rPr>
          <w:spacing w:val="42"/>
        </w:rPr>
        <w:t xml:space="preserve"> </w:t>
      </w:r>
      <w:r>
        <w:t>воплощать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продукте,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3"/>
        </w:rPr>
        <w:t xml:space="preserve"> </w:t>
      </w:r>
      <w:r>
        <w:t>готовый</w:t>
      </w:r>
      <w:r>
        <w:rPr>
          <w:spacing w:val="-57"/>
        </w:rPr>
        <w:t xml:space="preserve"> </w:t>
      </w:r>
      <w:r>
        <w:t>продукт;</w:t>
      </w:r>
    </w:p>
    <w:p>
      <w:pPr>
        <w:pStyle w:val="9"/>
        <w:ind w:left="2002" w:right="3375" w:hanging="420"/>
        <w:jc w:val="left"/>
      </w:pPr>
      <w:r>
        <w:t>—называть профессии людей, работающих в сфере обслуживания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третьем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tabs>
          <w:tab w:val="left" w:pos="3033"/>
          <w:tab w:val="left" w:pos="3908"/>
          <w:tab w:val="left" w:pos="4993"/>
          <w:tab w:val="left" w:pos="6065"/>
          <w:tab w:val="left" w:pos="7490"/>
          <w:tab w:val="left" w:pos="9254"/>
          <w:tab w:val="left" w:pos="10082"/>
        </w:tabs>
        <w:spacing w:before="1"/>
        <w:jc w:val="left"/>
      </w:pPr>
      <w:r>
        <w:t>—понимать</w:t>
      </w:r>
      <w:r>
        <w:tab/>
      </w:r>
      <w:r>
        <w:t>смысл</w:t>
      </w:r>
      <w:r>
        <w:tab/>
      </w:r>
      <w:r>
        <w:t>понятий</w:t>
      </w:r>
      <w:r>
        <w:tab/>
      </w:r>
      <w:r>
        <w:t>«чертёж</w:t>
      </w:r>
      <w:r>
        <w:tab/>
      </w:r>
      <w:r>
        <w:t>развёртки»,</w:t>
      </w:r>
      <w:r>
        <w:tab/>
      </w:r>
      <w:r>
        <w:t>«канцелярский</w:t>
      </w:r>
      <w:r>
        <w:tab/>
      </w:r>
      <w:r>
        <w:t>нож»,</w:t>
      </w:r>
      <w:r>
        <w:tab/>
      </w:r>
      <w:r>
        <w:t>«шило»,</w:t>
      </w:r>
    </w:p>
    <w:p>
      <w:pPr>
        <w:pStyle w:val="9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>
      <w:pPr>
        <w:pStyle w:val="9"/>
        <w:ind w:right="842"/>
      </w:pPr>
      <w:r>
        <w:t>—выделять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>
      <w:pPr>
        <w:pStyle w:val="9"/>
        <w:ind w:right="849"/>
      </w:pPr>
      <w:r>
        <w:t>—узнавать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>
      <w:pPr>
        <w:pStyle w:val="9"/>
        <w:ind w:right="853" w:firstLine="60"/>
      </w:pPr>
      <w:r>
        <w:t>—называть и описывать свойства наиболее распространённых изучаемых 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 текстиль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</w:p>
    <w:p>
      <w:pPr>
        <w:pStyle w:val="9"/>
        <w:ind w:right="847"/>
      </w:pPr>
      <w:r>
        <w:t>—читать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>
      <w:pPr>
        <w:pStyle w:val="9"/>
      </w:pPr>
      <w:r>
        <w:t>—узнавать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(осевая и</w:t>
      </w:r>
      <w:r>
        <w:rPr>
          <w:spacing w:val="-2"/>
        </w:rPr>
        <w:t xml:space="preserve"> </w:t>
      </w:r>
      <w:r>
        <w:t>центровая);</w:t>
      </w:r>
    </w:p>
    <w:p>
      <w:pPr>
        <w:pStyle w:val="9"/>
      </w:pPr>
      <w:r>
        <w:t>—безопасно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канцелярским</w:t>
      </w:r>
      <w:r>
        <w:rPr>
          <w:spacing w:val="-5"/>
        </w:rPr>
        <w:t xml:space="preserve"> </w:t>
      </w:r>
      <w:r>
        <w:t>ножом,</w:t>
      </w:r>
      <w:r>
        <w:rPr>
          <w:spacing w:val="-4"/>
        </w:rPr>
        <w:t xml:space="preserve"> </w:t>
      </w:r>
      <w:r>
        <w:t>шилом;</w:t>
      </w:r>
    </w:p>
    <w:p>
      <w:pPr>
        <w:pStyle w:val="9"/>
      </w:pPr>
      <w:r>
        <w:t>—выполнять</w:t>
      </w:r>
      <w:r>
        <w:rPr>
          <w:spacing w:val="-4"/>
        </w:rPr>
        <w:t xml:space="preserve"> </w:t>
      </w:r>
      <w:r>
        <w:t>рицовку;</w:t>
      </w:r>
    </w:p>
    <w:p>
      <w:pPr>
        <w:pStyle w:val="9"/>
      </w:pPr>
      <w:r>
        <w:t>—выполнять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>
      <w:pPr>
        <w:pStyle w:val="9"/>
        <w:ind w:right="845"/>
      </w:pPr>
      <w:r>
        <w:t>—решать простейшие задачи технико-технологического характера по изменению вида и</w:t>
      </w:r>
      <w:r>
        <w:rPr>
          <w:spacing w:val="1"/>
        </w:rPr>
        <w:t xml:space="preserve"> </w:t>
      </w:r>
      <w:r>
        <w:t>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новыми/дополненными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>
      <w:pPr>
        <w:pStyle w:val="9"/>
        <w:spacing w:before="1"/>
        <w:ind w:right="851" w:firstLine="60"/>
      </w:pPr>
      <w:r>
        <w:t>—понимать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>
      <w:pPr>
        <w:pStyle w:val="9"/>
      </w:pPr>
      <w:r>
        <w:t xml:space="preserve">—конструировать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моделировать   </w:t>
      </w:r>
      <w:r>
        <w:rPr>
          <w:spacing w:val="12"/>
        </w:rPr>
        <w:t xml:space="preserve"> </w:t>
      </w:r>
      <w:r>
        <w:t xml:space="preserve">изделия   </w:t>
      </w:r>
      <w:r>
        <w:rPr>
          <w:spacing w:val="12"/>
        </w:rPr>
        <w:t xml:space="preserve"> </w:t>
      </w:r>
      <w:r>
        <w:t xml:space="preserve">из   </w:t>
      </w:r>
      <w:r>
        <w:rPr>
          <w:spacing w:val="12"/>
        </w:rPr>
        <w:t xml:space="preserve"> </w:t>
      </w:r>
      <w:r>
        <w:t xml:space="preserve">разных   </w:t>
      </w:r>
      <w:r>
        <w:rPr>
          <w:spacing w:val="13"/>
        </w:rPr>
        <w:t xml:space="preserve"> </w:t>
      </w:r>
      <w:r>
        <w:t xml:space="preserve">материалов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>наборов</w:t>
      </w:r>
    </w:p>
    <w:p>
      <w:pPr>
        <w:pStyle w:val="9"/>
        <w:ind w:right="842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>
      <w:pPr>
        <w:pStyle w:val="9"/>
      </w:pPr>
      <w:r>
        <w:t>—изменять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>
      <w:pPr>
        <w:pStyle w:val="9"/>
        <w:ind w:right="851" w:firstLine="60"/>
      </w:pPr>
      <w:r>
        <w:t>—выбирать способ соединения 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>
      <w:pPr>
        <w:pStyle w:val="9"/>
        <w:ind w:right="850"/>
      </w:pPr>
      <w:r>
        <w:t>—называть несколько видов информационных технологий и соответствующих 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</w:t>
      </w:r>
      <w:r>
        <w:rPr>
          <w:spacing w:val="2"/>
        </w:rPr>
        <w:t xml:space="preserve"> </w:t>
      </w:r>
      <w:r>
        <w:t>учащихся);</w:t>
      </w:r>
    </w:p>
    <w:p>
      <w:pPr>
        <w:pStyle w:val="9"/>
        <w:ind w:right="849"/>
      </w:pPr>
      <w:r>
        <w:t>—понимать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>
      <w:pPr>
        <w:pStyle w:val="9"/>
      </w:pPr>
      <w:r>
        <w:t>—выполнять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>
      <w:pPr>
        <w:pStyle w:val="9"/>
        <w:ind w:right="846"/>
      </w:pPr>
      <w:r>
        <w:t>—использовать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>
      <w:pPr>
        <w:pStyle w:val="9"/>
        <w:ind w:right="853"/>
      </w:pPr>
      <w:r>
        <w:t>—выполнять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>
      <w:pPr>
        <w:ind w:left="214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9"/>
        <w:spacing w:before="1"/>
        <w:ind w:right="849"/>
      </w:pPr>
      <w:r>
        <w:t>—формировать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 окружающих производствах;</w:t>
      </w:r>
    </w:p>
    <w:p>
      <w:pPr>
        <w:pStyle w:val="9"/>
        <w:ind w:right="850"/>
      </w:pPr>
      <w:r>
        <w:t>—на основе анализа задания самостоятельно организовывать рабочее место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 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>
      <w:pPr>
        <w:pStyle w:val="9"/>
        <w:ind w:right="844"/>
      </w:pPr>
      <w:r>
        <w:t>—самостоятельно планировать и выполнять практическое задание (практическую 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54"/>
      </w:pPr>
      <w:r>
        <w:t>—понимать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>
      <w:pPr>
        <w:pStyle w:val="9"/>
        <w:ind w:right="845"/>
      </w:pPr>
      <w:r>
        <w:t>—выполнять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 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 детали освоенными ручными строч-</w:t>
      </w:r>
      <w:r>
        <w:rPr>
          <w:spacing w:val="1"/>
        </w:rPr>
        <w:t xml:space="preserve"> </w:t>
      </w:r>
      <w:r>
        <w:t>ками;</w:t>
      </w:r>
    </w:p>
    <w:p>
      <w:pPr>
        <w:pStyle w:val="9"/>
        <w:spacing w:before="1"/>
        <w:ind w:right="847"/>
      </w:pPr>
      <w:r>
        <w:t>—выполнять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 технической документации (чертёж развёртки, эскиз, технический рисунок, схему) и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>
      <w:pPr>
        <w:pStyle w:val="9"/>
        <w:ind w:right="853"/>
      </w:pPr>
      <w:r>
        <w:t>—решать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>
      <w:pPr>
        <w:pStyle w:val="9"/>
        <w:ind w:right="844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функцией;</w:t>
      </w:r>
    </w:p>
    <w:p>
      <w:pPr>
        <w:pStyle w:val="9"/>
        <w:ind w:right="853"/>
      </w:pPr>
      <w:r>
        <w:t>—создавать небольшие тексты, презентации и печатные публикации с 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>
      <w:pPr>
        <w:pStyle w:val="9"/>
      </w:pPr>
      <w:r>
        <w:t>—работать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PowerPoint;</w:t>
      </w:r>
    </w:p>
    <w:p>
      <w:pPr>
        <w:pStyle w:val="9"/>
        <w:ind w:right="849"/>
      </w:pPr>
      <w:r>
        <w:t>—решать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продукт</w:t>
      </w:r>
      <w:r>
        <w:rPr>
          <w:spacing w:val="-1"/>
        </w:rPr>
        <w:t xml:space="preserve"> </w:t>
      </w:r>
      <w:r>
        <w:t>проектной деятельности;</w:t>
      </w:r>
    </w:p>
    <w:p>
      <w:pPr>
        <w:pStyle w:val="9"/>
        <w:spacing w:before="1"/>
        <w:ind w:right="848"/>
      </w:pPr>
      <w:r>
        <w:t>—осуществлять сотрудничество в различных видах совместной деятельности;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numPr>
          <w:ilvl w:val="2"/>
          <w:numId w:val="49"/>
        </w:numPr>
        <w:tabs>
          <w:tab w:val="left" w:pos="4961"/>
        </w:tabs>
        <w:spacing w:before="73"/>
        <w:ind w:left="4960" w:hanging="662"/>
        <w:jc w:val="left"/>
      </w:pPr>
      <w:r>
        <w:pict>
          <v:rect id="_x0000_s1041" o:spid="_x0000_s1041" o:spt="1" style="position:absolute;left:0pt;margin-left:83.65pt;margin-top:18.55pt;height:0.45pt;width:470.7pt;mso-position-horizontal-relative:page;mso-wrap-distance-bottom:0pt;mso-wrap-distance-top:0pt;z-index:-2516346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ФИЗИЧЕСКАЯ</w:t>
      </w:r>
      <w:r>
        <w:rPr>
          <w:spacing w:val="53"/>
        </w:rPr>
        <w:t xml:space="preserve"> </w:t>
      </w:r>
      <w:r>
        <w:t>КУЛЬТУРА</w:t>
      </w:r>
    </w:p>
    <w:p>
      <w:pPr>
        <w:pStyle w:val="9"/>
        <w:spacing w:before="8"/>
        <w:ind w:left="0"/>
        <w:jc w:val="left"/>
        <w:rPr>
          <w:b/>
          <w:sz w:val="29"/>
        </w:rPr>
      </w:pPr>
    </w:p>
    <w:p>
      <w:pPr>
        <w:pStyle w:val="14"/>
        <w:numPr>
          <w:ilvl w:val="3"/>
          <w:numId w:val="49"/>
        </w:numPr>
        <w:tabs>
          <w:tab w:val="left" w:pos="4801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192"/>
        <w:ind w:right="845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(утвержден приказом Министерства просвещения РФ от</w:t>
      </w:r>
      <w:r>
        <w:rPr>
          <w:spacing w:val="1"/>
        </w:rPr>
        <w:t xml:space="preserve"> </w:t>
      </w:r>
      <w:r>
        <w:t>31.05.2021г. №286), примерной основной образовательной программе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 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 (протокол №1/22 от 18.03.2022 г.).</w:t>
      </w:r>
    </w:p>
    <w:p>
      <w:pPr>
        <w:pStyle w:val="9"/>
        <w:ind w:right="844" w:firstLine="228"/>
      </w:pPr>
      <w:r>
        <w:t>Предметом обучения физической культуре в начальной школе является 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 использованием основных</w:t>
      </w:r>
      <w:r>
        <w:rPr>
          <w:spacing w:val="1"/>
        </w:rPr>
        <w:t xml:space="preserve"> </w:t>
      </w:r>
      <w:r>
        <w:t>направлений физической культуры в классификации физических упражнений по признаку</w:t>
      </w:r>
      <w:r>
        <w:rPr>
          <w:spacing w:val="-57"/>
        </w:rPr>
        <w:t xml:space="preserve"> </w:t>
      </w:r>
      <w:r>
        <w:t>исторически сложившихся систем: гимнастика, игры, туризм, спорт — и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-57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развиваются мышление,</w:t>
      </w:r>
      <w:r>
        <w:rPr>
          <w:spacing w:val="-1"/>
        </w:rPr>
        <w:t xml:space="preserve"> </w:t>
      </w:r>
      <w:r>
        <w:t>творчество и самостоятельность.</w:t>
      </w:r>
    </w:p>
    <w:p>
      <w:pPr>
        <w:pStyle w:val="9"/>
        <w:spacing w:before="1"/>
        <w:ind w:right="844" w:firstLine="22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 учебного предмета «Физическая культура» является физическое 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 их</w:t>
      </w:r>
      <w:r>
        <w:rPr>
          <w:spacing w:val="1"/>
        </w:rPr>
        <w:t xml:space="preserve"> </w:t>
      </w:r>
      <w:r>
        <w:t>общую культуру.</w:t>
      </w:r>
    </w:p>
    <w:p>
      <w:pPr>
        <w:pStyle w:val="9"/>
        <w:ind w:right="852" w:firstLine="228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 культуры, культуры движений, воспитание устойчивых навыков выполнения</w:t>
      </w:r>
      <w:r>
        <w:rPr>
          <w:spacing w:val="1"/>
        </w:rPr>
        <w:t xml:space="preserve"> </w:t>
      </w:r>
      <w:r>
        <w:t>основных 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>
      <w:pPr>
        <w:pStyle w:val="9"/>
        <w:ind w:right="843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 в Концепции модернизации преподавания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 содержании программы в части получения знаний и умений выполнения</w:t>
      </w:r>
      <w:r>
        <w:rPr>
          <w:spacing w:val="1"/>
        </w:rPr>
        <w:t xml:space="preserve"> </w:t>
      </w:r>
      <w:r>
        <w:t>базовых упражнений гимнастики для правильного формирования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ind w:right="848" w:firstLine="228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«Физическая культура» на уровне начального общего образования;</w:t>
      </w:r>
      <w:r>
        <w:rPr>
          <w:spacing w:val="1"/>
        </w:rPr>
        <w:t xml:space="preserve"> </w:t>
      </w:r>
      <w:r>
        <w:t>выполнение требований, определённых статьёй 41 Федерального закона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заболеваний и оздоровления обучающихся; способствует решению 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программе развития школьного 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>
      <w:pPr>
        <w:pStyle w:val="9"/>
        <w:spacing w:before="1"/>
        <w:ind w:left="1810"/>
      </w:pPr>
      <w:r>
        <w:t>а)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людей;</w:t>
      </w:r>
    </w:p>
    <w:p>
      <w:pPr>
        <w:pStyle w:val="9"/>
        <w:ind w:left="1810"/>
      </w:pPr>
      <w:r>
        <w:t>б)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>
      <w:pPr>
        <w:pStyle w:val="9"/>
        <w:ind w:left="1810"/>
      </w:pPr>
      <w:r>
        <w:t>Программа разработана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требованиями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</w:pP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9"/>
        <w:ind w:right="850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Российской Федерации.</w:t>
      </w:r>
    </w:p>
    <w:p>
      <w:pPr>
        <w:pStyle w:val="9"/>
        <w:spacing w:before="1"/>
        <w:ind w:right="843" w:firstLine="228"/>
      </w:pPr>
      <w:r>
        <w:t>Ценностные ориентиры содержания программы направлены на воспитание 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 освоить умения, навыки ведения здорового и безопасного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выполнить нормы ГТО.</w:t>
      </w:r>
    </w:p>
    <w:p>
      <w:pPr>
        <w:pStyle w:val="9"/>
        <w:ind w:right="850" w:firstLine="228"/>
      </w:pPr>
      <w:r>
        <w:t>Содержание программы направлено на эффективное развитие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людей; учит взаимодействовать с окружающими людьми и работать в команде;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качества.</w:t>
      </w:r>
    </w:p>
    <w:p>
      <w:pPr>
        <w:pStyle w:val="9"/>
        <w:spacing w:before="1"/>
        <w:ind w:right="844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 педагогики, которая определяет повышение внимания к культуре</w:t>
      </w:r>
      <w:r>
        <w:rPr>
          <w:spacing w:val="-57"/>
        </w:rPr>
        <w:t xml:space="preserve"> </w:t>
      </w:r>
      <w:r>
        <w:t>физического развития, ориентации физкультурно-спортивной деятельности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 культуры</w:t>
      </w:r>
      <w:r>
        <w:rPr>
          <w:spacing w:val="-1"/>
        </w:rPr>
        <w:t xml:space="preserve"> </w:t>
      </w:r>
      <w:r>
        <w:t>движения, физическое</w:t>
      </w:r>
      <w:r>
        <w:rPr>
          <w:spacing w:val="-1"/>
        </w:rPr>
        <w:t xml:space="preserve"> </w:t>
      </w:r>
      <w:r>
        <w:t>воспитание.</w:t>
      </w:r>
    </w:p>
    <w:p>
      <w:pPr>
        <w:pStyle w:val="9"/>
        <w:ind w:right="842" w:firstLine="228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 форме физкультурно-спортивной деятельности. В программе 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метафорические игры, игры на основе интеграции интеллектуального и 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 спорта в программе используются спортивные эстафеты, спортивные 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в программе используются туристические спортивные игры.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>
      <w:pPr>
        <w:pStyle w:val="9"/>
        <w:ind w:right="846" w:firstLine="228"/>
      </w:pPr>
      <w:r>
        <w:t>В соответствии с ФГОС НОО содержание программы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>
      <w:pPr>
        <w:pStyle w:val="14"/>
        <w:numPr>
          <w:ilvl w:val="0"/>
          <w:numId w:val="106"/>
        </w:numPr>
        <w:tabs>
          <w:tab w:val="left" w:pos="2301"/>
          <w:tab w:val="left" w:pos="2302"/>
        </w:tabs>
        <w:spacing w:before="3"/>
        <w:ind w:left="2302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14"/>
        <w:numPr>
          <w:ilvl w:val="0"/>
          <w:numId w:val="106"/>
        </w:numPr>
        <w:tabs>
          <w:tab w:val="left" w:pos="2301"/>
          <w:tab w:val="left" w:pos="2302"/>
        </w:tabs>
        <w:spacing w:before="41" w:line="278" w:lineRule="auto"/>
        <w:ind w:right="2417" w:hanging="360"/>
        <w:jc w:val="left"/>
        <w:rPr>
          <w:sz w:val="24"/>
        </w:rPr>
      </w:pPr>
      <w:r>
        <w:tab/>
      </w:r>
      <w:r>
        <w:rPr>
          <w:sz w:val="24"/>
        </w:rPr>
        <w:t>способы физкультурной деятельности (операциональный компонент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14"/>
        <w:numPr>
          <w:ilvl w:val="0"/>
          <w:numId w:val="106"/>
        </w:numPr>
        <w:tabs>
          <w:tab w:val="left" w:pos="2301"/>
          <w:tab w:val="left" w:pos="2302"/>
        </w:tabs>
        <w:spacing w:line="276" w:lineRule="auto"/>
        <w:ind w:right="878" w:hanging="360"/>
        <w:jc w:val="left"/>
        <w:rPr>
          <w:sz w:val="24"/>
        </w:rPr>
      </w:pPr>
      <w:r>
        <w:tab/>
      </w:r>
      <w:r>
        <w:rPr>
          <w:sz w:val="24"/>
        </w:rPr>
        <w:t>физическое совершенствование (мотивационно-процессуальный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которое подразделяется на физкультурно-оздоровительную и 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9"/>
        <w:spacing w:before="193"/>
        <w:ind w:left="1810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>
      <w:pPr>
        <w:pStyle w:val="9"/>
        <w:ind w:right="847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последовательности.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предполагает регулярность занятий и систему чередования нагрузок с</w:t>
      </w:r>
      <w:r>
        <w:rPr>
          <w:spacing w:val="-57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40"/>
        </w:rPr>
        <w:t xml:space="preserve"> </w:t>
      </w:r>
      <w:r>
        <w:t>навыками.</w:t>
      </w:r>
      <w:r>
        <w:rPr>
          <w:spacing w:val="42"/>
        </w:rPr>
        <w:t xml:space="preserve"> </w:t>
      </w:r>
      <w:r>
        <w:t>Особое</w:t>
      </w:r>
      <w:r>
        <w:rPr>
          <w:spacing w:val="41"/>
        </w:rPr>
        <w:t xml:space="preserve"> </w:t>
      </w:r>
      <w:r>
        <w:t>внимание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r>
        <w:t>уделяется</w:t>
      </w:r>
      <w:r>
        <w:rPr>
          <w:spacing w:val="42"/>
        </w:rPr>
        <w:t xml:space="preserve"> </w:t>
      </w:r>
      <w:r>
        <w:t>повторяемости.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46"/>
      </w:pPr>
      <w:r>
        <w:t>Повторяются не только отдельные физические упражнения, но и последовательность их в</w:t>
      </w:r>
      <w:r>
        <w:rPr>
          <w:spacing w:val="1"/>
        </w:rPr>
        <w:t xml:space="preserve"> </w:t>
      </w:r>
      <w:r>
        <w:t>занятиях. Также повторяется в определённых чертах и последовательность самих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повышает эффективность динамики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>
      <w:pPr>
        <w:pStyle w:val="9"/>
        <w:spacing w:before="1"/>
        <w:ind w:right="846" w:firstLine="228"/>
      </w:pP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цикличности.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</w:t>
      </w:r>
      <w:r>
        <w:rPr>
          <w:spacing w:val="1"/>
        </w:rPr>
        <w:t xml:space="preserve"> </w:t>
      </w:r>
      <w:r>
        <w:t>Кроме того, принцип непрерывности тесно связан с принципом системного 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 занятий, что обеспечивает повышение 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>
      <w:pPr>
        <w:ind w:left="1582" w:right="845" w:firstLine="228"/>
        <w:jc w:val="both"/>
        <w:rPr>
          <w:sz w:val="24"/>
        </w:rPr>
      </w:pPr>
      <w:r>
        <w:rPr>
          <w:i/>
          <w:sz w:val="24"/>
        </w:rPr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9"/>
        <w:ind w:right="849" w:firstLine="228"/>
      </w:pPr>
      <w:r>
        <w:rPr>
          <w:i/>
        </w:rPr>
        <w:t xml:space="preserve">Принцип наглядности. </w:t>
      </w:r>
      <w:r>
        <w:t>Наглядность обучения и воспитания предполагает как широкое</w:t>
      </w:r>
      <w:r>
        <w:rPr>
          <w:spacing w:val="1"/>
        </w:rPr>
        <w:t xml:space="preserve"> </w:t>
      </w:r>
      <w:r>
        <w:t>использование зрительных ощущений, восприятия образов, так и постоянную опору 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программы. В процессе физического воспитания</w:t>
      </w:r>
      <w:r>
        <w:rPr>
          <w:spacing w:val="-57"/>
        </w:rPr>
        <w:t xml:space="preserve"> </w:t>
      </w:r>
      <w:r>
        <w:t>наглядность играет особенно важную роль, поскольку деятельность обучающихся носит в</w:t>
      </w:r>
      <w:r>
        <w:rPr>
          <w:spacing w:val="1"/>
        </w:rPr>
        <w:t xml:space="preserve"> </w:t>
      </w:r>
      <w:r>
        <w:t>основном практический характер и имеет одной из своих специальных задач всестороннее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>
      <w:pPr>
        <w:pStyle w:val="9"/>
        <w:spacing w:before="1"/>
        <w:ind w:right="847" w:firstLine="228"/>
      </w:pPr>
      <w:r>
        <w:rPr>
          <w:i/>
        </w:rPr>
        <w:t xml:space="preserve">Принцип доступности и индивидуализации. </w:t>
      </w:r>
      <w:r>
        <w:t>Принцип доступности 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 готовность обучающихся к освоению материала, выполнению той или 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заданий зависит от уровня физического и интеллектуального развития,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 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9"/>
        <w:ind w:right="848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активности.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57"/>
        </w:rPr>
        <w:t xml:space="preserve"> </w:t>
      </w:r>
      <w:r>
        <w:t>выполнения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>
      <w:pPr>
        <w:pStyle w:val="9"/>
        <w:ind w:right="848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 xml:space="preserve">динамичности.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 в постановке и выполнении всё более трудных новых заданий, в постепенном</w:t>
      </w:r>
      <w:r>
        <w:rPr>
          <w:spacing w:val="-57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>
      <w:pPr>
        <w:pStyle w:val="9"/>
        <w:spacing w:before="1"/>
        <w:ind w:right="845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 xml:space="preserve">вариативности.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 гибкость используемых в программе форм, средств и методов обучения в</w:t>
      </w:r>
      <w:r>
        <w:rPr>
          <w:spacing w:val="1"/>
        </w:rPr>
        <w:t xml:space="preserve"> </w:t>
      </w:r>
      <w:r>
        <w:t>зависимости от физического развития, индивидуальных особенностей и функциональных</w:t>
      </w:r>
      <w:r>
        <w:rPr>
          <w:spacing w:val="1"/>
        </w:rPr>
        <w:t xml:space="preserve"> </w:t>
      </w:r>
      <w:r>
        <w:t>возможностей обучающихся, которые описаны в программе. Соблюдение этих 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 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9"/>
        <w:ind w:right="851" w:firstLine="22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неизвестному,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лёгкого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трудному,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простого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сложному.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48"/>
      </w:pP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физкультурной, оздоровительной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1"/>
        <w:ind w:right="843" w:firstLine="228"/>
      </w:pPr>
      <w:r>
        <w:t>В основе программы лежит системно-деятельностный подход, целью которого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что позволит успешно достигнуть планируемых результатов — предметных,</w:t>
      </w:r>
      <w:r>
        <w:rPr>
          <w:spacing w:val="1"/>
        </w:rPr>
        <w:t xml:space="preserve"> </w:t>
      </w:r>
      <w:r>
        <w:t>метапредметных и личностных.</w:t>
      </w:r>
    </w:p>
    <w:p>
      <w:pPr>
        <w:pStyle w:val="9"/>
        <w:ind w:right="842" w:firstLine="623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 и 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>
      <w:pPr>
        <w:pStyle w:val="9"/>
        <w:ind w:right="850" w:firstLine="62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</w:p>
    <w:p>
      <w:pPr>
        <w:pStyle w:val="9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>
      <w:pPr>
        <w:pStyle w:val="9"/>
        <w:ind w:right="851" w:firstLine="623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учебного предмета «Физическая культура» традиционно относят формирование</w:t>
      </w:r>
      <w:r>
        <w:rPr>
          <w:spacing w:val="1"/>
        </w:rPr>
        <w:t xml:space="preserve"> </w:t>
      </w:r>
      <w:r>
        <w:t>знаний основ физической культуры как науки области знаний о человеке, 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>
      <w:pPr>
        <w:pStyle w:val="9"/>
        <w:spacing w:before="1"/>
        <w:ind w:right="845" w:firstLine="623"/>
      </w:pPr>
      <w:r>
        <w:t>В содержании программы учтены основные направления развития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 обществе</w:t>
      </w:r>
      <w:r>
        <w:rPr>
          <w:spacing w:val="-1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>
      <w:pPr>
        <w:pStyle w:val="3"/>
        <w:ind w:left="2206"/>
        <w:jc w:val="both"/>
        <w:rPr>
          <w:b w:val="0"/>
        </w:rPr>
      </w:pPr>
      <w:r>
        <w:t>Задача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состоит</w:t>
      </w:r>
      <w:r>
        <w:rPr>
          <w:b w:val="0"/>
        </w:rPr>
        <w:t>:</w:t>
      </w:r>
    </w:p>
    <w:p>
      <w:pPr>
        <w:pStyle w:val="14"/>
        <w:numPr>
          <w:ilvl w:val="0"/>
          <w:numId w:val="107"/>
        </w:numPr>
        <w:tabs>
          <w:tab w:val="left" w:pos="1727"/>
        </w:tabs>
        <w:ind w:right="849" w:firstLine="0"/>
        <w:rPr>
          <w:sz w:val="24"/>
        </w:rPr>
      </w:pPr>
      <w:r>
        <w:rPr>
          <w:sz w:val="24"/>
        </w:rPr>
        <w:t>в формировании системы физкультурных знаний, жизненно важных прикладных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человека;</w:t>
      </w:r>
    </w:p>
    <w:p>
      <w:pPr>
        <w:pStyle w:val="14"/>
        <w:numPr>
          <w:ilvl w:val="0"/>
          <w:numId w:val="107"/>
        </w:numPr>
        <w:tabs>
          <w:tab w:val="left" w:pos="1914"/>
        </w:tabs>
        <w:ind w:right="85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14"/>
        <w:numPr>
          <w:ilvl w:val="0"/>
          <w:numId w:val="107"/>
        </w:numPr>
        <w:tabs>
          <w:tab w:val="left" w:pos="1775"/>
        </w:tabs>
        <w:ind w:right="845" w:firstLine="0"/>
        <w:rPr>
          <w:sz w:val="24"/>
        </w:rPr>
      </w:pPr>
      <w:r>
        <w:rPr>
          <w:sz w:val="24"/>
        </w:rPr>
        <w:t>умении применять правила безопасности при выполнении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двигательной деятельности и как результат — физическое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9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before="3" w:line="276" w:lineRule="auto"/>
        <w:ind w:right="849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45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51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с учётом образовательных потребностей и способностей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before="1" w:line="276" w:lineRule="auto"/>
        <w:ind w:right="851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before="1" w:line="276" w:lineRule="auto"/>
        <w:ind w:right="85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>
      <w:pPr>
        <w:spacing w:line="276" w:lineRule="auto"/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8" w:lineRule="auto"/>
        <w:ind w:left="2302" w:right="852"/>
      </w:pP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53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50"/>
        <w:rPr>
          <w:sz w:val="24"/>
        </w:rPr>
      </w:pPr>
      <w:r>
        <w:rPr>
          <w:sz w:val="24"/>
        </w:rPr>
        <w:t>освоение обучающимися технологий командной работы на основе личного 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 решение общих задач, осознания личной ответственности,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>
      <w:pPr>
        <w:pStyle w:val="9"/>
        <w:ind w:right="849" w:firstLine="623"/>
      </w:pPr>
      <w:r>
        <w:t>Приоритет индивидуального подхода в обучении позволяет обучающимся осваивать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возможностями каждого.</w:t>
      </w:r>
    </w:p>
    <w:p>
      <w:pPr>
        <w:pStyle w:val="9"/>
        <w:ind w:right="853" w:firstLine="623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являются: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4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45"/>
        <w:rPr>
          <w:sz w:val="24"/>
        </w:rPr>
      </w:pPr>
      <w:r>
        <w:rPr>
          <w:sz w:val="24"/>
        </w:rPr>
        <w:t>умение активно включаться в коллективную деятельность, взаимодействовать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4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яркой,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 и взаимодействия со сверстниками и взрослыми людьми,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передаче информации на заданную тему по общим сведениям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методикам выполнения физических упражнений,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14"/>
        <w:numPr>
          <w:ilvl w:val="1"/>
          <w:numId w:val="107"/>
        </w:numPr>
        <w:tabs>
          <w:tab w:val="left" w:pos="2302"/>
        </w:tabs>
        <w:spacing w:line="276" w:lineRule="auto"/>
        <w:ind w:right="85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слышать замечания и рекомендации педагога, концентрироваться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3"/>
        <w:spacing w:before="201"/>
        <w:ind w:right="845" w:firstLine="707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48" w:firstLine="56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52" w:firstLine="56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49" w:firstLine="5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48" w:firstLine="568"/>
        <w:rPr>
          <w:sz w:val="24"/>
        </w:rPr>
      </w:pPr>
      <w:r>
        <w:rPr>
          <w:sz w:val="24"/>
        </w:rPr>
        <w:t>применение на уроке интерактивных форм работы учащихся: использование ИКТ,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эффективно усваивать учебный материал;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учат школьников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>
      <w:pPr>
        <w:spacing w:line="276" w:lineRule="auto"/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8" w:lineRule="auto"/>
        <w:ind w:right="852"/>
      </w:pPr>
      <w:r>
        <w:t>детьми;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имитации),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многоплановое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мотивируют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процессе.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52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>
      <w:pPr>
        <w:pStyle w:val="14"/>
        <w:numPr>
          <w:ilvl w:val="2"/>
          <w:numId w:val="107"/>
        </w:numPr>
        <w:tabs>
          <w:tab w:val="left" w:pos="2302"/>
        </w:tabs>
        <w:spacing w:line="276" w:lineRule="auto"/>
        <w:ind w:right="845" w:firstLine="56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>
      <w:pPr>
        <w:pStyle w:val="9"/>
        <w:spacing w:before="9"/>
        <w:ind w:left="0"/>
        <w:jc w:val="left"/>
        <w:rPr>
          <w:sz w:val="23"/>
        </w:rPr>
      </w:pPr>
    </w:p>
    <w:p>
      <w:pPr>
        <w:pStyle w:val="3"/>
        <w:spacing w:before="1" w:line="274" w:lineRule="exact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>
      <w:pPr>
        <w:pStyle w:val="9"/>
        <w:ind w:right="849" w:firstLine="707"/>
      </w:pPr>
      <w:r>
        <w:rPr>
          <w:b w:val="0"/>
          <w:bCs w:val="0"/>
        </w:rPr>
        <w:t>Учебный предмет «Физическая культура» входит в обязательную часть учебного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плана.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На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изучение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учебного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предмета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на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уровне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начального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общего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образования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 xml:space="preserve">отводится </w:t>
      </w:r>
      <w:r>
        <w:rPr>
          <w:rFonts w:hint="default"/>
          <w:b w:val="0"/>
          <w:bCs w:val="0"/>
          <w:lang w:val="ru-RU"/>
        </w:rPr>
        <w:t>405</w:t>
      </w:r>
      <w:r>
        <w:rPr>
          <w:b w:val="0"/>
          <w:bCs w:val="0"/>
        </w:rPr>
        <w:t xml:space="preserve"> часов, из них в 1 классе – </w:t>
      </w:r>
      <w:r>
        <w:rPr>
          <w:rFonts w:hint="default"/>
          <w:b w:val="0"/>
          <w:bCs w:val="0"/>
          <w:lang w:val="ru-RU"/>
        </w:rPr>
        <w:t>99</w:t>
      </w:r>
      <w:r>
        <w:rPr>
          <w:b w:val="0"/>
          <w:bCs w:val="0"/>
        </w:rPr>
        <w:t xml:space="preserve"> час</w:t>
      </w:r>
      <w:r>
        <w:rPr>
          <w:b w:val="0"/>
          <w:bCs w:val="0"/>
          <w:lang w:val="ru-RU"/>
        </w:rPr>
        <w:t>ов</w:t>
      </w:r>
      <w:r>
        <w:rPr>
          <w:b w:val="0"/>
          <w:bCs w:val="0"/>
        </w:rPr>
        <w:t xml:space="preserve"> (</w:t>
      </w:r>
      <w:r>
        <w:rPr>
          <w:rFonts w:hint="default"/>
          <w:b w:val="0"/>
          <w:bCs w:val="0"/>
          <w:lang w:val="ru-RU"/>
        </w:rPr>
        <w:t>3</w:t>
      </w:r>
      <w:r>
        <w:rPr>
          <w:b w:val="0"/>
          <w:bCs w:val="0"/>
        </w:rPr>
        <w:t xml:space="preserve"> часа в неделю, 33 учебные недели); во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 xml:space="preserve">2 классе - </w:t>
      </w:r>
      <w:r>
        <w:rPr>
          <w:rFonts w:hint="default"/>
          <w:b w:val="0"/>
          <w:bCs w:val="0"/>
          <w:lang w:val="ru-RU"/>
        </w:rPr>
        <w:t>102</w:t>
      </w:r>
      <w:r>
        <w:rPr>
          <w:b w:val="0"/>
          <w:bCs w:val="0"/>
        </w:rPr>
        <w:t xml:space="preserve"> час</w:t>
      </w:r>
      <w:r>
        <w:rPr>
          <w:b w:val="0"/>
          <w:bCs w:val="0"/>
          <w:lang w:val="ru-RU"/>
        </w:rPr>
        <w:t>а</w:t>
      </w:r>
      <w:r>
        <w:rPr>
          <w:b w:val="0"/>
          <w:bCs w:val="0"/>
        </w:rPr>
        <w:t xml:space="preserve"> (</w:t>
      </w:r>
      <w:r>
        <w:rPr>
          <w:rFonts w:hint="default"/>
          <w:b w:val="0"/>
          <w:bCs w:val="0"/>
          <w:lang w:val="ru-RU"/>
        </w:rPr>
        <w:t>3</w:t>
      </w:r>
      <w:r>
        <w:rPr>
          <w:b w:val="0"/>
          <w:bCs w:val="0"/>
        </w:rPr>
        <w:t xml:space="preserve"> ча</w:t>
      </w:r>
      <w:r>
        <w:t xml:space="preserve">са в неделю, 34 учебные недели), в 3 классе – </w:t>
      </w:r>
      <w:r>
        <w:rPr>
          <w:rFonts w:hint="default"/>
          <w:lang w:val="ru-RU"/>
        </w:rPr>
        <w:t>102</w:t>
      </w:r>
      <w:r>
        <w:t xml:space="preserve"> час</w:t>
      </w:r>
      <w:r>
        <w:rPr>
          <w:lang w:val="ru-RU"/>
        </w:rPr>
        <w:t>а</w:t>
      </w:r>
      <w:r>
        <w:t xml:space="preserve"> (</w:t>
      </w:r>
      <w:r>
        <w:rPr>
          <w:rFonts w:hint="default"/>
          <w:lang w:val="ru-RU"/>
        </w:rPr>
        <w:t>3</w:t>
      </w:r>
      <w:r>
        <w:t xml:space="preserve"> часа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rPr>
          <w:rFonts w:hint="default"/>
          <w:spacing w:val="-1"/>
          <w:lang w:val="ru-RU"/>
        </w:rPr>
        <w:t>102</w:t>
      </w:r>
      <w:r>
        <w:rPr>
          <w:spacing w:val="1"/>
        </w:rPr>
        <w:t xml:space="preserve"> </w:t>
      </w:r>
      <w:r>
        <w:t>час</w:t>
      </w:r>
      <w:r>
        <w:rPr>
          <w:lang w:val="ru-RU"/>
        </w:rPr>
        <w:t>а</w:t>
      </w:r>
      <w:r>
        <w:rPr>
          <w:spacing w:val="-1"/>
        </w:rPr>
        <w:t xml:space="preserve"> </w:t>
      </w:r>
      <w:r>
        <w:t>(</w:t>
      </w:r>
      <w:r>
        <w:rPr>
          <w:rFonts w:hint="default"/>
          <w:lang w:val="ru-RU"/>
        </w:rPr>
        <w:t>3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недели).</w:t>
      </w:r>
    </w:p>
    <w:p>
      <w:pPr>
        <w:pStyle w:val="9"/>
        <w:spacing w:before="4"/>
        <w:ind w:left="0"/>
        <w:jc w:val="left"/>
        <w:rPr>
          <w:sz w:val="16"/>
        </w:rPr>
      </w:pPr>
    </w:p>
    <w:p>
      <w:pPr>
        <w:pStyle w:val="3"/>
        <w:numPr>
          <w:ilvl w:val="3"/>
          <w:numId w:val="49"/>
        </w:numPr>
        <w:tabs>
          <w:tab w:val="left" w:pos="4425"/>
        </w:tabs>
        <w:spacing w:before="90"/>
        <w:ind w:left="4424" w:hanging="241"/>
        <w:jc w:val="left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</w:p>
    <w:p>
      <w:pPr>
        <w:pStyle w:val="14"/>
        <w:numPr>
          <w:ilvl w:val="1"/>
          <w:numId w:val="105"/>
        </w:numPr>
        <w:tabs>
          <w:tab w:val="left" w:pos="1991"/>
        </w:tabs>
        <w:spacing w:before="3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spacing w:before="38" w:line="276" w:lineRule="auto"/>
        <w:ind w:right="853" w:firstLine="228"/>
      </w:pPr>
      <w:r>
        <w:t>Физическая культура. Культура движения. Гимнастика. Регулярные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>
      <w:pPr>
        <w:pStyle w:val="9"/>
        <w:spacing w:line="276" w:lineRule="auto"/>
        <w:ind w:right="853" w:firstLine="22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6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>
      <w:pPr>
        <w:pStyle w:val="9"/>
        <w:spacing w:line="278" w:lineRule="auto"/>
        <w:ind w:right="853" w:firstLine="22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4"/>
        </w:rPr>
        <w:t xml:space="preserve"> </w:t>
      </w:r>
      <w:r>
        <w:t>шаг.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2"/>
        </w:rPr>
        <w:t xml:space="preserve"> </w:t>
      </w:r>
      <w:r>
        <w:t>(мягкий)</w:t>
      </w:r>
      <w:r>
        <w:rPr>
          <w:spacing w:val="-2"/>
        </w:rPr>
        <w:t xml:space="preserve"> </w:t>
      </w:r>
      <w:r>
        <w:t>бег.</w:t>
      </w:r>
    </w:p>
    <w:p>
      <w:pPr>
        <w:pStyle w:val="9"/>
        <w:spacing w:line="276" w:lineRule="auto"/>
        <w:ind w:right="851" w:firstLine="228"/>
      </w:pPr>
      <w:r>
        <w:t>Место для занятий физическими упражнениями. Спортивное оборудование и инвентарь.</w:t>
      </w:r>
      <w:r>
        <w:rPr>
          <w:spacing w:val="-58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>
      <w:pPr>
        <w:pStyle w:val="9"/>
        <w:spacing w:line="276" w:lineRule="auto"/>
        <w:ind w:left="1810" w:right="2805"/>
        <w:jc w:val="left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>
      <w:pPr>
        <w:pStyle w:val="3"/>
        <w:ind w:left="1810"/>
      </w:pPr>
      <w:r>
        <w:t>Физические</w:t>
      </w:r>
      <w:r>
        <w:rPr>
          <w:spacing w:val="-4"/>
        </w:rPr>
        <w:t xml:space="preserve"> </w:t>
      </w:r>
      <w:r>
        <w:t>упражнения</w:t>
      </w:r>
    </w:p>
    <w:p>
      <w:pPr>
        <w:pStyle w:val="4"/>
        <w:spacing w:before="39" w:line="240" w:lineRule="auto"/>
        <w:ind w:left="1810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>
      <w:pPr>
        <w:pStyle w:val="9"/>
        <w:spacing w:before="39" w:line="276" w:lineRule="auto"/>
        <w:ind w:right="846" w:firstLine="228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 xml:space="preserve">разминка.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вперёд на полной стопе (гимнастический шаг), шаги с 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 коленями и в полуприседе, шаги с продвижением вперёд, сочетаемые с</w:t>
      </w:r>
      <w:r>
        <w:rPr>
          <w:spacing w:val="1"/>
        </w:rPr>
        <w:t xml:space="preserve"> </w:t>
      </w:r>
      <w:r>
        <w:t>отведением</w:t>
      </w:r>
      <w:r>
        <w:rPr>
          <w:spacing w:val="-2"/>
        </w:rPr>
        <w:t xml:space="preserve"> </w:t>
      </w:r>
      <w:r>
        <w:t>рук назад на</w:t>
      </w:r>
      <w:r>
        <w:rPr>
          <w:spacing w:val="-1"/>
        </w:rPr>
        <w:t xml:space="preserve"> </w:t>
      </w:r>
      <w:r>
        <w:t>горизонтальном уровне.</w:t>
      </w:r>
    </w:p>
    <w:p>
      <w:pPr>
        <w:pStyle w:val="9"/>
        <w:spacing w:line="276" w:lineRule="auto"/>
        <w:ind w:right="845" w:firstLine="228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растяжки</w:t>
      </w:r>
      <w:r>
        <w:rPr>
          <w:spacing w:val="-2"/>
        </w:rPr>
        <w:t xml:space="preserve"> </w:t>
      </w:r>
      <w:r>
        <w:t>задней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выворотности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8" w:lineRule="auto"/>
        <w:ind w:right="853"/>
      </w:pP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>
      <w:pPr>
        <w:pStyle w:val="9"/>
        <w:spacing w:line="276" w:lineRule="auto"/>
        <w:ind w:right="851" w:firstLine="228"/>
      </w:pPr>
      <w:r>
        <w:t>Упражнения для укрепления мышц тела и развития гибкости позвоночника, упражнения</w:t>
      </w:r>
      <w:r>
        <w:rPr>
          <w:spacing w:val="-57"/>
        </w:rPr>
        <w:t xml:space="preserve"> </w:t>
      </w:r>
      <w:r>
        <w:t>для разогревания методом скручивания мышц спины; упражнения для укрепления мышц</w:t>
      </w:r>
      <w:r>
        <w:rPr>
          <w:spacing w:val="1"/>
        </w:rPr>
        <w:t xml:space="preserve"> </w:t>
      </w:r>
      <w:r>
        <w:t>спины и увеличения их эластичности;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из положения лёжа.</w:t>
      </w:r>
    </w:p>
    <w:p>
      <w:pPr>
        <w:pStyle w:val="4"/>
        <w:spacing w:before="1" w:line="240" w:lineRule="auto"/>
        <w:ind w:left="181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>
      <w:pPr>
        <w:pStyle w:val="9"/>
        <w:spacing w:before="37" w:line="276" w:lineRule="auto"/>
        <w:ind w:right="844" w:firstLine="228"/>
      </w:pPr>
      <w:r>
        <w:t>Группировка, 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шпагатов.</w:t>
      </w:r>
    </w:p>
    <w:p>
      <w:pPr>
        <w:pStyle w:val="4"/>
        <w:spacing w:before="6" w:line="240" w:lineRule="auto"/>
        <w:ind w:left="1810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</w:t>
      </w:r>
    </w:p>
    <w:p>
      <w:pPr>
        <w:pStyle w:val="9"/>
        <w:spacing w:before="36" w:line="276" w:lineRule="auto"/>
        <w:ind w:right="846" w:firstLine="228"/>
      </w:pPr>
      <w:r>
        <w:t>Удержание скакалки. Вращение кистью руки скакалки, сложенной вчетверо, — перед</w:t>
      </w:r>
      <w:r>
        <w:rPr>
          <w:spacing w:val="1"/>
        </w:rPr>
        <w:t xml:space="preserve"> </w:t>
      </w:r>
      <w:r>
        <w:t>собой, сложенной вдвое — поочерёдно в лицевой, боковой плоскостях. Подскоки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>
      <w:pPr>
        <w:pStyle w:val="9"/>
        <w:spacing w:line="276" w:lineRule="auto"/>
        <w:ind w:right="846" w:firstLine="228"/>
      </w:pPr>
      <w:r>
        <w:t>Удержание</w:t>
      </w:r>
      <w:r>
        <w:rPr>
          <w:spacing w:val="49"/>
        </w:rPr>
        <w:t xml:space="preserve"> </w:t>
      </w:r>
      <w:r>
        <w:t>гимнастического</w:t>
      </w:r>
      <w:r>
        <w:rPr>
          <w:spacing w:val="50"/>
        </w:rPr>
        <w:t xml:space="preserve"> </w:t>
      </w:r>
      <w:r>
        <w:t>мяча.</w:t>
      </w:r>
      <w:r>
        <w:rPr>
          <w:spacing w:val="50"/>
        </w:rPr>
        <w:t xml:space="preserve"> </w:t>
      </w:r>
      <w:r>
        <w:t>Баланс</w:t>
      </w:r>
      <w:r>
        <w:rPr>
          <w:spacing w:val="49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ладони,</w:t>
      </w:r>
      <w:r>
        <w:rPr>
          <w:spacing w:val="50"/>
        </w:rPr>
        <w:t xml:space="preserve"> </w:t>
      </w:r>
      <w:r>
        <w:t>передача</w:t>
      </w:r>
      <w:r>
        <w:rPr>
          <w:spacing w:val="49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руку. Одиночный отбив мяча от пола. Переброска мяча с ладони на тыльную сторону руки</w:t>
      </w:r>
      <w:r>
        <w:rPr>
          <w:spacing w:val="-57"/>
        </w:rPr>
        <w:t xml:space="preserve"> </w:t>
      </w:r>
      <w:r>
        <w:t>и обратно. Перекат мяча по полу, по рукам. Бросок и ловля мяча. Игровые задания с</w:t>
      </w:r>
      <w:r>
        <w:rPr>
          <w:spacing w:val="1"/>
        </w:rPr>
        <w:t xml:space="preserve"> </w:t>
      </w:r>
      <w:r>
        <w:t>мячом.</w:t>
      </w:r>
    </w:p>
    <w:p>
      <w:pPr>
        <w:pStyle w:val="4"/>
        <w:spacing w:line="276" w:lineRule="auto"/>
        <w:ind w:left="1582" w:right="854" w:firstLine="228"/>
      </w:pPr>
      <w:r>
        <w:t>Упражнения для развития координации и развития жизненно важных навыков и</w:t>
      </w:r>
      <w:r>
        <w:rPr>
          <w:spacing w:val="1"/>
        </w:rPr>
        <w:t xml:space="preserve"> </w:t>
      </w:r>
      <w:r>
        <w:t>умений</w:t>
      </w:r>
    </w:p>
    <w:p>
      <w:pPr>
        <w:pStyle w:val="9"/>
        <w:spacing w:line="276" w:lineRule="auto"/>
        <w:ind w:right="848" w:firstLine="228"/>
      </w:pPr>
      <w:r>
        <w:t>Равновесие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>
      <w:pPr>
        <w:pStyle w:val="9"/>
        <w:ind w:left="1810"/>
      </w:pPr>
      <w:r>
        <w:t>Бег,</w:t>
      </w:r>
      <w:r>
        <w:rPr>
          <w:spacing w:val="-5"/>
        </w:rPr>
        <w:t xml:space="preserve"> </w:t>
      </w:r>
      <w:r>
        <w:t>сочетаемый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руками.</w:t>
      </w:r>
    </w:p>
    <w:p>
      <w:pPr>
        <w:pStyle w:val="4"/>
        <w:spacing w:before="40" w:line="240" w:lineRule="auto"/>
        <w:ind w:left="181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</w:t>
      </w:r>
    </w:p>
    <w:p>
      <w:pPr>
        <w:pStyle w:val="9"/>
        <w:spacing w:before="39" w:line="276" w:lineRule="auto"/>
        <w:ind w:right="852" w:firstLine="228"/>
      </w:pPr>
      <w:r>
        <w:t>Игровые задания. Спортивные эстафеты с мячом, со скакалкой. Спортивные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>
      <w:pPr>
        <w:pStyle w:val="4"/>
        <w:spacing w:before="3" w:line="240" w:lineRule="auto"/>
        <w:ind w:left="181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>
      <w:pPr>
        <w:pStyle w:val="9"/>
        <w:spacing w:before="36"/>
        <w:ind w:left="1810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>
      <w:pPr>
        <w:pStyle w:val="3"/>
        <w:numPr>
          <w:ilvl w:val="1"/>
          <w:numId w:val="105"/>
        </w:numPr>
        <w:tabs>
          <w:tab w:val="left" w:pos="1991"/>
        </w:tabs>
        <w:spacing w:before="49"/>
        <w:ind w:hanging="181"/>
      </w:pPr>
      <w:r>
        <w:t>класс</w:t>
      </w:r>
    </w:p>
    <w:p>
      <w:pPr>
        <w:pStyle w:val="9"/>
        <w:spacing w:before="36" w:line="276" w:lineRule="auto"/>
        <w:ind w:right="850" w:firstLine="228"/>
      </w:pPr>
      <w:r>
        <w:t>Гармоничное физическое развитие. Контрольные измерения массы и длины своего тела.</w:t>
      </w:r>
      <w:r>
        <w:rPr>
          <w:spacing w:val="-57"/>
        </w:rPr>
        <w:t xml:space="preserve"> </w:t>
      </w:r>
      <w:r>
        <w:t>Осанка. Занятия гимнастикой 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 на Олимпийских играх. Возрождение Олимпийских игр. Современная 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>
      <w:pPr>
        <w:pStyle w:val="4"/>
        <w:spacing w:before="4" w:line="240" w:lineRule="auto"/>
        <w:ind w:left="1810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>
      <w:pPr>
        <w:pStyle w:val="9"/>
        <w:spacing w:before="36" w:line="276" w:lineRule="auto"/>
        <w:ind w:right="847" w:firstLine="228"/>
      </w:pPr>
      <w:r>
        <w:rPr>
          <w:b/>
        </w:rPr>
        <w:t xml:space="preserve">Общая разминка. </w:t>
      </w:r>
      <w:r>
        <w:t>Упражнения общей разминки. Повторение разученных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головой в стороны; шаги в полном приседе; небольшие прыжки в полном</w:t>
      </w:r>
      <w:r>
        <w:rPr>
          <w:spacing w:val="1"/>
        </w:rPr>
        <w:t xml:space="preserve"> </w:t>
      </w:r>
      <w:r>
        <w:t>приседе; шаги с наклоном туловища вперёд до касания грудью бедра; приставные шаги 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грудью.</w:t>
      </w:r>
    </w:p>
    <w:p>
      <w:pPr>
        <w:pStyle w:val="9"/>
        <w:spacing w:before="1" w:line="276" w:lineRule="auto"/>
        <w:ind w:right="848" w:firstLine="228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</w:t>
      </w:r>
      <w:r>
        <w:rPr>
          <w:spacing w:val="-5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опорно-двигательного</w:t>
      </w:r>
      <w:r>
        <w:rPr>
          <w:spacing w:val="20"/>
        </w:rPr>
        <w:t xml:space="preserve"> </w:t>
      </w:r>
      <w:r>
        <w:t>аппарата,</w:t>
      </w:r>
      <w:r>
        <w:rPr>
          <w:spacing w:val="20"/>
        </w:rPr>
        <w:t xml:space="preserve"> </w:t>
      </w:r>
      <w:r>
        <w:t>включая:</w:t>
      </w:r>
      <w:r>
        <w:rPr>
          <w:spacing w:val="23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для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6" w:lineRule="auto"/>
        <w:ind w:right="850"/>
      </w:pP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</w:t>
      </w:r>
      <w:r>
        <w:rPr>
          <w:spacing w:val="-4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>
      <w:pPr>
        <w:pStyle w:val="9"/>
        <w:spacing w:before="1" w:line="276" w:lineRule="auto"/>
        <w:ind w:right="850" w:firstLine="228"/>
      </w:pPr>
      <w:r>
        <w:t>Освоение упражнений для укрепления мышц спины и брюшного пресса; упражнения</w:t>
      </w:r>
      <w:r>
        <w:rPr>
          <w:spacing w:val="1"/>
        </w:rPr>
        <w:t xml:space="preserve"> </w:t>
      </w:r>
      <w:r>
        <w:t>для укрепления мышц спины и увеличения их эластичности; упражнения для развития</w:t>
      </w:r>
      <w:r>
        <w:rPr>
          <w:spacing w:val="1"/>
        </w:rPr>
        <w:t xml:space="preserve"> </w:t>
      </w:r>
      <w:r>
        <w:t>гибкости: отведение ноги назад стоя на колене (махи назад) поочерёдно правой и левой</w:t>
      </w:r>
      <w:r>
        <w:rPr>
          <w:spacing w:val="1"/>
        </w:rPr>
        <w:t xml:space="preserve"> </w:t>
      </w:r>
      <w:r>
        <w:t>ногой; прямые ноги разведены в стороны, наклоны туловища попеременно к каждой 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 бедер</w:t>
      </w:r>
      <w:r>
        <w:rPr>
          <w:spacing w:val="-1"/>
        </w:rPr>
        <w:t xml:space="preserve"> </w:t>
      </w:r>
      <w:r>
        <w:t>(«неваляшка»).</w:t>
      </w:r>
    </w:p>
    <w:p>
      <w:pPr>
        <w:pStyle w:val="9"/>
        <w:spacing w:before="1" w:line="276" w:lineRule="auto"/>
        <w:ind w:right="843" w:firstLine="228"/>
      </w:pPr>
      <w:r>
        <w:rPr>
          <w:b/>
        </w:rPr>
        <w:t xml:space="preserve">Разминка у опоры. </w:t>
      </w:r>
      <w:r>
        <w:t>Освоение упражнений для</w:t>
      </w:r>
      <w:r>
        <w:rPr>
          <w:spacing w:val="1"/>
        </w:rPr>
        <w:t xml:space="preserve"> </w:t>
      </w:r>
      <w:r>
        <w:t>укрепления голеностопных 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полупальцы — опустить пятки на пол в исходное положение. Наклоны туловища вперёд,</w:t>
      </w:r>
      <w:r>
        <w:rPr>
          <w:spacing w:val="1"/>
        </w:rPr>
        <w:t xml:space="preserve"> </w:t>
      </w:r>
      <w:r>
        <w:t>назад и в сторону в опоре на полной стопе и на носках. Равновесие «пассе» (в сторону,</w:t>
      </w:r>
      <w:r>
        <w:rPr>
          <w:spacing w:val="1"/>
        </w:rPr>
        <w:t xml:space="preserve"> </w:t>
      </w:r>
      <w:r>
        <w:t>затем вперёд) в опоре на стопе и на носках. Равновесие с ногой вперёд (горизонтально) и</w:t>
      </w:r>
      <w:r>
        <w:rPr>
          <w:spacing w:val="1"/>
        </w:rPr>
        <w:t xml:space="preserve"> </w:t>
      </w:r>
      <w:r>
        <w:t>мах вперёд горизонтально. Приставные шаги в сторону и повороты. Прыжки: ноги 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57"/>
        </w:rPr>
        <w:t xml:space="preserve"> </w:t>
      </w:r>
      <w:r>
        <w:t>(вперёд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>
      <w:pPr>
        <w:pStyle w:val="4"/>
        <w:spacing w:line="240" w:lineRule="auto"/>
        <w:ind w:left="181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упражнения</w:t>
      </w:r>
    </w:p>
    <w:p>
      <w:pPr>
        <w:pStyle w:val="9"/>
        <w:spacing w:before="36" w:line="278" w:lineRule="auto"/>
        <w:ind w:right="849" w:firstLine="228"/>
      </w:pPr>
      <w:r>
        <w:t>Освоение упражнений: кувырок вперёд, назад; шпагат, колесо, мост из положения сидя,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>
      <w:pPr>
        <w:pStyle w:val="4"/>
        <w:spacing w:before="1" w:line="240" w:lineRule="auto"/>
        <w:ind w:left="181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</w:t>
      </w:r>
    </w:p>
    <w:p>
      <w:pPr>
        <w:pStyle w:val="9"/>
        <w:spacing w:before="36" w:line="276" w:lineRule="auto"/>
        <w:ind w:right="852" w:firstLine="228"/>
      </w:pPr>
      <w:r>
        <w:t>Удержание скакалки. Вращение кистью руки скакалки, сложенной вдвое, перед собой,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 со скакалкой.</w:t>
      </w:r>
    </w:p>
    <w:p>
      <w:pPr>
        <w:pStyle w:val="9"/>
        <w:spacing w:before="1"/>
        <w:ind w:left="181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>
      <w:pPr>
        <w:pStyle w:val="9"/>
        <w:spacing w:before="41" w:line="276" w:lineRule="auto"/>
        <w:ind w:right="849" w:firstLine="228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>
      <w:pPr>
        <w:pStyle w:val="4"/>
        <w:spacing w:line="240" w:lineRule="auto"/>
        <w:ind w:left="2206"/>
      </w:pPr>
      <w:r>
        <w:t>Комбинации</w:t>
      </w:r>
      <w:r>
        <w:rPr>
          <w:spacing w:val="-4"/>
        </w:rPr>
        <w:t xml:space="preserve"> </w:t>
      </w:r>
      <w:r>
        <w:t>упражнений.</w:t>
      </w:r>
    </w:p>
    <w:p>
      <w:pPr>
        <w:spacing w:before="41" w:line="276" w:lineRule="auto"/>
        <w:ind w:left="1582" w:right="940" w:firstLine="623"/>
        <w:jc w:val="both"/>
        <w:rPr>
          <w:b/>
          <w:i/>
          <w:sz w:val="24"/>
        </w:rPr>
      </w:pPr>
      <w:r>
        <w:rPr>
          <w:b/>
          <w:i/>
          <w:sz w:val="24"/>
        </w:rPr>
        <w:t>Упражнения для развития координации и развития жизненно важных навыков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умений</w:t>
      </w:r>
    </w:p>
    <w:p>
      <w:pPr>
        <w:spacing w:line="270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гимнастика</w:t>
      </w:r>
    </w:p>
    <w:p>
      <w:pPr>
        <w:pStyle w:val="9"/>
        <w:spacing w:before="43" w:line="276" w:lineRule="auto"/>
        <w:ind w:right="845" w:firstLine="22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>
      <w:pPr>
        <w:pStyle w:val="9"/>
        <w:spacing w:line="276" w:lineRule="auto"/>
        <w:ind w:right="843" w:firstLine="228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-57"/>
        </w:rPr>
        <w:t xml:space="preserve"> </w:t>
      </w:r>
      <w:r>
        <w:t>вперёд,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сторону.</w:t>
      </w:r>
      <w:r>
        <w:rPr>
          <w:spacing w:val="13"/>
        </w:rPr>
        <w:t xml:space="preserve"> </w:t>
      </w: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ноги</w:t>
      </w:r>
      <w:r>
        <w:rPr>
          <w:spacing w:val="14"/>
        </w:rPr>
        <w:t xml:space="preserve"> </w:t>
      </w:r>
      <w:r>
        <w:t>вперёд,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на</w:t>
      </w:r>
      <w:r>
        <w:rPr>
          <w:spacing w:val="-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-1"/>
        </w:rPr>
        <w:t xml:space="preserve"> </w:t>
      </w:r>
      <w:r>
        <w:t>обе стороны.</w:t>
      </w:r>
    </w:p>
    <w:p>
      <w:pPr>
        <w:pStyle w:val="9"/>
        <w:spacing w:line="276" w:lineRule="auto"/>
        <w:ind w:right="857" w:firstLine="228"/>
      </w:pPr>
      <w:r>
        <w:t>Освоение упражнений на развитие силы: сгибание и разгибание рук в упоре лёжа на</w:t>
      </w:r>
      <w:r>
        <w:rPr>
          <w:spacing w:val="1"/>
        </w:rPr>
        <w:t xml:space="preserve"> </w:t>
      </w:r>
      <w:r>
        <w:t>полу.</w:t>
      </w:r>
    </w:p>
    <w:p>
      <w:pPr>
        <w:pStyle w:val="4"/>
        <w:spacing w:before="6" w:line="240" w:lineRule="auto"/>
        <w:ind w:left="181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</w:t>
      </w:r>
    </w:p>
    <w:p>
      <w:pPr>
        <w:pStyle w:val="9"/>
        <w:spacing w:before="36" w:line="276" w:lineRule="auto"/>
        <w:ind w:right="847" w:firstLine="228"/>
      </w:pPr>
      <w:r>
        <w:t>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>
      <w:pPr>
        <w:pStyle w:val="4"/>
        <w:spacing w:before="4" w:line="240" w:lineRule="auto"/>
        <w:ind w:left="181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6" w:lineRule="auto"/>
        <w:ind w:right="853" w:firstLine="228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налево;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>
      <w:pPr>
        <w:pStyle w:val="9"/>
        <w:spacing w:before="5"/>
        <w:ind w:left="0"/>
        <w:jc w:val="left"/>
        <w:rPr>
          <w:sz w:val="21"/>
        </w:rPr>
      </w:pPr>
    </w:p>
    <w:p>
      <w:pPr>
        <w:pStyle w:val="3"/>
        <w:numPr>
          <w:ilvl w:val="1"/>
          <w:numId w:val="105"/>
        </w:numPr>
        <w:tabs>
          <w:tab w:val="left" w:pos="1991"/>
        </w:tabs>
        <w:ind w:hanging="181"/>
        <w:jc w:val="both"/>
      </w:pPr>
      <w:r>
        <w:t>класс</w:t>
      </w:r>
    </w:p>
    <w:p>
      <w:pPr>
        <w:pStyle w:val="9"/>
        <w:spacing w:before="36" w:line="276" w:lineRule="auto"/>
        <w:ind w:right="845" w:firstLine="228"/>
      </w:pPr>
      <w:r>
        <w:t>Нагрузка. Влияние нагрузки на мышцы. Влияние утренней гимнастики и 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>
      <w:pPr>
        <w:pStyle w:val="9"/>
        <w:spacing w:before="2" w:line="276" w:lineRule="auto"/>
        <w:ind w:right="851" w:firstLine="22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>
      <w:pPr>
        <w:pStyle w:val="9"/>
        <w:spacing w:line="276" w:lineRule="auto"/>
        <w:ind w:right="849" w:firstLine="228"/>
      </w:pPr>
      <w:r>
        <w:t>Моделирование физической нагрузки при выполнении гимнастических упражнений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>
      <w:pPr>
        <w:pStyle w:val="9"/>
        <w:spacing w:before="1" w:line="276" w:lineRule="auto"/>
        <w:ind w:right="853" w:firstLine="228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>
      <w:pPr>
        <w:pStyle w:val="9"/>
        <w:spacing w:line="276" w:lineRule="auto"/>
        <w:ind w:right="845" w:firstLine="228"/>
      </w:pPr>
      <w:r>
        <w:t>Освоение и демонстрация приёмов выполнения различных комбинаций гимнастических</w:t>
      </w:r>
      <w:r>
        <w:rPr>
          <w:spacing w:val="-57"/>
        </w:rPr>
        <w:t xml:space="preserve"> </w:t>
      </w:r>
      <w:r>
        <w:t>упражнений с использованием танцевальных шагов, поворотов, прыжков, гимнастических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>
      <w:pPr>
        <w:pStyle w:val="9"/>
        <w:spacing w:line="276" w:lineRule="auto"/>
        <w:ind w:right="853" w:firstLine="228"/>
      </w:pPr>
      <w:r>
        <w:t>Подбор комплекса и демонстрация техники выполнения гимнастических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>
      <w:pPr>
        <w:pStyle w:val="9"/>
        <w:spacing w:line="278" w:lineRule="auto"/>
        <w:ind w:right="852" w:firstLine="228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6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 включая перекаты, повороты,</w:t>
      </w:r>
      <w:r>
        <w:rPr>
          <w:spacing w:val="-1"/>
        </w:rPr>
        <w:t xml:space="preserve"> </w:t>
      </w:r>
      <w:r>
        <w:t>прыжки.</w:t>
      </w:r>
    </w:p>
    <w:p>
      <w:pPr>
        <w:pStyle w:val="4"/>
        <w:spacing w:before="0" w:line="240" w:lineRule="auto"/>
        <w:ind w:left="181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>
      <w:pPr>
        <w:pStyle w:val="9"/>
        <w:spacing w:before="34" w:line="276" w:lineRule="auto"/>
        <w:ind w:right="850" w:firstLine="228"/>
      </w:pPr>
      <w:r>
        <w:t>Выполнение универсальных умений при выполнении организующих команд и строевых</w:t>
      </w:r>
      <w:r>
        <w:rPr>
          <w:spacing w:val="-57"/>
        </w:rPr>
        <w:t xml:space="preserve"> </w:t>
      </w:r>
      <w:r>
        <w:t>упражнений: построение и перестроение в одну, две шеренги; повороты направо и налево;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>
      <w:pPr>
        <w:pStyle w:val="4"/>
        <w:spacing w:before="6" w:line="240" w:lineRule="auto"/>
        <w:ind w:left="181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>
      <w:pPr>
        <w:pStyle w:val="9"/>
        <w:spacing w:before="36" w:line="276" w:lineRule="auto"/>
        <w:ind w:right="853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>
      <w:pPr>
        <w:pStyle w:val="9"/>
        <w:spacing w:before="1" w:line="276" w:lineRule="auto"/>
        <w:ind w:right="851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>
      <w:pPr>
        <w:pStyle w:val="9"/>
        <w:spacing w:line="276" w:lineRule="auto"/>
        <w:ind w:right="854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 статичные).</w:t>
      </w:r>
    </w:p>
    <w:p>
      <w:pPr>
        <w:pStyle w:val="9"/>
        <w:spacing w:line="276" w:lineRule="auto"/>
        <w:ind w:right="852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>
      <w:pPr>
        <w:pStyle w:val="9"/>
        <w:spacing w:line="276" w:lineRule="auto"/>
        <w:ind w:right="850" w:firstLine="22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 бросков гимнастического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 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длину.</w:t>
      </w:r>
    </w:p>
    <w:p>
      <w:pPr>
        <w:pStyle w:val="9"/>
        <w:spacing w:line="276" w:lineRule="auto"/>
        <w:ind w:right="844" w:firstLine="228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видам спорта.</w:t>
      </w:r>
    </w:p>
    <w:p>
      <w:pPr>
        <w:pStyle w:val="9"/>
        <w:spacing w:before="1"/>
        <w:ind w:left="181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>
      <w:pPr>
        <w:pStyle w:val="9"/>
        <w:spacing w:before="41" w:line="276" w:lineRule="auto"/>
        <w:ind w:right="850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 Повороты на</w:t>
      </w:r>
      <w:r>
        <w:rPr>
          <w:spacing w:val="-2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движении.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numPr>
          <w:ilvl w:val="1"/>
          <w:numId w:val="105"/>
        </w:numPr>
        <w:tabs>
          <w:tab w:val="left" w:pos="1991"/>
        </w:tabs>
        <w:spacing w:before="73"/>
        <w:ind w:hanging="181"/>
        <w:jc w:val="both"/>
      </w:pPr>
      <w:r>
        <w:t>класс</w:t>
      </w:r>
    </w:p>
    <w:p>
      <w:pPr>
        <w:pStyle w:val="9"/>
        <w:spacing w:before="39" w:line="276" w:lineRule="auto"/>
        <w:ind w:right="850" w:firstLine="22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выбор).</w:t>
      </w:r>
    </w:p>
    <w:p>
      <w:pPr>
        <w:pStyle w:val="9"/>
        <w:spacing w:line="276" w:lineRule="auto"/>
        <w:ind w:right="848" w:firstLine="22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 увеличения эффективности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>
      <w:pPr>
        <w:pStyle w:val="9"/>
        <w:spacing w:line="276" w:lineRule="auto"/>
        <w:ind w:right="846" w:firstLine="22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участник,</w:t>
      </w:r>
      <w:r>
        <w:rPr>
          <w:spacing w:val="-57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-57"/>
        </w:rPr>
        <w:t xml:space="preserve"> </w:t>
      </w:r>
      <w:r>
        <w:t>заданий.</w:t>
      </w:r>
    </w:p>
    <w:p>
      <w:pPr>
        <w:pStyle w:val="9"/>
        <w:spacing w:line="276" w:lineRule="auto"/>
        <w:ind w:right="852" w:firstLine="228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упражнения.</w:t>
      </w:r>
    </w:p>
    <w:p>
      <w:pPr>
        <w:pStyle w:val="9"/>
        <w:spacing w:line="275" w:lineRule="exact"/>
        <w:ind w:left="1810"/>
      </w:pPr>
      <w:r>
        <w:t>Способы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>
      <w:pPr>
        <w:pStyle w:val="4"/>
        <w:spacing w:before="48" w:line="240" w:lineRule="auto"/>
        <w:ind w:left="181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>
      <w:pPr>
        <w:pStyle w:val="9"/>
        <w:spacing w:before="36" w:line="276" w:lineRule="auto"/>
        <w:ind w:right="851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акробатики.</w:t>
      </w:r>
    </w:p>
    <w:p>
      <w:pPr>
        <w:pStyle w:val="9"/>
        <w:spacing w:line="278" w:lineRule="auto"/>
        <w:ind w:right="852" w:firstLine="228"/>
      </w:pPr>
      <w:r>
        <w:t>Овладение техникой выполнения гимнастических упражнений для развития силы мышц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>
      <w:pPr>
        <w:pStyle w:val="9"/>
        <w:spacing w:line="276" w:lineRule="auto"/>
        <w:ind w:right="853" w:firstLine="228"/>
      </w:pPr>
      <w:r>
        <w:t>Овладение техникой выполнения гимнастических упражнений для 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>
      <w:pPr>
        <w:pStyle w:val="9"/>
        <w:spacing w:line="276" w:lineRule="auto"/>
        <w:ind w:right="847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-57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>
      <w:pPr>
        <w:pStyle w:val="9"/>
        <w:spacing w:line="276" w:lineRule="auto"/>
        <w:ind w:right="852" w:firstLine="228"/>
      </w:pPr>
      <w:r>
        <w:t>Освоение акробатических упражнений: мост из положения стоя и поднятие из моста;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3"/>
        </w:rPr>
        <w:t xml:space="preserve"> </w:t>
      </w:r>
      <w:r>
        <w:t>продольный;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 колесо.</w:t>
      </w:r>
    </w:p>
    <w:p>
      <w:pPr>
        <w:pStyle w:val="9"/>
        <w:spacing w:line="276" w:lineRule="auto"/>
        <w:ind w:right="853" w:firstLine="228"/>
      </w:pPr>
      <w:r>
        <w:t>Овладение техникой выполнения гимнастической, строевой и туристической ходьбы 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>
      <w:pPr>
        <w:pStyle w:val="9"/>
        <w:spacing w:line="276" w:lineRule="auto"/>
        <w:ind w:right="855" w:firstLine="228"/>
      </w:pPr>
      <w:r>
        <w:t>Освоение прыжков в 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>
      <w:pPr>
        <w:pStyle w:val="9"/>
        <w:spacing w:line="276" w:lineRule="auto"/>
        <w:ind w:right="852" w:firstLine="228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>
      <w:pPr>
        <w:pStyle w:val="9"/>
        <w:spacing w:line="276" w:lineRule="auto"/>
        <w:ind w:right="844" w:firstLine="228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-57"/>
        </w:rPr>
        <w:t xml:space="preserve"> </w:t>
      </w:r>
      <w:r>
        <w:t>подготовки.</w:t>
      </w:r>
    </w:p>
    <w:p>
      <w:pPr>
        <w:pStyle w:val="9"/>
        <w:spacing w:line="276" w:lineRule="auto"/>
        <w:ind w:right="844" w:firstLine="22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 бросков гимнастического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 в группировке с кувырками; перемещение на лыжах;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 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длину; плавание.</w:t>
      </w:r>
    </w:p>
    <w:p>
      <w:pPr>
        <w:pStyle w:val="9"/>
        <w:ind w:left="181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играх.</w:t>
      </w:r>
    </w:p>
    <w:p>
      <w:pPr>
        <w:pStyle w:val="9"/>
        <w:spacing w:before="37" w:line="276" w:lineRule="auto"/>
        <w:ind w:right="848" w:firstLine="228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8" w:lineRule="auto"/>
        <w:ind w:right="853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>
      <w:pPr>
        <w:pStyle w:val="9"/>
        <w:spacing w:line="272" w:lineRule="exact"/>
        <w:ind w:left="1810"/>
      </w:pPr>
      <w:r>
        <w:t>Демонстрация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>
      <w:pPr>
        <w:pStyle w:val="3"/>
        <w:numPr>
          <w:ilvl w:val="3"/>
          <w:numId w:val="49"/>
        </w:numPr>
        <w:tabs>
          <w:tab w:val="left" w:pos="2437"/>
        </w:tabs>
        <w:spacing w:before="12" w:line="550" w:lineRule="atLeast"/>
        <w:ind w:left="1810" w:right="1241" w:firstLine="386"/>
        <w:jc w:val="left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>
      <w:pPr>
        <w:pStyle w:val="9"/>
        <w:ind w:right="849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ходе обучения физической культуре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способствуют</w:t>
      </w:r>
      <w:r>
        <w:rPr>
          <w:spacing w:val="16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5"/>
        </w:rPr>
        <w:t xml:space="preserve"> </w:t>
      </w:r>
      <w:r>
        <w:t>саморазвития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обучающихся.</w:t>
      </w:r>
    </w:p>
    <w:p>
      <w:pPr>
        <w:pStyle w:val="9"/>
        <w:ind w:right="851" w:firstLine="228"/>
      </w:pPr>
      <w:r>
        <w:t>Личностные результаты освоения предмета «Физическая культура» в начальной школе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ind w:left="1810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08"/>
        </w:numPr>
        <w:tabs>
          <w:tab w:val="left" w:pos="1954"/>
        </w:tabs>
        <w:ind w:right="853" w:firstLine="228"/>
        <w:rPr>
          <w:sz w:val="24"/>
        </w:rPr>
      </w:pPr>
      <w:r>
        <w:rPr>
          <w:sz w:val="24"/>
        </w:rPr>
        <w:t>ценностное отношение к отечественному спортивному, культурному, историческому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108"/>
        </w:numPr>
        <w:tabs>
          <w:tab w:val="left" w:pos="1981"/>
        </w:tabs>
        <w:ind w:right="852" w:firstLine="228"/>
        <w:rPr>
          <w:sz w:val="24"/>
        </w:rPr>
      </w:pPr>
      <w:r>
        <w:rPr>
          <w:sz w:val="24"/>
        </w:rPr>
        <w:t>способность владеть достоверной информацией о спортивных достижениях сборных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человеке;</w:t>
      </w:r>
    </w:p>
    <w:p>
      <w:pPr>
        <w:pStyle w:val="14"/>
        <w:numPr>
          <w:ilvl w:val="0"/>
          <w:numId w:val="108"/>
        </w:numPr>
        <w:tabs>
          <w:tab w:val="left" w:pos="2050"/>
        </w:tabs>
        <w:ind w:right="851" w:firstLine="22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>
      <w:pPr>
        <w:pStyle w:val="14"/>
        <w:numPr>
          <w:ilvl w:val="0"/>
          <w:numId w:val="108"/>
        </w:numPr>
        <w:tabs>
          <w:tab w:val="left" w:pos="2036"/>
        </w:tabs>
        <w:ind w:right="843" w:firstLine="22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8"/>
        </w:numPr>
        <w:tabs>
          <w:tab w:val="left" w:pos="2053"/>
        </w:tabs>
        <w:ind w:right="844" w:firstLine="22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>
      <w:pPr>
        <w:pStyle w:val="14"/>
        <w:numPr>
          <w:ilvl w:val="0"/>
          <w:numId w:val="108"/>
        </w:numPr>
        <w:tabs>
          <w:tab w:val="left" w:pos="1993"/>
        </w:tabs>
        <w:ind w:right="853" w:firstLine="228"/>
        <w:rPr>
          <w:sz w:val="24"/>
        </w:rPr>
      </w:pPr>
      <w:r>
        <w:rPr>
          <w:sz w:val="24"/>
        </w:rPr>
        <w:t>оказание посильной помощи и моральной поддержки сверстникам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доброжелательное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при объяснении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устранения.</w:t>
      </w:r>
    </w:p>
    <w:p>
      <w:pPr>
        <w:pStyle w:val="3"/>
        <w:spacing w:before="4" w:line="274" w:lineRule="exact"/>
        <w:ind w:left="1810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08"/>
        </w:numPr>
        <w:tabs>
          <w:tab w:val="left" w:pos="1950"/>
        </w:tabs>
        <w:spacing w:line="274" w:lineRule="exact"/>
        <w:ind w:left="1949" w:hanging="140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>
      <w:pPr>
        <w:pStyle w:val="14"/>
        <w:numPr>
          <w:ilvl w:val="0"/>
          <w:numId w:val="108"/>
        </w:numPr>
        <w:tabs>
          <w:tab w:val="left" w:pos="2029"/>
        </w:tabs>
        <w:ind w:right="853" w:firstLine="22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3"/>
        <w:spacing w:before="4" w:line="274" w:lineRule="exact"/>
        <w:ind w:left="1810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08"/>
        </w:numPr>
        <w:tabs>
          <w:tab w:val="left" w:pos="1988"/>
        </w:tabs>
        <w:ind w:right="853" w:firstLine="228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>
      <w:pPr>
        <w:pStyle w:val="3"/>
        <w:spacing w:before="3"/>
        <w:ind w:right="850" w:firstLine="228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14"/>
        <w:numPr>
          <w:ilvl w:val="0"/>
          <w:numId w:val="108"/>
        </w:numPr>
        <w:tabs>
          <w:tab w:val="left" w:pos="1950"/>
        </w:tabs>
        <w:spacing w:line="271" w:lineRule="exact"/>
        <w:ind w:left="1949" w:hanging="14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8"/>
        </w:numPr>
        <w:tabs>
          <w:tab w:val="left" w:pos="1966"/>
        </w:tabs>
        <w:spacing w:before="1"/>
        <w:ind w:right="855" w:firstLine="228"/>
        <w:rPr>
          <w:sz w:val="24"/>
        </w:rPr>
      </w:pPr>
      <w:r>
        <w:rPr>
          <w:sz w:val="24"/>
        </w:rPr>
        <w:t>ответственное отношение к регулярным занятиям физической культурой,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и плавания как важных 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14"/>
        <w:numPr>
          <w:ilvl w:val="0"/>
          <w:numId w:val="108"/>
        </w:numPr>
        <w:tabs>
          <w:tab w:val="left" w:pos="1964"/>
        </w:tabs>
        <w:ind w:right="851" w:firstLine="228"/>
        <w:rPr>
          <w:sz w:val="24"/>
        </w:rPr>
      </w:pPr>
      <w:r>
        <w:rPr>
          <w:sz w:val="24"/>
        </w:rPr>
        <w:t>установка на здоровый образ жизни, необходимость соблюдения правил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spacing w:before="71" w:line="274" w:lineRule="exact"/>
        <w:ind w:left="1810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08"/>
        </w:numPr>
        <w:tabs>
          <w:tab w:val="left" w:pos="1959"/>
        </w:tabs>
        <w:ind w:right="847" w:firstLine="228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3"/>
        <w:spacing w:before="3" w:line="274" w:lineRule="exact"/>
        <w:ind w:left="1810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08"/>
        </w:numPr>
        <w:tabs>
          <w:tab w:val="left" w:pos="2043"/>
        </w:tabs>
        <w:ind w:right="852" w:firstLine="228"/>
        <w:rPr>
          <w:sz w:val="24"/>
        </w:rPr>
      </w:pP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действиях;</w:t>
      </w:r>
    </w:p>
    <w:p>
      <w:pPr>
        <w:pStyle w:val="14"/>
        <w:numPr>
          <w:ilvl w:val="0"/>
          <w:numId w:val="108"/>
        </w:numPr>
        <w:tabs>
          <w:tab w:val="left" w:pos="2007"/>
        </w:tabs>
        <w:ind w:right="851" w:firstLine="228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соблюдения правил безопасного поведения в ситуациях, угрожающих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жизни людей;</w:t>
      </w:r>
    </w:p>
    <w:p>
      <w:pPr>
        <w:pStyle w:val="14"/>
        <w:numPr>
          <w:ilvl w:val="0"/>
          <w:numId w:val="108"/>
        </w:numPr>
        <w:tabs>
          <w:tab w:val="left" w:pos="2130"/>
        </w:tabs>
        <w:ind w:right="843" w:firstLine="228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>
      <w:pPr>
        <w:pStyle w:val="3"/>
        <w:spacing w:before="2" w:line="274" w:lineRule="exact"/>
        <w:ind w:left="1810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14"/>
        <w:numPr>
          <w:ilvl w:val="0"/>
          <w:numId w:val="108"/>
        </w:numPr>
        <w:tabs>
          <w:tab w:val="left" w:pos="2055"/>
        </w:tabs>
        <w:ind w:right="853" w:firstLine="22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>
      <w:pPr>
        <w:pStyle w:val="14"/>
        <w:numPr>
          <w:ilvl w:val="0"/>
          <w:numId w:val="108"/>
        </w:numPr>
        <w:tabs>
          <w:tab w:val="left" w:pos="2000"/>
        </w:tabs>
        <w:ind w:right="847" w:firstLine="228"/>
        <w:rPr>
          <w:sz w:val="24"/>
        </w:rPr>
      </w:pPr>
      <w:r>
        <w:rPr>
          <w:sz w:val="24"/>
        </w:rPr>
        <w:t>познавательные мотивы, направленные на получение новых знаний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необходимых для формирования здоровья и здоровых привычек,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>
      <w:pPr>
        <w:pStyle w:val="14"/>
        <w:numPr>
          <w:ilvl w:val="0"/>
          <w:numId w:val="108"/>
        </w:numPr>
        <w:tabs>
          <w:tab w:val="left" w:pos="2005"/>
        </w:tabs>
        <w:ind w:right="849" w:firstLine="228"/>
        <w:rPr>
          <w:sz w:val="24"/>
        </w:rPr>
      </w:pPr>
      <w:r>
        <w:rPr>
          <w:sz w:val="24"/>
        </w:rPr>
        <w:t>познавательная и информационная культура, в том числе навыки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0"/>
          <w:numId w:val="108"/>
        </w:numPr>
        <w:tabs>
          <w:tab w:val="left" w:pos="2022"/>
        </w:tabs>
        <w:ind w:right="849" w:firstLine="22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>
      <w:pPr>
        <w:pStyle w:val="3"/>
        <w:spacing w:before="4" w:line="274" w:lineRule="exact"/>
        <w:ind w:left="1810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ind w:right="851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>
      <w:pPr>
        <w:pStyle w:val="14"/>
        <w:numPr>
          <w:ilvl w:val="0"/>
          <w:numId w:val="109"/>
        </w:numPr>
        <w:tabs>
          <w:tab w:val="left" w:pos="2235"/>
        </w:tabs>
        <w:ind w:right="848" w:firstLine="228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>
      <w:pPr>
        <w:ind w:left="181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108"/>
        </w:numPr>
        <w:tabs>
          <w:tab w:val="left" w:pos="2010"/>
        </w:tabs>
        <w:ind w:right="853" w:firstLine="22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понятиях,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изученного), применять изученную терминологию в своих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14"/>
        <w:numPr>
          <w:ilvl w:val="0"/>
          <w:numId w:val="108"/>
        </w:numPr>
        <w:tabs>
          <w:tab w:val="left" w:pos="1959"/>
        </w:tabs>
        <w:ind w:right="847" w:firstLine="228"/>
        <w:rPr>
          <w:sz w:val="24"/>
        </w:rPr>
      </w:pPr>
      <w:r>
        <w:rPr>
          <w:sz w:val="24"/>
        </w:rPr>
        <w:t>выявлять признаки положительного влияния занятий физической культурой на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>
      <w:pPr>
        <w:pStyle w:val="14"/>
        <w:numPr>
          <w:ilvl w:val="0"/>
          <w:numId w:val="108"/>
        </w:numPr>
        <w:tabs>
          <w:tab w:val="left" w:pos="1969"/>
        </w:tabs>
        <w:ind w:right="852" w:firstLine="228"/>
        <w:rPr>
          <w:sz w:val="24"/>
        </w:rPr>
      </w:pPr>
      <w:r>
        <w:rPr>
          <w:sz w:val="24"/>
        </w:rPr>
        <w:t>моделировать правила безопасного поведения при освоении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плавании;</w:t>
      </w:r>
    </w:p>
    <w:p>
      <w:pPr>
        <w:pStyle w:val="14"/>
        <w:numPr>
          <w:ilvl w:val="0"/>
          <w:numId w:val="108"/>
        </w:numPr>
        <w:tabs>
          <w:tab w:val="left" w:pos="1990"/>
        </w:tabs>
        <w:ind w:right="849" w:firstLine="228"/>
        <w:rPr>
          <w:sz w:val="24"/>
        </w:rPr>
      </w:pPr>
      <w:r>
        <w:rPr>
          <w:sz w:val="24"/>
        </w:rPr>
        <w:t>устанавливать связь между физическими упражнениями и их влиянием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14"/>
        <w:numPr>
          <w:ilvl w:val="0"/>
          <w:numId w:val="108"/>
        </w:numPr>
        <w:tabs>
          <w:tab w:val="left" w:pos="2024"/>
        </w:tabs>
        <w:ind w:right="849" w:firstLine="22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ind w:left="181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0"/>
          <w:numId w:val="108"/>
        </w:numPr>
        <w:tabs>
          <w:tab w:val="left" w:pos="2038"/>
        </w:tabs>
        <w:ind w:right="851" w:firstLine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по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1"/>
          <w:numId w:val="108"/>
        </w:numPr>
        <w:tabs>
          <w:tab w:val="left" w:pos="2487"/>
        </w:tabs>
        <w:ind w:right="845" w:firstLine="39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1"/>
          <w:numId w:val="108"/>
        </w:numPr>
        <w:tabs>
          <w:tab w:val="left" w:pos="2346"/>
        </w:tabs>
        <w:ind w:left="2345" w:hanging="140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left="1810" w:right="851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 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>
      <w:pPr>
        <w:pStyle w:val="14"/>
        <w:numPr>
          <w:ilvl w:val="1"/>
          <w:numId w:val="108"/>
        </w:numPr>
        <w:tabs>
          <w:tab w:val="left" w:pos="2355"/>
        </w:tabs>
        <w:spacing w:before="1"/>
        <w:ind w:right="853" w:firstLine="395"/>
        <w:rPr>
          <w:sz w:val="24"/>
        </w:rPr>
      </w:pPr>
      <w:r>
        <w:rPr>
          <w:sz w:val="24"/>
        </w:rPr>
        <w:t>овладевать базовыми предметными и межпредметными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процессами;</w:t>
      </w:r>
    </w:p>
    <w:p>
      <w:pPr>
        <w:pStyle w:val="9"/>
        <w:ind w:left="1810" w:right="844"/>
      </w:pPr>
      <w:r>
        <w:t>использовать знания и умения в области культуры движения, эстетического восприятия</w:t>
      </w:r>
      <w:r>
        <w:rPr>
          <w:spacing w:val="1"/>
        </w:rPr>
        <w:t xml:space="preserve"> </w:t>
      </w:r>
      <w:r>
        <w:t>в учебной деятельности 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>
      <w:pPr>
        <w:ind w:left="220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14"/>
        <w:numPr>
          <w:ilvl w:val="1"/>
          <w:numId w:val="108"/>
        </w:numPr>
        <w:tabs>
          <w:tab w:val="left" w:pos="2346"/>
        </w:tabs>
        <w:ind w:left="2345" w:hanging="140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108"/>
        </w:numPr>
        <w:tabs>
          <w:tab w:val="left" w:pos="2437"/>
        </w:tabs>
        <w:ind w:right="845" w:firstLine="39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иллюстраций, для эффективного физического развития,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1"/>
          <w:numId w:val="108"/>
        </w:numPr>
        <w:tabs>
          <w:tab w:val="left" w:pos="2502"/>
        </w:tabs>
        <w:ind w:right="847" w:firstLine="39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 оценивать объективность информации и возможности её использования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0"/>
          <w:numId w:val="109"/>
        </w:numPr>
        <w:tabs>
          <w:tab w:val="left" w:pos="2070"/>
        </w:tabs>
        <w:ind w:right="842" w:firstLine="228"/>
        <w:jc w:val="both"/>
        <w:rPr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sz w:val="24"/>
        </w:rPr>
        <w:t>, отражающие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 внеучебных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>
      <w:pPr>
        <w:ind w:left="1810"/>
        <w:rPr>
          <w:i/>
          <w:sz w:val="24"/>
        </w:rPr>
      </w:pPr>
      <w:r>
        <w:rPr>
          <w:i/>
          <w:sz w:val="24"/>
        </w:rPr>
        <w:t>Общение:</w:t>
      </w:r>
    </w:p>
    <w:p>
      <w:pPr>
        <w:pStyle w:val="14"/>
        <w:numPr>
          <w:ilvl w:val="0"/>
          <w:numId w:val="108"/>
        </w:numPr>
        <w:tabs>
          <w:tab w:val="left" w:pos="1966"/>
        </w:tabs>
        <w:spacing w:before="1"/>
        <w:ind w:right="852" w:firstLine="2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14"/>
        <w:numPr>
          <w:ilvl w:val="0"/>
          <w:numId w:val="108"/>
        </w:numPr>
        <w:tabs>
          <w:tab w:val="left" w:pos="2048"/>
        </w:tabs>
        <w:ind w:right="843" w:firstLine="2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ind w:left="181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08"/>
        </w:numPr>
        <w:tabs>
          <w:tab w:val="left" w:pos="2043"/>
        </w:tabs>
        <w:ind w:right="853" w:firstLine="22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14"/>
        <w:numPr>
          <w:ilvl w:val="0"/>
          <w:numId w:val="108"/>
        </w:numPr>
        <w:tabs>
          <w:tab w:val="left" w:pos="2043"/>
        </w:tabs>
        <w:ind w:right="855" w:firstLine="22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14"/>
        <w:numPr>
          <w:ilvl w:val="0"/>
          <w:numId w:val="109"/>
        </w:numPr>
        <w:tabs>
          <w:tab w:val="left" w:pos="2070"/>
        </w:tabs>
        <w:ind w:right="847" w:firstLine="228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её компоненты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 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оценка).</w:t>
      </w:r>
    </w:p>
    <w:p>
      <w:pPr>
        <w:spacing w:before="1"/>
        <w:ind w:left="1810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предусматривать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>
      <w:pPr>
        <w:ind w:left="1810"/>
        <w:rPr>
          <w:i/>
          <w:sz w:val="24"/>
        </w:rPr>
      </w:pPr>
      <w:r>
        <w:rPr>
          <w:i/>
          <w:sz w:val="24"/>
        </w:rPr>
        <w:t>Самоконтроль:</w:t>
      </w:r>
    </w:p>
    <w:p>
      <w:pPr>
        <w:pStyle w:val="14"/>
        <w:numPr>
          <w:ilvl w:val="0"/>
          <w:numId w:val="108"/>
        </w:numPr>
        <w:tabs>
          <w:tab w:val="left" w:pos="1952"/>
        </w:tabs>
        <w:ind w:left="1951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14"/>
        <w:numPr>
          <w:ilvl w:val="0"/>
          <w:numId w:val="108"/>
        </w:numPr>
        <w:tabs>
          <w:tab w:val="left" w:pos="1988"/>
          <w:tab w:val="left" w:pos="2582"/>
          <w:tab w:val="left" w:pos="4318"/>
          <w:tab w:val="left" w:pos="5683"/>
          <w:tab w:val="left" w:pos="7141"/>
          <w:tab w:val="left" w:pos="8639"/>
          <w:tab w:val="left" w:pos="9697"/>
        </w:tabs>
        <w:ind w:right="853" w:firstLine="22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(снятие</w:t>
      </w:r>
      <w:r>
        <w:rPr>
          <w:sz w:val="24"/>
        </w:rPr>
        <w:tab/>
      </w:r>
      <w:r>
        <w:rPr>
          <w:sz w:val="24"/>
        </w:rPr>
        <w:t>утомляемости,</w:t>
      </w:r>
      <w:r>
        <w:rPr>
          <w:sz w:val="24"/>
        </w:rPr>
        <w:tab/>
      </w:r>
      <w:r>
        <w:rPr>
          <w:sz w:val="24"/>
        </w:rPr>
        <w:t>улучшение</w:t>
      </w:r>
      <w:r>
        <w:rPr>
          <w:sz w:val="24"/>
        </w:rPr>
        <w:tab/>
      </w:r>
      <w:r>
        <w:rPr>
          <w:sz w:val="24"/>
        </w:rPr>
        <w:t>настроения,</w:t>
      </w:r>
      <w:r>
        <w:rPr>
          <w:sz w:val="24"/>
        </w:rPr>
        <w:tab/>
      </w:r>
      <w:r>
        <w:rPr>
          <w:sz w:val="24"/>
        </w:rPr>
        <w:t>уменьшение</w:t>
      </w:r>
      <w:r>
        <w:rPr>
          <w:sz w:val="24"/>
        </w:rPr>
        <w:tab/>
      </w:r>
      <w:r>
        <w:rPr>
          <w:sz w:val="24"/>
        </w:rPr>
        <w:t>частоты</w:t>
      </w:r>
      <w:r>
        <w:rPr>
          <w:sz w:val="24"/>
        </w:rPr>
        <w:tab/>
      </w:r>
      <w:r>
        <w:rPr>
          <w:sz w:val="24"/>
        </w:rPr>
        <w:t>простудных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jc w:val="left"/>
      </w:pPr>
      <w:r>
        <w:t>заболеваний);</w:t>
      </w:r>
    </w:p>
    <w:p>
      <w:pPr>
        <w:pStyle w:val="14"/>
        <w:numPr>
          <w:ilvl w:val="0"/>
          <w:numId w:val="108"/>
        </w:numPr>
        <w:tabs>
          <w:tab w:val="left" w:pos="2108"/>
        </w:tabs>
        <w:ind w:right="848" w:firstLine="228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9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9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самочувствия.</w:t>
      </w:r>
    </w:p>
    <w:p>
      <w:pPr>
        <w:pStyle w:val="3"/>
        <w:spacing w:before="5"/>
        <w:ind w:left="181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110"/>
        </w:numPr>
        <w:tabs>
          <w:tab w:val="left" w:pos="1991"/>
        </w:tabs>
        <w:spacing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ind w:right="850" w:firstLine="228"/>
      </w:pPr>
      <w:r>
        <w:t>В состав предметных результатов по освоению обязательного содержания включены</w:t>
      </w:r>
      <w:r>
        <w:rPr>
          <w:spacing w:val="1"/>
        </w:rPr>
        <w:t xml:space="preserve"> </w:t>
      </w:r>
      <w:r>
        <w:t>физические упражнения:</w:t>
      </w:r>
    </w:p>
    <w:p>
      <w:pPr>
        <w:pStyle w:val="14"/>
        <w:numPr>
          <w:ilvl w:val="0"/>
          <w:numId w:val="108"/>
        </w:numPr>
        <w:tabs>
          <w:tab w:val="left" w:pos="2108"/>
        </w:tabs>
        <w:ind w:right="849" w:firstLine="228"/>
        <w:rPr>
          <w:sz w:val="24"/>
        </w:rPr>
      </w:pP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движений и действий, эффективность которых оценивается избирательностью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сложностью всех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>
      <w:pPr>
        <w:pStyle w:val="14"/>
        <w:numPr>
          <w:ilvl w:val="0"/>
          <w:numId w:val="108"/>
        </w:numPr>
        <w:tabs>
          <w:tab w:val="left" w:pos="2029"/>
        </w:tabs>
        <w:ind w:right="852" w:firstLine="228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бега, бросков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 которые выполняются в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 добежать, выполнить в соответствии с предлагаемой техникой выполнения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результатом задания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>
      <w:pPr>
        <w:pStyle w:val="14"/>
        <w:numPr>
          <w:ilvl w:val="0"/>
          <w:numId w:val="108"/>
        </w:numPr>
        <w:tabs>
          <w:tab w:val="left" w:pos="1954"/>
        </w:tabs>
        <w:ind w:right="843" w:firstLine="228"/>
        <w:rPr>
          <w:sz w:val="24"/>
        </w:rPr>
      </w:pPr>
      <w:r>
        <w:rPr>
          <w:sz w:val="24"/>
        </w:rPr>
        <w:t>физические упражнения, включающие ходьбу, бег, прыжки, преодоление препятствий,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ходьбу на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 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организм;</w:t>
      </w:r>
    </w:p>
    <w:p>
      <w:pPr>
        <w:pStyle w:val="14"/>
        <w:numPr>
          <w:ilvl w:val="0"/>
          <w:numId w:val="108"/>
        </w:numPr>
        <w:tabs>
          <w:tab w:val="left" w:pos="2058"/>
        </w:tabs>
        <w:ind w:right="848" w:firstLine="228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результатов. К последней группе в программе условно относятся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 первых трёх трупп, если им присущи перечисленные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 гимнастические упражнения, спортивные игровые упражнения,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 упражнения).</w:t>
      </w:r>
    </w:p>
    <w:p>
      <w:pPr>
        <w:ind w:left="1582" w:right="850" w:firstLine="228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отражают сформированность у обучающихся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>
      <w:pPr>
        <w:pStyle w:val="3"/>
        <w:numPr>
          <w:ilvl w:val="0"/>
          <w:numId w:val="111"/>
        </w:numPr>
        <w:tabs>
          <w:tab w:val="left" w:pos="2070"/>
        </w:tabs>
        <w:spacing w:before="4" w:line="274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>
      <w:pPr>
        <w:pStyle w:val="14"/>
        <w:numPr>
          <w:ilvl w:val="0"/>
          <w:numId w:val="108"/>
        </w:numPr>
        <w:tabs>
          <w:tab w:val="left" w:pos="2007"/>
        </w:tabs>
        <w:ind w:right="847" w:firstLine="228"/>
        <w:rPr>
          <w:sz w:val="24"/>
        </w:rPr>
      </w:pPr>
      <w:r>
        <w:rPr>
          <w:sz w:val="24"/>
        </w:rPr>
        <w:t>различать основные предметные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(гимнастика,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спорт);</w:t>
      </w:r>
    </w:p>
    <w:p>
      <w:pPr>
        <w:pStyle w:val="14"/>
        <w:numPr>
          <w:ilvl w:val="0"/>
          <w:numId w:val="108"/>
        </w:numPr>
        <w:tabs>
          <w:tab w:val="left" w:pos="2062"/>
        </w:tabs>
        <w:ind w:right="845" w:firstLine="22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ведения активного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08"/>
        </w:numPr>
        <w:tabs>
          <w:tab w:val="left" w:pos="1995"/>
        </w:tabs>
        <w:ind w:right="853" w:firstLine="228"/>
        <w:rPr>
          <w:sz w:val="24"/>
        </w:rPr>
      </w:pPr>
      <w:r>
        <w:rPr>
          <w:sz w:val="24"/>
        </w:rPr>
        <w:t>знать и формулировать основные правила безопасного поведения в местах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площадке);</w:t>
      </w:r>
    </w:p>
    <w:p>
      <w:pPr>
        <w:pStyle w:val="14"/>
        <w:numPr>
          <w:ilvl w:val="0"/>
          <w:numId w:val="108"/>
        </w:numPr>
        <w:tabs>
          <w:tab w:val="left" w:pos="2146"/>
        </w:tabs>
        <w:ind w:right="847" w:firstLine="22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 развития;</w:t>
      </w:r>
    </w:p>
    <w:p>
      <w:pPr>
        <w:pStyle w:val="14"/>
        <w:numPr>
          <w:ilvl w:val="0"/>
          <w:numId w:val="108"/>
        </w:numPr>
        <w:tabs>
          <w:tab w:val="left" w:pos="2094"/>
        </w:tabs>
        <w:ind w:right="849" w:firstLine="22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разминки.</w:t>
      </w:r>
    </w:p>
    <w:p>
      <w:pPr>
        <w:pStyle w:val="3"/>
        <w:numPr>
          <w:ilvl w:val="0"/>
          <w:numId w:val="111"/>
        </w:numPr>
        <w:tabs>
          <w:tab w:val="left" w:pos="2070"/>
        </w:tabs>
        <w:spacing w:before="4" w:line="274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>
      <w:pPr>
        <w:ind w:left="1582" w:right="848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здоровьеформирующими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>
      <w:pPr>
        <w:pStyle w:val="14"/>
        <w:numPr>
          <w:ilvl w:val="0"/>
          <w:numId w:val="108"/>
        </w:numPr>
        <w:tabs>
          <w:tab w:val="left" w:pos="1966"/>
        </w:tabs>
        <w:ind w:right="849" w:firstLine="228"/>
        <w:rPr>
          <w:sz w:val="24"/>
        </w:rPr>
      </w:pPr>
      <w:r>
        <w:rPr>
          <w:sz w:val="24"/>
        </w:rPr>
        <w:t>выбирать гимнастические упражнения для формирования стопы, осанки в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координации;</w:t>
      </w:r>
    </w:p>
    <w:p>
      <w:pPr>
        <w:pStyle w:val="14"/>
        <w:numPr>
          <w:ilvl w:val="0"/>
          <w:numId w:val="108"/>
        </w:numPr>
        <w:tabs>
          <w:tab w:val="left" w:pos="2014"/>
        </w:tabs>
        <w:ind w:left="2014" w:hanging="204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  индивидуальный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62"/>
          <w:sz w:val="24"/>
        </w:rPr>
        <w:t xml:space="preserve"> </w:t>
      </w:r>
      <w:r>
        <w:rPr>
          <w:sz w:val="24"/>
        </w:rPr>
        <w:t>дня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63"/>
          <w:sz w:val="24"/>
        </w:rPr>
        <w:t xml:space="preserve"> </w:t>
      </w:r>
      <w:r>
        <w:rPr>
          <w:sz w:val="24"/>
        </w:rPr>
        <w:t>утренней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</w:pPr>
      <w:r>
        <w:t>гимнастики,</w:t>
      </w:r>
      <w:r>
        <w:rPr>
          <w:spacing w:val="-5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гимнастики;</w:t>
      </w:r>
    </w:p>
    <w:p>
      <w:pPr>
        <w:pStyle w:val="14"/>
        <w:numPr>
          <w:ilvl w:val="0"/>
          <w:numId w:val="108"/>
        </w:numPr>
        <w:tabs>
          <w:tab w:val="left" w:pos="2005"/>
        </w:tabs>
        <w:ind w:right="856" w:firstLine="228"/>
        <w:rPr>
          <w:sz w:val="24"/>
        </w:rPr>
      </w:pPr>
      <w:r>
        <w:rPr>
          <w:sz w:val="24"/>
        </w:rPr>
        <w:t>измерять и демонстрировать в записи индивидуальные показатели длины и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значениями.</w:t>
      </w:r>
    </w:p>
    <w:p>
      <w:pPr>
        <w:spacing w:before="1"/>
        <w:ind w:left="1582" w:right="851" w:firstLine="228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</w:p>
    <w:p>
      <w:pPr>
        <w:pStyle w:val="14"/>
        <w:numPr>
          <w:ilvl w:val="0"/>
          <w:numId w:val="108"/>
        </w:numPr>
        <w:tabs>
          <w:tab w:val="left" w:pos="1952"/>
        </w:tabs>
        <w:ind w:left="1951" w:hanging="142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0"/>
          <w:numId w:val="108"/>
        </w:numPr>
        <w:tabs>
          <w:tab w:val="left" w:pos="2055"/>
        </w:tabs>
        <w:ind w:right="852" w:firstLine="228"/>
        <w:rPr>
          <w:sz w:val="24"/>
        </w:rPr>
      </w:pP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упражнения.</w:t>
      </w:r>
    </w:p>
    <w:p>
      <w:pPr>
        <w:pStyle w:val="3"/>
        <w:numPr>
          <w:ilvl w:val="0"/>
          <w:numId w:val="111"/>
        </w:numPr>
        <w:tabs>
          <w:tab w:val="left" w:pos="2070"/>
        </w:tabs>
        <w:spacing w:before="4"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совершенствование:</w:t>
      </w:r>
    </w:p>
    <w:p>
      <w:pPr>
        <w:spacing w:line="274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08"/>
        </w:numPr>
        <w:tabs>
          <w:tab w:val="left" w:pos="2060"/>
        </w:tabs>
        <w:ind w:right="852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 бег;</w:t>
      </w:r>
    </w:p>
    <w:p>
      <w:pPr>
        <w:pStyle w:val="14"/>
        <w:numPr>
          <w:ilvl w:val="0"/>
          <w:numId w:val="108"/>
        </w:numPr>
        <w:tabs>
          <w:tab w:val="left" w:pos="2077"/>
        </w:tabs>
        <w:spacing w:before="1"/>
        <w:ind w:right="843" w:firstLine="22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веса;</w:t>
      </w:r>
    </w:p>
    <w:p>
      <w:pPr>
        <w:pStyle w:val="14"/>
        <w:numPr>
          <w:ilvl w:val="0"/>
          <w:numId w:val="108"/>
        </w:numPr>
        <w:tabs>
          <w:tab w:val="left" w:pos="2058"/>
        </w:tabs>
        <w:ind w:right="840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-1"/>
          <w:sz w:val="24"/>
        </w:rPr>
        <w:t xml:space="preserve"> </w:t>
      </w:r>
      <w:r>
        <w:rPr>
          <w:sz w:val="24"/>
        </w:rPr>
        <w:t>мяч);</w:t>
      </w:r>
    </w:p>
    <w:p>
      <w:pPr>
        <w:pStyle w:val="14"/>
        <w:numPr>
          <w:ilvl w:val="0"/>
          <w:numId w:val="108"/>
        </w:numPr>
        <w:tabs>
          <w:tab w:val="left" w:pos="1978"/>
        </w:tabs>
        <w:ind w:right="855" w:firstLine="228"/>
        <w:rPr>
          <w:sz w:val="24"/>
        </w:rPr>
      </w:pPr>
      <w:r>
        <w:rPr>
          <w:sz w:val="24"/>
        </w:rPr>
        <w:t>осваивать гимнастические упражнения, направленные на развитие жизненно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 (группировка, кувырки; повороты в обе стороны; равновесие на 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ноге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попеременно;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</w:t>
      </w:r>
    </w:p>
    <w:p>
      <w:pPr>
        <w:pStyle w:val="14"/>
        <w:numPr>
          <w:ilvl w:val="0"/>
          <w:numId w:val="108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numPr>
          <w:ilvl w:val="0"/>
          <w:numId w:val="110"/>
        </w:numPr>
        <w:tabs>
          <w:tab w:val="left" w:pos="1991"/>
        </w:tabs>
        <w:spacing w:before="5" w:line="274" w:lineRule="exact"/>
        <w:ind w:hanging="181"/>
        <w:jc w:val="both"/>
      </w:pPr>
      <w:r>
        <w:t>класс</w:t>
      </w:r>
    </w:p>
    <w:p>
      <w:pPr>
        <w:pStyle w:val="9"/>
        <w:ind w:right="854" w:firstLine="228"/>
      </w:pPr>
      <w:r>
        <w:t>Предметные результаты изучения учебного предмета 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>
      <w:pPr>
        <w:pStyle w:val="3"/>
        <w:numPr>
          <w:ilvl w:val="0"/>
          <w:numId w:val="112"/>
        </w:numPr>
        <w:tabs>
          <w:tab w:val="left" w:pos="2070"/>
        </w:tabs>
        <w:spacing w:before="3" w:line="274" w:lineRule="exac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>
      <w:pPr>
        <w:pStyle w:val="14"/>
        <w:numPr>
          <w:ilvl w:val="0"/>
          <w:numId w:val="113"/>
        </w:numPr>
        <w:tabs>
          <w:tab w:val="left" w:pos="1969"/>
        </w:tabs>
        <w:ind w:right="1364" w:firstLine="22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 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разминки; отмечать динамику развития личных физических качеств: гибкости, 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 способностей;</w:t>
      </w:r>
    </w:p>
    <w:p>
      <w:pPr>
        <w:pStyle w:val="14"/>
        <w:numPr>
          <w:ilvl w:val="0"/>
          <w:numId w:val="113"/>
        </w:numPr>
        <w:tabs>
          <w:tab w:val="left" w:pos="1969"/>
        </w:tabs>
        <w:ind w:right="927" w:firstLine="228"/>
        <w:jc w:val="left"/>
        <w:rPr>
          <w:sz w:val="24"/>
        </w:rPr>
      </w:pPr>
      <w:r>
        <w:rPr>
          <w:sz w:val="24"/>
        </w:rPr>
        <w:t>кратко излагать историю физической культуры, гимнастики, олимпийского 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нормативов;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right="1392" w:firstLine="228"/>
        <w:jc w:val="left"/>
        <w:rPr>
          <w:sz w:val="24"/>
        </w:rPr>
      </w:pPr>
      <w:r>
        <w:rPr>
          <w:sz w:val="24"/>
        </w:rPr>
        <w:t>описывать технику основных общеразвивающих гимнастических упражнений 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важных навыков человека; формулировать правила проведения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 воздушных и солнечных ванн; гигиенические правила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>
      <w:pPr>
        <w:pStyle w:val="3"/>
        <w:numPr>
          <w:ilvl w:val="0"/>
          <w:numId w:val="112"/>
        </w:numPr>
        <w:tabs>
          <w:tab w:val="left" w:pos="2070"/>
        </w:tabs>
        <w:spacing w:before="3" w:line="274" w:lineRule="exac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>
      <w:pPr>
        <w:tabs>
          <w:tab w:val="left" w:pos="4158"/>
          <w:tab w:val="left" w:pos="5407"/>
          <w:tab w:val="left" w:pos="7866"/>
          <w:tab w:val="left" w:pos="8389"/>
        </w:tabs>
        <w:ind w:left="1582" w:right="848" w:firstLine="228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z w:val="24"/>
        </w:rPr>
        <w:tab/>
      </w:r>
      <w:r>
        <w:rPr>
          <w:i/>
          <w:sz w:val="24"/>
        </w:rPr>
        <w:t>занятия</w:t>
      </w:r>
      <w:r>
        <w:rPr>
          <w:i/>
          <w:sz w:val="24"/>
        </w:rPr>
        <w:tab/>
      </w:r>
      <w:r>
        <w:rPr>
          <w:i/>
          <w:sz w:val="24"/>
        </w:rPr>
        <w:t>общеразвивающими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здоровьеформирующими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>
      <w:pPr>
        <w:pStyle w:val="14"/>
        <w:numPr>
          <w:ilvl w:val="0"/>
          <w:numId w:val="114"/>
        </w:numPr>
        <w:tabs>
          <w:tab w:val="left" w:pos="2041"/>
        </w:tabs>
        <w:ind w:right="850" w:firstLine="22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свода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мышц,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суставов;</w:t>
      </w:r>
    </w:p>
    <w:p>
      <w:pPr>
        <w:pStyle w:val="14"/>
        <w:numPr>
          <w:ilvl w:val="0"/>
          <w:numId w:val="114"/>
        </w:numPr>
        <w:tabs>
          <w:tab w:val="left" w:pos="2082"/>
        </w:tabs>
        <w:ind w:right="846" w:firstLine="22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стопы при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ходьбе;</w:t>
      </w:r>
    </w:p>
    <w:p>
      <w:pPr>
        <w:pStyle w:val="14"/>
        <w:numPr>
          <w:ilvl w:val="0"/>
          <w:numId w:val="114"/>
        </w:numPr>
        <w:tabs>
          <w:tab w:val="left" w:pos="1993"/>
        </w:tabs>
        <w:ind w:right="853" w:firstLine="228"/>
        <w:rPr>
          <w:sz w:val="24"/>
        </w:rPr>
      </w:pPr>
      <w:r>
        <w:rPr>
          <w:sz w:val="24"/>
        </w:rPr>
        <w:t>характеризовать основные показатели физических качеств и способностей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>
      <w:pPr>
        <w:ind w:left="1582" w:right="849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14"/>
        </w:numPr>
        <w:tabs>
          <w:tab w:val="left" w:pos="1995"/>
        </w:tabs>
        <w:spacing w:before="66"/>
        <w:ind w:right="850" w:firstLine="228"/>
        <w:rPr>
          <w:sz w:val="24"/>
        </w:rPr>
      </w:pPr>
      <w:r>
        <w:rPr>
          <w:sz w:val="24"/>
        </w:rPr>
        <w:t>составлять письменно и выполнять индивидуальный распорядок дня с 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>
      <w:pPr>
        <w:pStyle w:val="14"/>
        <w:numPr>
          <w:ilvl w:val="0"/>
          <w:numId w:val="114"/>
        </w:numPr>
        <w:tabs>
          <w:tab w:val="left" w:pos="2070"/>
        </w:tabs>
        <w:ind w:right="852" w:firstLine="228"/>
        <w:rPr>
          <w:sz w:val="24"/>
        </w:rPr>
      </w:pP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4"/>
        <w:numPr>
          <w:ilvl w:val="0"/>
          <w:numId w:val="114"/>
        </w:numPr>
        <w:tabs>
          <w:tab w:val="left" w:pos="1993"/>
        </w:tabs>
        <w:spacing w:before="1"/>
        <w:ind w:right="853" w:firstLine="228"/>
        <w:rPr>
          <w:sz w:val="24"/>
        </w:rPr>
      </w:pPr>
      <w:r>
        <w:rPr>
          <w:sz w:val="24"/>
        </w:rPr>
        <w:t>измерять частоту сердечных сокращений при выполнении упражнений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нагрузкой;</w:t>
      </w:r>
    </w:p>
    <w:p>
      <w:pPr>
        <w:pStyle w:val="14"/>
        <w:numPr>
          <w:ilvl w:val="0"/>
          <w:numId w:val="114"/>
        </w:numPr>
        <w:tabs>
          <w:tab w:val="left" w:pos="2024"/>
        </w:tabs>
        <w:ind w:right="851" w:firstLine="22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ind w:left="1582" w:right="852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перестроения:</w:t>
      </w:r>
    </w:p>
    <w:p>
      <w:pPr>
        <w:pStyle w:val="14"/>
        <w:numPr>
          <w:ilvl w:val="0"/>
          <w:numId w:val="114"/>
        </w:numPr>
        <w:tabs>
          <w:tab w:val="left" w:pos="1952"/>
        </w:tabs>
        <w:ind w:left="1951" w:hanging="14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эстафетах;</w:t>
      </w:r>
    </w:p>
    <w:p>
      <w:pPr>
        <w:pStyle w:val="14"/>
        <w:numPr>
          <w:ilvl w:val="0"/>
          <w:numId w:val="114"/>
        </w:numPr>
        <w:tabs>
          <w:tab w:val="left" w:pos="1952"/>
        </w:tabs>
        <w:ind w:left="1951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перестроения.</w:t>
      </w:r>
    </w:p>
    <w:p>
      <w:pPr>
        <w:pStyle w:val="3"/>
        <w:numPr>
          <w:ilvl w:val="0"/>
          <w:numId w:val="112"/>
        </w:numPr>
        <w:tabs>
          <w:tab w:val="left" w:pos="2070"/>
        </w:tabs>
        <w:spacing w:before="5" w:line="274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>
      <w:pPr>
        <w:spacing w:line="274" w:lineRule="exact"/>
        <w:ind w:left="1810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14"/>
        </w:numPr>
        <w:tabs>
          <w:tab w:val="left" w:pos="2091"/>
        </w:tabs>
        <w:ind w:right="842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 способностей;</w:t>
      </w:r>
    </w:p>
    <w:p>
      <w:pPr>
        <w:pStyle w:val="14"/>
        <w:numPr>
          <w:ilvl w:val="0"/>
          <w:numId w:val="114"/>
        </w:numPr>
        <w:tabs>
          <w:tab w:val="left" w:pos="1986"/>
        </w:tabs>
        <w:ind w:right="855" w:firstLine="228"/>
        <w:rPr>
          <w:sz w:val="24"/>
        </w:rPr>
      </w:pPr>
      <w:r>
        <w:rPr>
          <w:sz w:val="24"/>
        </w:rPr>
        <w:t>осваивать и демонстрировать технику перемещения гимнастическим шагом; мягким</w:t>
      </w:r>
      <w:r>
        <w:rPr>
          <w:spacing w:val="1"/>
          <w:sz w:val="24"/>
        </w:rPr>
        <w:t xml:space="preserve"> </w:t>
      </w:r>
      <w:r>
        <w:rPr>
          <w:sz w:val="24"/>
        </w:rPr>
        <w:t>бегом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вперёд, назад, прыжками, подскоками,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галопом;</w:t>
      </w:r>
    </w:p>
    <w:p>
      <w:pPr>
        <w:pStyle w:val="14"/>
        <w:numPr>
          <w:ilvl w:val="0"/>
          <w:numId w:val="114"/>
        </w:numPr>
        <w:tabs>
          <w:tab w:val="left" w:pos="2010"/>
        </w:tabs>
        <w:ind w:right="842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 способностей;</w:t>
      </w:r>
    </w:p>
    <w:p>
      <w:pPr>
        <w:pStyle w:val="14"/>
        <w:numPr>
          <w:ilvl w:val="0"/>
          <w:numId w:val="114"/>
        </w:numPr>
        <w:tabs>
          <w:tab w:val="left" w:pos="2019"/>
        </w:tabs>
        <w:ind w:right="851" w:firstLine="22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>
      <w:pPr>
        <w:pStyle w:val="9"/>
        <w:spacing w:before="6"/>
        <w:ind w:left="0"/>
        <w:jc w:val="left"/>
      </w:pPr>
    </w:p>
    <w:p>
      <w:pPr>
        <w:pStyle w:val="3"/>
        <w:numPr>
          <w:ilvl w:val="0"/>
          <w:numId w:val="110"/>
        </w:numPr>
        <w:tabs>
          <w:tab w:val="left" w:pos="1991"/>
        </w:tabs>
        <w:spacing w:line="274" w:lineRule="exact"/>
        <w:ind w:hanging="181"/>
      </w:pPr>
      <w:r>
        <w:t>класс</w:t>
      </w:r>
    </w:p>
    <w:p>
      <w:pPr>
        <w:pStyle w:val="9"/>
        <w:ind w:right="843" w:firstLine="228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>
      <w:pPr>
        <w:pStyle w:val="3"/>
        <w:numPr>
          <w:ilvl w:val="0"/>
          <w:numId w:val="115"/>
        </w:numPr>
        <w:tabs>
          <w:tab w:val="left" w:pos="2070"/>
        </w:tabs>
        <w:spacing w:before="2" w:line="274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>
      <w:pPr>
        <w:pStyle w:val="14"/>
        <w:numPr>
          <w:ilvl w:val="0"/>
          <w:numId w:val="114"/>
        </w:numPr>
        <w:tabs>
          <w:tab w:val="left" w:pos="1950"/>
        </w:tabs>
        <w:spacing w:line="274" w:lineRule="exact"/>
        <w:ind w:left="1949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0"/>
          <w:numId w:val="114"/>
        </w:numPr>
        <w:tabs>
          <w:tab w:val="left" w:pos="2109"/>
          <w:tab w:val="left" w:pos="2110"/>
          <w:tab w:val="left" w:pos="3426"/>
          <w:tab w:val="left" w:pos="4441"/>
          <w:tab w:val="left" w:pos="4896"/>
          <w:tab w:val="left" w:pos="6362"/>
          <w:tab w:val="left" w:pos="7779"/>
          <w:tab w:val="left" w:pos="9206"/>
          <w:tab w:val="left" w:pos="10683"/>
        </w:tabs>
        <w:ind w:right="851" w:firstLine="22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>задания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составление</w:t>
      </w:r>
      <w:r>
        <w:rPr>
          <w:sz w:val="24"/>
        </w:rPr>
        <w:tab/>
      </w:r>
      <w:r>
        <w:rPr>
          <w:sz w:val="24"/>
        </w:rPr>
        <w:t>комплексов</w:t>
      </w:r>
      <w:r>
        <w:rPr>
          <w:sz w:val="24"/>
        </w:rPr>
        <w:tab/>
      </w:r>
      <w:r>
        <w:rPr>
          <w:sz w:val="24"/>
        </w:rPr>
        <w:t>физических</w:t>
      </w:r>
      <w:r>
        <w:rPr>
          <w:sz w:val="24"/>
        </w:rPr>
        <w:tab/>
      </w:r>
      <w:r>
        <w:rPr>
          <w:sz w:val="24"/>
        </w:rPr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>
      <w:pPr>
        <w:pStyle w:val="14"/>
        <w:numPr>
          <w:ilvl w:val="0"/>
          <w:numId w:val="114"/>
        </w:numPr>
        <w:tabs>
          <w:tab w:val="left" w:pos="1986"/>
        </w:tabs>
        <w:ind w:right="852" w:firstLine="22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связь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 разговорной речи, мышления;</w:t>
      </w:r>
    </w:p>
    <w:p>
      <w:pPr>
        <w:pStyle w:val="14"/>
        <w:numPr>
          <w:ilvl w:val="0"/>
          <w:numId w:val="114"/>
        </w:numPr>
        <w:tabs>
          <w:tab w:val="left" w:pos="2055"/>
        </w:tabs>
        <w:ind w:right="851" w:firstLine="22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общее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скелета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упражнений;</w:t>
      </w:r>
    </w:p>
    <w:p>
      <w:pPr>
        <w:pStyle w:val="14"/>
        <w:numPr>
          <w:ilvl w:val="0"/>
          <w:numId w:val="114"/>
        </w:numPr>
        <w:tabs>
          <w:tab w:val="left" w:pos="1971"/>
        </w:tabs>
        <w:spacing w:before="1"/>
        <w:ind w:right="852" w:firstLine="22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>
      <w:pPr>
        <w:pStyle w:val="14"/>
        <w:numPr>
          <w:ilvl w:val="0"/>
          <w:numId w:val="114"/>
        </w:numPr>
        <w:tabs>
          <w:tab w:val="left" w:pos="1969"/>
        </w:tabs>
        <w:ind w:right="849" w:firstLine="2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периодах,</w:t>
      </w:r>
      <w:r>
        <w:rPr>
          <w:spacing w:val="14"/>
          <w:sz w:val="24"/>
        </w:rPr>
        <w:t xml:space="preserve"> </w:t>
      </w:r>
      <w:r>
        <w:rPr>
          <w:sz w:val="24"/>
        </w:rPr>
        <w:t>когда</w:t>
      </w:r>
      <w:r>
        <w:rPr>
          <w:spacing w:val="20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быстрота;</w:t>
      </w:r>
      <w:r>
        <w:rPr>
          <w:spacing w:val="-4"/>
          <w:sz w:val="24"/>
        </w:rPr>
        <w:t xml:space="preserve"> </w:t>
      </w:r>
      <w:r>
        <w:rPr>
          <w:sz w:val="24"/>
        </w:rPr>
        <w:t>сила;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выносливость;</w:t>
      </w:r>
    </w:p>
    <w:p>
      <w:pPr>
        <w:pStyle w:val="14"/>
        <w:numPr>
          <w:ilvl w:val="0"/>
          <w:numId w:val="114"/>
        </w:numPr>
        <w:tabs>
          <w:tab w:val="left" w:pos="1988"/>
        </w:tabs>
        <w:ind w:right="856" w:firstLine="22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>
      <w:pPr>
        <w:pStyle w:val="14"/>
        <w:numPr>
          <w:ilvl w:val="0"/>
          <w:numId w:val="114"/>
        </w:numPr>
        <w:tabs>
          <w:tab w:val="left" w:pos="2019"/>
        </w:tabs>
        <w:ind w:right="853" w:firstLine="22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14"/>
        </w:numPr>
        <w:tabs>
          <w:tab w:val="left" w:pos="1950"/>
        </w:tabs>
        <w:spacing w:before="66"/>
        <w:ind w:left="194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упражнений.</w:t>
      </w:r>
    </w:p>
    <w:p>
      <w:pPr>
        <w:pStyle w:val="3"/>
        <w:numPr>
          <w:ilvl w:val="0"/>
          <w:numId w:val="115"/>
        </w:numPr>
        <w:tabs>
          <w:tab w:val="left" w:pos="2070"/>
        </w:tabs>
        <w:spacing w:before="5" w:line="274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>
      <w:pPr>
        <w:ind w:left="1582" w:right="843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здоровьеформирующими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>
      <w:pPr>
        <w:pStyle w:val="14"/>
        <w:numPr>
          <w:ilvl w:val="0"/>
          <w:numId w:val="114"/>
        </w:numPr>
        <w:tabs>
          <w:tab w:val="left" w:pos="2010"/>
        </w:tabs>
        <w:ind w:right="849" w:firstLine="22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разминку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видам:</w:t>
      </w:r>
      <w:r>
        <w:rPr>
          <w:spacing w:val="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разминку у</w:t>
      </w:r>
      <w:r>
        <w:rPr>
          <w:spacing w:val="1"/>
          <w:sz w:val="24"/>
        </w:rPr>
        <w:t xml:space="preserve"> </w:t>
      </w:r>
      <w:r>
        <w:rPr>
          <w:sz w:val="24"/>
        </w:rPr>
        <w:t>опоры;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эстафет.</w:t>
      </w:r>
    </w:p>
    <w:p>
      <w:pPr>
        <w:ind w:left="1582" w:right="849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>
      <w:pPr>
        <w:pStyle w:val="14"/>
        <w:numPr>
          <w:ilvl w:val="0"/>
          <w:numId w:val="114"/>
        </w:numPr>
        <w:tabs>
          <w:tab w:val="left" w:pos="1993"/>
        </w:tabs>
        <w:ind w:right="853" w:firstLine="2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36"/>
          <w:sz w:val="24"/>
        </w:rPr>
        <w:t xml:space="preserve"> </w:t>
      </w:r>
      <w:r>
        <w:rPr>
          <w:sz w:val="24"/>
        </w:rPr>
        <w:t>(амплитуду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движения)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упражнения;</w:t>
      </w:r>
    </w:p>
    <w:p>
      <w:pPr>
        <w:pStyle w:val="14"/>
        <w:numPr>
          <w:ilvl w:val="0"/>
          <w:numId w:val="114"/>
        </w:numPr>
        <w:tabs>
          <w:tab w:val="left" w:pos="2000"/>
        </w:tabs>
        <w:ind w:right="845" w:firstLine="22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9"/>
          <w:sz w:val="24"/>
        </w:rPr>
        <w:t xml:space="preserve"> </w:t>
      </w:r>
      <w:r>
        <w:rPr>
          <w:sz w:val="24"/>
        </w:rPr>
        <w:t>меру</w:t>
      </w:r>
      <w:r>
        <w:rPr>
          <w:spacing w:val="4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того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иного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способности;</w:t>
      </w:r>
    </w:p>
    <w:p>
      <w:pPr>
        <w:pStyle w:val="14"/>
        <w:numPr>
          <w:ilvl w:val="0"/>
          <w:numId w:val="114"/>
        </w:numPr>
        <w:tabs>
          <w:tab w:val="left" w:pos="2002"/>
        </w:tabs>
        <w:ind w:right="853" w:firstLine="22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гимнастики.</w:t>
      </w:r>
    </w:p>
    <w:p>
      <w:pPr>
        <w:ind w:left="1810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эстафеты: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составлять,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14"/>
        <w:numPr>
          <w:ilvl w:val="0"/>
          <w:numId w:val="114"/>
        </w:numPr>
        <w:tabs>
          <w:tab w:val="left" w:pos="1993"/>
        </w:tabs>
        <w:ind w:right="852" w:firstLine="228"/>
        <w:rPr>
          <w:sz w:val="24"/>
        </w:rPr>
      </w:pPr>
      <w:r>
        <w:rPr>
          <w:sz w:val="24"/>
        </w:rPr>
        <w:t>выполнять ролевые задания при проведении спортивных эстафет с 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капитан,</w:t>
      </w:r>
      <w:r>
        <w:rPr>
          <w:spacing w:val="-1"/>
          <w:sz w:val="24"/>
        </w:rPr>
        <w:t xml:space="preserve"> </w:t>
      </w:r>
      <w:r>
        <w:rPr>
          <w:sz w:val="24"/>
        </w:rPr>
        <w:t>член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команды).</w:t>
      </w:r>
    </w:p>
    <w:p>
      <w:pPr>
        <w:pStyle w:val="3"/>
        <w:numPr>
          <w:ilvl w:val="0"/>
          <w:numId w:val="115"/>
        </w:numPr>
        <w:tabs>
          <w:tab w:val="left" w:pos="2070"/>
        </w:tabs>
        <w:spacing w:before="4"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>
      <w:pPr>
        <w:spacing w:line="274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14"/>
        </w:numPr>
        <w:tabs>
          <w:tab w:val="left" w:pos="1966"/>
        </w:tabs>
        <w:ind w:right="854" w:firstLine="228"/>
        <w:rPr>
          <w:sz w:val="24"/>
        </w:rPr>
      </w:pPr>
      <w:r>
        <w:rPr>
          <w:sz w:val="24"/>
        </w:rPr>
        <w:t>осваивать и выполнять технику разучиваемых физических упражнений и 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 поворотов, прыжков;</w:t>
      </w:r>
    </w:p>
    <w:p>
      <w:pPr>
        <w:pStyle w:val="14"/>
        <w:numPr>
          <w:ilvl w:val="0"/>
          <w:numId w:val="114"/>
        </w:numPr>
        <w:tabs>
          <w:tab w:val="left" w:pos="1964"/>
        </w:tabs>
        <w:ind w:right="852" w:firstLine="228"/>
        <w:rPr>
          <w:sz w:val="24"/>
        </w:rPr>
      </w:pPr>
      <w:r>
        <w:rPr>
          <w:sz w:val="24"/>
        </w:rPr>
        <w:t>осваивать технику выполнения комплексов гимнастических упражнений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4"/>
        <w:numPr>
          <w:ilvl w:val="0"/>
          <w:numId w:val="114"/>
        </w:numPr>
        <w:tabs>
          <w:tab w:val="left" w:pos="2036"/>
        </w:tabs>
        <w:ind w:right="843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навыков двигательной деятельности человека, такие как: 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 прыжки, и т.д.;</w:t>
      </w:r>
    </w:p>
    <w:p>
      <w:pPr>
        <w:pStyle w:val="14"/>
        <w:numPr>
          <w:ilvl w:val="0"/>
          <w:numId w:val="114"/>
        </w:numPr>
        <w:tabs>
          <w:tab w:val="left" w:pos="2118"/>
        </w:tabs>
        <w:ind w:right="846" w:firstLine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координацию—и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114"/>
        </w:numPr>
        <w:tabs>
          <w:tab w:val="left" w:pos="2005"/>
        </w:tabs>
        <w:ind w:right="852" w:firstLine="228"/>
        <w:rPr>
          <w:sz w:val="24"/>
        </w:rPr>
      </w:pPr>
      <w:r>
        <w:rPr>
          <w:sz w:val="24"/>
        </w:rPr>
        <w:t>осваивать универсальные умения по самостоятельному выполнению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шаг.</w:t>
      </w:r>
    </w:p>
    <w:p>
      <w:pPr>
        <w:ind w:left="181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14"/>
        </w:numPr>
        <w:tabs>
          <w:tab w:val="left" w:pos="2055"/>
        </w:tabs>
        <w:ind w:right="852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(мяч,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скакалка);</w:t>
      </w:r>
    </w:p>
    <w:p>
      <w:pPr>
        <w:pStyle w:val="14"/>
        <w:numPr>
          <w:ilvl w:val="0"/>
          <w:numId w:val="114"/>
        </w:numPr>
        <w:tabs>
          <w:tab w:val="left" w:pos="1993"/>
        </w:tabs>
        <w:ind w:right="847" w:firstLine="228"/>
        <w:rPr>
          <w:sz w:val="24"/>
        </w:rPr>
      </w:pPr>
      <w:r>
        <w:rPr>
          <w:sz w:val="24"/>
        </w:rPr>
        <w:t>осваивать универсальные умения прыжков, поворотов, равновесий, включая: 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 и прыжков на девяносто и сто восемьдесят градусов; прыжки с толчком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 обеими ногами с прямыми и согнутыми коленями, прямо и с полуповоротом,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вращающуюся скакалку;</w:t>
      </w:r>
    </w:p>
    <w:p>
      <w:pPr>
        <w:pStyle w:val="14"/>
        <w:numPr>
          <w:ilvl w:val="0"/>
          <w:numId w:val="114"/>
        </w:numPr>
        <w:tabs>
          <w:tab w:val="left" w:pos="2050"/>
        </w:tabs>
        <w:spacing w:before="1"/>
        <w:ind w:right="853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условиях), бега на скорость, метания теннисного мяча в заданную цель, прыжков в высоту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планку, прыжков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иное;</w:t>
      </w:r>
    </w:p>
    <w:p>
      <w:pPr>
        <w:pStyle w:val="14"/>
        <w:numPr>
          <w:ilvl w:val="0"/>
          <w:numId w:val="114"/>
        </w:numPr>
        <w:tabs>
          <w:tab w:val="left" w:pos="2110"/>
        </w:tabs>
        <w:ind w:right="849" w:firstLine="22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>
      <w:pPr>
        <w:pStyle w:val="3"/>
        <w:numPr>
          <w:ilvl w:val="0"/>
          <w:numId w:val="110"/>
        </w:numPr>
        <w:tabs>
          <w:tab w:val="left" w:pos="1991"/>
        </w:tabs>
        <w:spacing w:before="5" w:line="274" w:lineRule="exact"/>
        <w:ind w:hanging="181"/>
        <w:jc w:val="both"/>
      </w:pPr>
      <w:r>
        <w:t>класс</w:t>
      </w:r>
    </w:p>
    <w:p>
      <w:pPr>
        <w:pStyle w:val="9"/>
        <w:ind w:right="854" w:firstLine="228"/>
      </w:pPr>
      <w:r>
        <w:t>Предметные результаты изучения учебного предмета 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>
      <w:pPr>
        <w:pStyle w:val="3"/>
        <w:numPr>
          <w:ilvl w:val="0"/>
          <w:numId w:val="116"/>
        </w:numPr>
        <w:tabs>
          <w:tab w:val="left" w:pos="2070"/>
        </w:tabs>
        <w:spacing w:before="2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>
      <w:pPr>
        <w:jc w:val="both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14"/>
        </w:numPr>
        <w:tabs>
          <w:tab w:val="left" w:pos="1962"/>
        </w:tabs>
        <w:spacing w:before="66"/>
        <w:ind w:right="854" w:firstLine="2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олимпизма;</w:t>
      </w:r>
    </w:p>
    <w:p>
      <w:pPr>
        <w:pStyle w:val="14"/>
        <w:numPr>
          <w:ilvl w:val="0"/>
          <w:numId w:val="114"/>
        </w:numPr>
        <w:tabs>
          <w:tab w:val="left" w:pos="2093"/>
          <w:tab w:val="left" w:pos="2094"/>
          <w:tab w:val="left" w:pos="3275"/>
          <w:tab w:val="left" w:pos="3608"/>
          <w:tab w:val="left" w:pos="4973"/>
          <w:tab w:val="left" w:pos="5711"/>
          <w:tab w:val="left" w:pos="7121"/>
          <w:tab w:val="left" w:pos="8292"/>
          <w:tab w:val="left" w:pos="8601"/>
          <w:tab w:val="left" w:pos="9757"/>
          <w:tab w:val="left" w:pos="10090"/>
        </w:tabs>
        <w:spacing w:before="1"/>
        <w:ind w:right="852" w:firstLine="22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раскрывать</w:t>
      </w:r>
      <w:r>
        <w:rPr>
          <w:sz w:val="24"/>
        </w:rPr>
        <w:tab/>
      </w:r>
      <w:r>
        <w:rPr>
          <w:sz w:val="24"/>
        </w:rPr>
        <w:t>связь</w:t>
      </w:r>
      <w:r>
        <w:rPr>
          <w:sz w:val="24"/>
        </w:rPr>
        <w:tab/>
      </w:r>
      <w:r>
        <w:rPr>
          <w:sz w:val="24"/>
        </w:rPr>
        <w:t>физической</w:t>
      </w:r>
      <w:r>
        <w:rPr>
          <w:sz w:val="24"/>
        </w:rPr>
        <w:tab/>
      </w:r>
      <w:r>
        <w:rPr>
          <w:sz w:val="24"/>
        </w:rPr>
        <w:t>культуры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трудовой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14"/>
        <w:numPr>
          <w:ilvl w:val="0"/>
          <w:numId w:val="114"/>
        </w:numPr>
        <w:tabs>
          <w:tab w:val="left" w:pos="1952"/>
        </w:tabs>
        <w:ind w:right="856" w:firstLine="228"/>
        <w:jc w:val="left"/>
        <w:rPr>
          <w:sz w:val="24"/>
        </w:rPr>
      </w:pPr>
      <w:r>
        <w:rPr>
          <w:sz w:val="24"/>
        </w:rPr>
        <w:t>называть направления физической культуры в классификации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>
      <w:pPr>
        <w:pStyle w:val="14"/>
        <w:numPr>
          <w:ilvl w:val="0"/>
          <w:numId w:val="114"/>
        </w:numPr>
        <w:tabs>
          <w:tab w:val="left" w:pos="2177"/>
          <w:tab w:val="left" w:pos="2178"/>
          <w:tab w:val="left" w:pos="3445"/>
          <w:tab w:val="left" w:pos="3860"/>
          <w:tab w:val="left" w:pos="5409"/>
          <w:tab w:val="left" w:pos="6891"/>
          <w:tab w:val="left" w:pos="8419"/>
          <w:tab w:val="left" w:pos="8819"/>
          <w:tab w:val="left" w:pos="10685"/>
        </w:tabs>
        <w:ind w:right="851" w:firstLine="22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перечислять</w:t>
      </w:r>
      <w:r>
        <w:rPr>
          <w:sz w:val="24"/>
        </w:rPr>
        <w:tab/>
      </w:r>
      <w:r>
        <w:rPr>
          <w:sz w:val="24"/>
        </w:rPr>
        <w:t>физические</w:t>
      </w:r>
      <w:r>
        <w:rPr>
          <w:sz w:val="24"/>
        </w:rPr>
        <w:tab/>
      </w: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классификации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направленности;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0"/>
          <w:numId w:val="114"/>
        </w:numPr>
        <w:tabs>
          <w:tab w:val="left" w:pos="1998"/>
        </w:tabs>
        <w:ind w:right="852" w:firstLine="22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44"/>
          <w:sz w:val="24"/>
        </w:rPr>
        <w:t xml:space="preserve"> </w:t>
      </w:r>
      <w:r>
        <w:rPr>
          <w:sz w:val="24"/>
        </w:rPr>
        <w:t>строй,</w:t>
      </w:r>
      <w:r>
        <w:rPr>
          <w:spacing w:val="44"/>
          <w:sz w:val="24"/>
        </w:rPr>
        <w:t xml:space="preserve"> </w:t>
      </w:r>
      <w:r>
        <w:rPr>
          <w:sz w:val="24"/>
        </w:rPr>
        <w:t>фланг,</w:t>
      </w:r>
      <w:r>
        <w:rPr>
          <w:spacing w:val="-57"/>
          <w:sz w:val="24"/>
        </w:rPr>
        <w:t xml:space="preserve"> </w:t>
      </w:r>
      <w:r>
        <w:rPr>
          <w:sz w:val="24"/>
        </w:rPr>
        <w:t>фронт,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замыкающий, шеренга,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колонна;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14"/>
        <w:numPr>
          <w:ilvl w:val="0"/>
          <w:numId w:val="114"/>
        </w:numPr>
        <w:tabs>
          <w:tab w:val="left" w:pos="1969"/>
        </w:tabs>
        <w:ind w:right="853" w:firstLine="22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гибкости, координационно-скоростных способностей;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>
      <w:pPr>
        <w:pStyle w:val="14"/>
        <w:numPr>
          <w:ilvl w:val="0"/>
          <w:numId w:val="114"/>
        </w:numPr>
        <w:tabs>
          <w:tab w:val="left" w:pos="1964"/>
        </w:tabs>
        <w:ind w:right="853" w:firstLine="2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14"/>
        <w:numPr>
          <w:ilvl w:val="0"/>
          <w:numId w:val="114"/>
        </w:numPr>
        <w:tabs>
          <w:tab w:val="left" w:pos="2046"/>
        </w:tabs>
        <w:ind w:right="854" w:firstLine="22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(сила, быстрота, координация, гибкость).</w:t>
      </w:r>
    </w:p>
    <w:p>
      <w:pPr>
        <w:pStyle w:val="3"/>
        <w:numPr>
          <w:ilvl w:val="0"/>
          <w:numId w:val="116"/>
        </w:numPr>
        <w:tabs>
          <w:tab w:val="left" w:pos="2070"/>
        </w:tabs>
        <w:spacing w:before="5" w:line="274" w:lineRule="exact"/>
      </w:pP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>
      <w:pPr>
        <w:pStyle w:val="14"/>
        <w:numPr>
          <w:ilvl w:val="0"/>
          <w:numId w:val="114"/>
        </w:numPr>
        <w:tabs>
          <w:tab w:val="left" w:pos="2070"/>
        </w:tabs>
        <w:ind w:right="851" w:firstLine="22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14"/>
        <w:numPr>
          <w:ilvl w:val="0"/>
          <w:numId w:val="114"/>
        </w:numPr>
        <w:tabs>
          <w:tab w:val="left" w:pos="2024"/>
        </w:tabs>
        <w:ind w:right="851" w:firstLine="228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(гибкость, координационно-скоростные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способности);</w:t>
      </w:r>
    </w:p>
    <w:p>
      <w:pPr>
        <w:pStyle w:val="14"/>
        <w:numPr>
          <w:ilvl w:val="0"/>
          <w:numId w:val="114"/>
        </w:numPr>
        <w:tabs>
          <w:tab w:val="left" w:pos="2118"/>
        </w:tabs>
        <w:ind w:right="854" w:firstLine="22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14"/>
        </w:numPr>
        <w:tabs>
          <w:tab w:val="left" w:pos="2043"/>
        </w:tabs>
        <w:ind w:right="847" w:firstLine="228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эластичности мышц,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 и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>
      <w:pPr>
        <w:pStyle w:val="14"/>
        <w:numPr>
          <w:ilvl w:val="0"/>
          <w:numId w:val="114"/>
        </w:numPr>
        <w:tabs>
          <w:tab w:val="left" w:pos="2149"/>
        </w:tabs>
        <w:ind w:right="853" w:firstLine="228"/>
        <w:rPr>
          <w:sz w:val="24"/>
        </w:rPr>
      </w:pP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numPr>
          <w:ilvl w:val="0"/>
          <w:numId w:val="116"/>
        </w:numPr>
        <w:tabs>
          <w:tab w:val="left" w:pos="2070"/>
        </w:tabs>
        <w:spacing w:before="3"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>
      <w:pPr>
        <w:spacing w:line="274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14"/>
        <w:numPr>
          <w:ilvl w:val="0"/>
          <w:numId w:val="114"/>
        </w:numPr>
        <w:tabs>
          <w:tab w:val="left" w:pos="2005"/>
        </w:tabs>
        <w:ind w:right="845" w:firstLine="228"/>
        <w:rPr>
          <w:sz w:val="24"/>
        </w:rPr>
      </w:pPr>
      <w:r>
        <w:rPr>
          <w:sz w:val="24"/>
        </w:rPr>
        <w:t>осваивать универсальные умения по самостоятельному выполнению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процесс);</w:t>
      </w:r>
    </w:p>
    <w:p>
      <w:pPr>
        <w:pStyle w:val="14"/>
        <w:numPr>
          <w:ilvl w:val="0"/>
          <w:numId w:val="114"/>
        </w:numPr>
        <w:tabs>
          <w:tab w:val="left" w:pos="2017"/>
        </w:tabs>
        <w:spacing w:before="1"/>
        <w:ind w:right="852" w:firstLine="228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в зависимости от уровня физической подготовленности и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4"/>
        <w:numPr>
          <w:ilvl w:val="0"/>
          <w:numId w:val="114"/>
        </w:numPr>
        <w:tabs>
          <w:tab w:val="left" w:pos="1959"/>
        </w:tabs>
        <w:ind w:right="853" w:firstLine="228"/>
        <w:rPr>
          <w:sz w:val="24"/>
        </w:rPr>
      </w:pPr>
      <w:r>
        <w:rPr>
          <w:sz w:val="24"/>
        </w:rPr>
        <w:t>осваивать универсальные умения по контролю за величиной физической нагрузки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сокращений;</w:t>
      </w:r>
    </w:p>
    <w:p>
      <w:pPr>
        <w:pStyle w:val="14"/>
        <w:numPr>
          <w:ilvl w:val="0"/>
          <w:numId w:val="114"/>
        </w:numPr>
        <w:tabs>
          <w:tab w:val="left" w:pos="1957"/>
        </w:tabs>
        <w:ind w:right="847" w:firstLine="228"/>
        <w:rPr>
          <w:sz w:val="24"/>
        </w:rPr>
      </w:pPr>
      <w:r>
        <w:rPr>
          <w:sz w:val="24"/>
        </w:rPr>
        <w:t>осваивать навыки по самостоятельному выполнению гимнастических упражнений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разминки: общей, партерной, разминки у опоры — в 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лёжа,</w:t>
      </w:r>
      <w:r>
        <w:rPr>
          <w:spacing w:val="-2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стоя);</w:t>
      </w:r>
    </w:p>
    <w:p>
      <w:pPr>
        <w:pStyle w:val="14"/>
        <w:numPr>
          <w:ilvl w:val="0"/>
          <w:numId w:val="114"/>
        </w:numPr>
        <w:tabs>
          <w:tab w:val="left" w:pos="1952"/>
        </w:tabs>
        <w:ind w:right="853" w:firstLine="228"/>
        <w:rPr>
          <w:sz w:val="24"/>
        </w:rPr>
      </w:pPr>
      <w:r>
        <w:rPr>
          <w:sz w:val="24"/>
        </w:rPr>
        <w:t>принимать на себя ответственность за результаты эффективного развития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>
      <w:pPr>
        <w:ind w:left="181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14"/>
        </w:numPr>
        <w:tabs>
          <w:tab w:val="left" w:pos="2050"/>
        </w:tabs>
        <w:spacing w:before="66"/>
        <w:ind w:right="854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 упражнений;</w:t>
      </w:r>
    </w:p>
    <w:p>
      <w:pPr>
        <w:pStyle w:val="14"/>
        <w:numPr>
          <w:ilvl w:val="0"/>
          <w:numId w:val="114"/>
        </w:numPr>
        <w:tabs>
          <w:tab w:val="left" w:pos="2065"/>
        </w:tabs>
        <w:spacing w:before="1"/>
        <w:ind w:right="854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парах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0"/>
          <w:numId w:val="114"/>
        </w:numPr>
        <w:tabs>
          <w:tab w:val="left" w:pos="1983"/>
        </w:tabs>
        <w:ind w:right="852" w:firstLine="2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 упражнений;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14"/>
        <w:numPr>
          <w:ilvl w:val="0"/>
          <w:numId w:val="114"/>
        </w:numPr>
        <w:tabs>
          <w:tab w:val="left" w:pos="1995"/>
        </w:tabs>
        <w:ind w:right="855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14"/>
        <w:numPr>
          <w:ilvl w:val="0"/>
          <w:numId w:val="114"/>
        </w:numPr>
        <w:tabs>
          <w:tab w:val="left" w:pos="2036"/>
        </w:tabs>
        <w:ind w:right="851" w:firstLine="22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14"/>
        <w:numPr>
          <w:ilvl w:val="0"/>
          <w:numId w:val="114"/>
        </w:numPr>
        <w:tabs>
          <w:tab w:val="left" w:pos="2029"/>
        </w:tabs>
        <w:ind w:right="855" w:firstLine="22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спортом;</w:t>
      </w:r>
    </w:p>
    <w:p>
      <w:pPr>
        <w:pStyle w:val="14"/>
        <w:numPr>
          <w:ilvl w:val="0"/>
          <w:numId w:val="114"/>
        </w:numPr>
        <w:tabs>
          <w:tab w:val="left" w:pos="2012"/>
        </w:tabs>
        <w:ind w:right="851" w:firstLine="22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ноги (попеременно),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>
      <w:pPr>
        <w:pStyle w:val="14"/>
        <w:numPr>
          <w:ilvl w:val="0"/>
          <w:numId w:val="114"/>
        </w:numPr>
        <w:tabs>
          <w:tab w:val="left" w:pos="2079"/>
        </w:tabs>
        <w:ind w:right="850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(кувырок,</w:t>
      </w:r>
      <w:r>
        <w:rPr>
          <w:spacing w:val="5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57"/>
          <w:sz w:val="24"/>
        </w:rPr>
        <w:t xml:space="preserve"> </w:t>
      </w:r>
      <w:r>
        <w:rPr>
          <w:sz w:val="24"/>
        </w:rPr>
        <w:t>шпагат/полушпагат,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мост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стойка 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руках);</w:t>
      </w:r>
    </w:p>
    <w:p>
      <w:pPr>
        <w:pStyle w:val="14"/>
        <w:numPr>
          <w:ilvl w:val="0"/>
          <w:numId w:val="114"/>
        </w:numPr>
        <w:tabs>
          <w:tab w:val="left" w:pos="1974"/>
        </w:tabs>
        <w:ind w:right="854" w:firstLine="22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9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6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18"/>
          <w:sz w:val="24"/>
        </w:rPr>
        <w:t xml:space="preserve"> </w:t>
      </w:r>
      <w:r>
        <w:rPr>
          <w:sz w:val="24"/>
        </w:rPr>
        <w:t>(общая,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опоры);</w:t>
      </w:r>
    </w:p>
    <w:p>
      <w:pPr>
        <w:pStyle w:val="14"/>
        <w:numPr>
          <w:ilvl w:val="0"/>
          <w:numId w:val="114"/>
        </w:numPr>
        <w:tabs>
          <w:tab w:val="left" w:pos="2048"/>
        </w:tabs>
        <w:spacing w:before="1"/>
        <w:ind w:right="844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эстафет;</w:t>
      </w:r>
    </w:p>
    <w:p>
      <w:pPr>
        <w:pStyle w:val="14"/>
        <w:numPr>
          <w:ilvl w:val="0"/>
          <w:numId w:val="114"/>
        </w:numPr>
        <w:tabs>
          <w:tab w:val="left" w:pos="1974"/>
        </w:tabs>
        <w:ind w:right="853" w:firstLine="228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14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>
      <w:pPr>
        <w:pStyle w:val="9"/>
        <w:spacing w:line="480" w:lineRule="auto"/>
        <w:ind w:firstLine="180"/>
        <w:jc w:val="left"/>
      </w:pPr>
      <w:r>
        <w:t>Образовательный</w:t>
      </w:r>
      <w:r>
        <w:rPr>
          <w:spacing w:val="23"/>
        </w:rPr>
        <w:t xml:space="preserve"> </w:t>
      </w:r>
      <w:r>
        <w:t>процесс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МБОУ</w:t>
      </w:r>
      <w:r>
        <w:rPr>
          <w:spacing w:val="27"/>
        </w:rPr>
        <w:t xml:space="preserve"> </w:t>
      </w:r>
      <w:r>
        <w:t>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с</w:t>
      </w:r>
      <w:r>
        <w:t>редняя</w:t>
      </w:r>
      <w:r>
        <w:rPr>
          <w:spacing w:val="23"/>
        </w:rPr>
        <w:t xml:space="preserve"> </w:t>
      </w:r>
      <w:r>
        <w:t>общеобразовательная</w:t>
      </w:r>
      <w:r>
        <w:rPr>
          <w:spacing w:val="23"/>
        </w:rPr>
        <w:t xml:space="preserve"> </w:t>
      </w:r>
      <w:r>
        <w:t>школа»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УМК</w:t>
      </w:r>
      <w:r>
        <w:rPr>
          <w:rFonts w:hint="default"/>
          <w:lang w:val="ru-RU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России».</w:t>
      </w:r>
    </w:p>
    <w:p>
      <w:pPr>
        <w:pStyle w:val="9"/>
        <w:ind w:right="844" w:firstLine="707"/>
      </w:pPr>
      <w:r>
        <w:t>Выбор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пожеланиями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учителей.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2"/>
        <w:spacing w:before="65"/>
        <w:ind w:left="1566" w:right="835"/>
        <w:jc w:val="center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>
      <w:pPr>
        <w:pStyle w:val="9"/>
        <w:spacing w:before="5"/>
        <w:ind w:left="0"/>
        <w:jc w:val="left"/>
        <w:rPr>
          <w:b/>
          <w:sz w:val="36"/>
        </w:rPr>
      </w:pPr>
    </w:p>
    <w:p>
      <w:pPr>
        <w:ind w:left="1566" w:right="836"/>
        <w:jc w:val="center"/>
        <w:rPr>
          <w:b/>
          <w:sz w:val="24"/>
        </w:rPr>
      </w:pPr>
      <w:r>
        <w:rPr>
          <w:b/>
          <w:sz w:val="24"/>
          <w:u w:val="thick"/>
        </w:rPr>
        <w:t>«Разговоры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важном»</w:t>
      </w:r>
    </w:p>
    <w:p>
      <w:pPr>
        <w:pStyle w:val="14"/>
        <w:numPr>
          <w:ilvl w:val="1"/>
          <w:numId w:val="116"/>
        </w:numPr>
        <w:tabs>
          <w:tab w:val="left" w:pos="4945"/>
        </w:tabs>
        <w:spacing w:before="232" w:line="319" w:lineRule="exact"/>
        <w:ind w:hanging="214"/>
        <w:jc w:val="left"/>
        <w:rPr>
          <w:b/>
          <w:sz w:val="26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tabs>
          <w:tab w:val="left" w:pos="2608"/>
          <w:tab w:val="left" w:pos="3688"/>
          <w:tab w:val="left" w:pos="3918"/>
          <w:tab w:val="left" w:pos="4695"/>
          <w:tab w:val="left" w:pos="5681"/>
          <w:tab w:val="left" w:pos="6109"/>
          <w:tab w:val="left" w:pos="6645"/>
          <w:tab w:val="left" w:pos="7512"/>
          <w:tab w:val="left" w:pos="7688"/>
          <w:tab w:val="left" w:pos="9079"/>
          <w:tab w:val="left" w:pos="9230"/>
          <w:tab w:val="left" w:pos="9407"/>
          <w:tab w:val="left" w:pos="10029"/>
          <w:tab w:val="left" w:pos="10400"/>
        </w:tabs>
        <w:ind w:right="1025"/>
        <w:jc w:val="left"/>
        <w:rPr>
          <w:rFonts w:ascii="Cambria" w:hAnsi="Cambria"/>
        </w:rPr>
      </w:pPr>
      <w:r>
        <w:t>Рабочая</w:t>
      </w:r>
      <w:r>
        <w:tab/>
      </w:r>
      <w:r>
        <w:t>программа</w:t>
      </w:r>
      <w:r>
        <w:tab/>
      </w:r>
      <w:r>
        <w:t>курса</w:t>
      </w:r>
      <w:r>
        <w:tab/>
      </w:r>
      <w:r>
        <w:t>внеурочной</w:t>
      </w:r>
      <w:r>
        <w:tab/>
      </w:r>
      <w:r>
        <w:t>деятельности</w:t>
      </w:r>
      <w:r>
        <w:tab/>
      </w:r>
      <w:r>
        <w:tab/>
      </w:r>
      <w:r>
        <w:t>«Разговоры</w:t>
      </w:r>
      <w:r>
        <w:tab/>
      </w:r>
      <w:r>
        <w:t>о</w:t>
      </w:r>
      <w:r>
        <w:tab/>
      </w:r>
      <w:r>
        <w:tab/>
      </w:r>
      <w:r>
        <w:t>важном</w:t>
      </w:r>
      <w:r>
        <w:tab/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1-4</w:t>
      </w:r>
      <w:r>
        <w:rPr>
          <w:spacing w:val="51"/>
        </w:rPr>
        <w:t xml:space="preserve"> </w:t>
      </w:r>
      <w:r>
        <w:t>классов</w:t>
      </w:r>
      <w:r>
        <w:rPr>
          <w:spacing w:val="51"/>
        </w:rPr>
        <w:t xml:space="preserve"> </w:t>
      </w:r>
      <w:r>
        <w:t>разработана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Федерального</w:t>
      </w:r>
      <w:r>
        <w:rPr>
          <w:spacing w:val="5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50"/>
        </w:rPr>
        <w:t xml:space="preserve"> </w:t>
      </w:r>
      <w:r>
        <w:t>стандарта</w:t>
      </w:r>
      <w:r>
        <w:rPr>
          <w:spacing w:val="50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(утвержден</w:t>
      </w:r>
      <w:r>
        <w:rPr>
          <w:spacing w:val="5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Министерства</w:t>
      </w:r>
      <w:r>
        <w:tab/>
      </w:r>
      <w:r>
        <w:t>просвещения</w:t>
      </w:r>
      <w:r>
        <w:tab/>
      </w:r>
      <w:r>
        <w:t>РФ</w:t>
      </w:r>
      <w:r>
        <w:tab/>
      </w:r>
      <w:r>
        <w:tab/>
      </w:r>
      <w:r>
        <w:t>от</w:t>
      </w:r>
      <w:r>
        <w:tab/>
      </w:r>
      <w:r>
        <w:t>31.05.2021</w:t>
      </w:r>
      <w:r>
        <w:tab/>
      </w:r>
      <w:r>
        <w:tab/>
      </w:r>
      <w:r>
        <w:t>г.</w:t>
      </w:r>
      <w:r>
        <w:tab/>
      </w:r>
      <w:r>
        <w:tab/>
      </w:r>
      <w:r>
        <w:rPr>
          <w:spacing w:val="-1"/>
        </w:rPr>
        <w:t>№ 286),</w:t>
      </w:r>
      <w:r>
        <w:rPr>
          <w:spacing w:val="-57"/>
        </w:rPr>
        <w:t xml:space="preserve"> </w:t>
      </w:r>
      <w: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направленных письмом Минпросвещения от</w:t>
      </w:r>
      <w:r>
        <w:rPr>
          <w:spacing w:val="31"/>
        </w:rPr>
        <w:t xml:space="preserve"> </w:t>
      </w:r>
      <w:r>
        <w:rPr>
          <w:rFonts w:ascii="Cambria" w:hAnsi="Cambria"/>
        </w:rPr>
        <w:t>15.04.2022</w:t>
      </w:r>
      <w:r>
        <w:rPr>
          <w:rFonts w:ascii="Cambria" w:hAnsi="Cambria"/>
          <w:spacing w:val="34"/>
        </w:rPr>
        <w:t xml:space="preserve"> </w:t>
      </w:r>
      <w:r>
        <w:t>№СК</w:t>
      </w:r>
      <w:r>
        <w:rPr>
          <w:rFonts w:ascii="Cambria" w:hAnsi="Cambria"/>
        </w:rPr>
        <w:t>-295/06</w:t>
      </w:r>
    </w:p>
    <w:p>
      <w:pPr>
        <w:pStyle w:val="3"/>
        <w:spacing w:before="232"/>
        <w:ind w:right="1066" w:firstLine="299"/>
      </w:pPr>
      <w:r>
        <w:t>Цели изучения курса внеурочной деятельности в том числе с учетом программы</w:t>
      </w:r>
      <w:r>
        <w:rPr>
          <w:spacing w:val="-57"/>
        </w:rPr>
        <w:t xml:space="preserve"> </w:t>
      </w:r>
      <w:r>
        <w:t>воспитания:</w:t>
      </w:r>
    </w:p>
    <w:p>
      <w:pPr>
        <w:pStyle w:val="9"/>
        <w:spacing w:before="1" w:line="278" w:lineRule="exact"/>
        <w:jc w:val="left"/>
        <w:rPr>
          <w:spacing w:val="-1"/>
        </w:rPr>
      </w:pPr>
      <w:r>
        <w:rPr>
          <w:rFonts w:ascii="Cambria"/>
          <w:w w:val="120"/>
        </w:rPr>
        <w:t xml:space="preserve">- </w:t>
      </w:r>
      <w:r>
        <w:rPr>
          <w:spacing w:val="-1"/>
        </w:rPr>
        <w:t xml:space="preserve">формирование взглядов школьников на основе национальных ценностей  через изучение </w:t>
      </w:r>
    </w:p>
    <w:p>
      <w:pPr>
        <w:pStyle w:val="9"/>
        <w:spacing w:before="1" w:line="278" w:lineRule="exact"/>
        <w:jc w:val="left"/>
        <w:rPr>
          <w:rFonts w:ascii="Cambria" w:hAnsi="Cambria"/>
        </w:rPr>
      </w:pPr>
      <w:r>
        <w:rPr>
          <w:spacing w:val="-1"/>
        </w:rPr>
        <w:t>центра</w:t>
      </w:r>
      <w:r>
        <w:t>льных тем–патриотизм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гражданственность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историческое просвещение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нравственность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rPr>
          <w:w w:val="105"/>
        </w:rPr>
        <w:t>экология</w:t>
      </w:r>
      <w:r>
        <w:rPr>
          <w:rFonts w:ascii="Cambria" w:hAnsi="Cambria"/>
          <w:w w:val="105"/>
        </w:rPr>
        <w:t>.</w:t>
      </w:r>
    </w:p>
    <w:p>
      <w:pPr>
        <w:pStyle w:val="3"/>
        <w:ind w:right="1756" w:firstLine="707"/>
      </w:pPr>
      <w:r>
        <w:t>Воспитательный потенциал предметного курса «Разговоры о важном»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line="271" w:lineRule="auto"/>
        <w:ind w:right="850"/>
        <w:rPr>
          <w:sz w:val="28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199" w:line="271" w:lineRule="auto"/>
        <w:ind w:right="851"/>
        <w:rPr>
          <w:sz w:val="28"/>
        </w:rPr>
      </w:pPr>
      <w:r>
        <w:rPr>
          <w:sz w:val="24"/>
        </w:rPr>
        <w:t>побуждение школьников соблюдать общепринятые нормы поведения, правила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201" w:line="273" w:lineRule="auto"/>
        <w:ind w:right="849"/>
        <w:rPr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196" w:line="273" w:lineRule="auto"/>
        <w:ind w:right="851"/>
        <w:rPr>
          <w:sz w:val="28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199" w:line="273" w:lineRule="auto"/>
        <w:ind w:right="852"/>
        <w:rPr>
          <w:sz w:val="28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>
      <w:pPr>
        <w:pStyle w:val="9"/>
        <w:spacing w:before="195"/>
      </w:pPr>
      <w:r>
        <w:t>-инициирование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</w:p>
    <w:p>
      <w:pPr>
        <w:sectPr>
          <w:pgSz w:w="11910" w:h="16840"/>
          <w:pgMar w:top="132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94"/>
        <w:jc w:val="left"/>
        <w:rPr>
          <w:sz w:val="21"/>
        </w:rPr>
      </w:pPr>
      <w:r>
        <w:t>реализации ими индивидуальных и групповых исследовательских проектов, что 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навык</w:t>
      </w:r>
      <w:r>
        <w:rPr>
          <w:spacing w:val="-57"/>
        </w:rPr>
        <w:t xml:space="preserve"> </w:t>
      </w:r>
      <w:r>
        <w:t>генерирования и оформления собственных идей, навык уважительного отношения к</w:t>
      </w:r>
      <w:r>
        <w:rPr>
          <w:spacing w:val="1"/>
        </w:rPr>
        <w:t xml:space="preserve"> </w:t>
      </w:r>
      <w:r>
        <w:t>чужим идеям, оформленным в работах других исследователей, навык публичного</w:t>
      </w:r>
      <w:r>
        <w:rPr>
          <w:spacing w:val="1"/>
        </w:rPr>
        <w:t xml:space="preserve"> </w:t>
      </w:r>
      <w:r>
        <w:t>выступления перед аудиторией, аргументирования и отстаивания своей точки зрения</w:t>
      </w:r>
      <w:r>
        <w:rPr>
          <w:spacing w:val="1"/>
        </w:rPr>
        <w:t xml:space="preserve"> </w:t>
      </w:r>
      <w:r>
        <w:t>Задачи:</w:t>
      </w:r>
    </w:p>
    <w:p>
      <w:pPr>
        <w:pStyle w:val="14"/>
        <w:numPr>
          <w:ilvl w:val="1"/>
          <w:numId w:val="117"/>
        </w:numPr>
        <w:tabs>
          <w:tab w:val="left" w:pos="1722"/>
        </w:tabs>
        <w:spacing w:before="191" w:line="276" w:lineRule="auto"/>
        <w:ind w:right="1293" w:firstLine="0"/>
        <w:jc w:val="left"/>
        <w:rPr>
          <w:sz w:val="24"/>
        </w:rPr>
      </w:pPr>
      <w:r>
        <w:rPr>
          <w:sz w:val="24"/>
        </w:rPr>
        <w:t>воспитание активной гражданской позиции, духовно-нравственное и 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14"/>
        <w:numPr>
          <w:ilvl w:val="1"/>
          <w:numId w:val="117"/>
        </w:numPr>
        <w:tabs>
          <w:tab w:val="left" w:pos="1722"/>
        </w:tabs>
        <w:spacing w:line="275" w:lineRule="exact"/>
        <w:ind w:left="172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умений;</w:t>
      </w:r>
    </w:p>
    <w:p>
      <w:pPr>
        <w:pStyle w:val="14"/>
        <w:numPr>
          <w:ilvl w:val="1"/>
          <w:numId w:val="117"/>
        </w:numPr>
        <w:tabs>
          <w:tab w:val="left" w:pos="1722"/>
        </w:tabs>
        <w:spacing w:before="41" w:line="278" w:lineRule="auto"/>
        <w:ind w:right="1659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России;</w:t>
      </w:r>
    </w:p>
    <w:p>
      <w:pPr>
        <w:pStyle w:val="14"/>
        <w:numPr>
          <w:ilvl w:val="1"/>
          <w:numId w:val="117"/>
        </w:numPr>
        <w:tabs>
          <w:tab w:val="left" w:pos="1722"/>
        </w:tabs>
        <w:spacing w:line="276" w:lineRule="auto"/>
        <w:ind w:right="1519" w:firstLine="0"/>
        <w:jc w:val="left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 деятельности;</w:t>
      </w:r>
    </w:p>
    <w:p>
      <w:pPr>
        <w:pStyle w:val="14"/>
        <w:numPr>
          <w:ilvl w:val="1"/>
          <w:numId w:val="117"/>
        </w:numPr>
        <w:tabs>
          <w:tab w:val="left" w:pos="1722"/>
        </w:tabs>
        <w:spacing w:line="275" w:lineRule="exact"/>
        <w:ind w:left="17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>
      <w:pPr>
        <w:pStyle w:val="9"/>
        <w:spacing w:before="10"/>
        <w:ind w:left="0"/>
        <w:jc w:val="left"/>
        <w:rPr>
          <w:sz w:val="27"/>
        </w:rPr>
      </w:pPr>
    </w:p>
    <w:p>
      <w:pPr>
        <w:pStyle w:val="9"/>
        <w:ind w:left="1541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>
      <w:pPr>
        <w:pStyle w:val="9"/>
        <w:spacing w:before="41" w:line="276" w:lineRule="auto"/>
        <w:ind w:left="1685" w:right="936" w:hanging="144"/>
        <w:jc w:val="left"/>
      </w:pPr>
      <w:r>
        <w:t>На</w:t>
      </w:r>
      <w:r>
        <w:rPr>
          <w:spacing w:val="3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1-4</w:t>
      </w:r>
      <w:r>
        <w:rPr>
          <w:spacing w:val="4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отводится</w:t>
      </w:r>
      <w:r>
        <w:rPr>
          <w:spacing w:val="4"/>
        </w:rPr>
        <w:t xml:space="preserve"> </w:t>
      </w:r>
      <w:r>
        <w:t>135</w:t>
      </w:r>
      <w:r>
        <w:rPr>
          <w:spacing w:val="5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неделю,</w:t>
      </w:r>
      <w:r>
        <w:rPr>
          <w:spacing w:val="4"/>
        </w:rPr>
        <w:t xml:space="preserve"> </w:t>
      </w:r>
      <w:r>
        <w:t>33</w:t>
      </w:r>
      <w:r>
        <w:rPr>
          <w:spacing w:val="13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недели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классе, 34</w:t>
      </w:r>
      <w:r>
        <w:rPr>
          <w:spacing w:val="4"/>
        </w:rPr>
        <w:t xml:space="preserve"> </w:t>
      </w:r>
      <w:r>
        <w:t>учебные недели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 классах).</w:t>
      </w:r>
    </w:p>
    <w:p>
      <w:pPr>
        <w:pStyle w:val="9"/>
        <w:spacing w:before="5"/>
        <w:ind w:left="0"/>
        <w:jc w:val="left"/>
        <w:rPr>
          <w:sz w:val="33"/>
        </w:rPr>
      </w:pPr>
    </w:p>
    <w:p>
      <w:pPr>
        <w:pStyle w:val="3"/>
        <w:numPr>
          <w:ilvl w:val="1"/>
          <w:numId w:val="116"/>
        </w:numPr>
        <w:tabs>
          <w:tab w:val="left" w:pos="3100"/>
        </w:tabs>
        <w:ind w:left="3099" w:hanging="182"/>
        <w:jc w:val="left"/>
        <w:rPr>
          <w:sz w:val="22"/>
        </w:rPr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>
      <w:pPr>
        <w:pStyle w:val="9"/>
        <w:spacing w:before="2"/>
        <w:ind w:left="0"/>
        <w:jc w:val="left"/>
        <w:rPr>
          <w:b/>
          <w:sz w:val="37"/>
        </w:rPr>
      </w:pPr>
    </w:p>
    <w:p>
      <w:pPr>
        <w:pStyle w:val="9"/>
        <w:ind w:right="999"/>
        <w:jc w:val="left"/>
        <w:rPr>
          <w:rFonts w:ascii="Cambria" w:hAnsi="Cambria"/>
        </w:rPr>
      </w:pPr>
      <w:r>
        <w:t>Содержание</w:t>
      </w:r>
      <w:r>
        <w:rPr>
          <w:spacing w:val="14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«Разговоры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важном»</w:t>
      </w:r>
      <w:r>
        <w:rPr>
          <w:spacing w:val="8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 числе которых</w:t>
      </w:r>
      <w:r>
        <w:rPr>
          <w:spacing w:val="1"/>
        </w:rPr>
        <w:t xml:space="preserve"> </w:t>
      </w:r>
      <w:r>
        <w:t>– созидание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1"/>
        </w:rPr>
        <w:t xml:space="preserve"> </w:t>
      </w:r>
      <w:r>
        <w:t>единству</w:t>
      </w:r>
      <w:r>
        <w:rPr>
          <w:rFonts w:ascii="Cambria" w:hAnsi="Cambria"/>
        </w:rPr>
        <w:t>.</w:t>
      </w:r>
      <w:r>
        <w:rPr>
          <w:rFonts w:ascii="Cambria" w:hAnsi="Cambria"/>
          <w:spacing w:val="2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приурочены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датам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праздникам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годовщинам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9"/>
        </w:rPr>
        <w:t xml:space="preserve"> </w:t>
      </w:r>
      <w:r>
        <w:t>известных</w:t>
      </w:r>
      <w:r>
        <w:rPr>
          <w:spacing w:val="22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ученых</w:t>
      </w:r>
      <w:r>
        <w:rPr>
          <w:rFonts w:ascii="Cambria" w:hAnsi="Cambria"/>
        </w:rPr>
        <w:t>,</w:t>
      </w:r>
      <w:r>
        <w:rPr>
          <w:rFonts w:ascii="Cambria" w:hAnsi="Cambria"/>
          <w:spacing w:val="27"/>
        </w:rPr>
        <w:t xml:space="preserve"> </w:t>
      </w:r>
      <w:r>
        <w:t>писателей</w:t>
      </w:r>
      <w:r>
        <w:rPr>
          <w:rFonts w:ascii="Cambria" w:hAnsi="Cambria"/>
        </w:rPr>
        <w:t>,</w:t>
      </w:r>
      <w:r>
        <w:rPr>
          <w:rFonts w:ascii="Cambria" w:hAnsi="Cambria"/>
          <w:spacing w:val="27"/>
        </w:rPr>
        <w:t xml:space="preserve"> </w:t>
      </w:r>
      <w:r>
        <w:t>государственных</w:t>
      </w:r>
      <w:r>
        <w:rPr>
          <w:spacing w:val="20"/>
        </w:rPr>
        <w:t xml:space="preserve"> </w:t>
      </w:r>
      <w:r>
        <w:t>деятелей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</w:t>
      </w:r>
      <w:r>
        <w:rPr>
          <w:rFonts w:ascii="Cambria" w:hAnsi="Cambria"/>
        </w:rPr>
        <w:t>: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40"/>
        <w:rPr>
          <w:sz w:val="24"/>
        </w:rPr>
      </w:pPr>
      <w:r>
        <w:rPr>
          <w:sz w:val="24"/>
        </w:rPr>
        <w:t>Наша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Россия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38"/>
        <w:rPr>
          <w:sz w:val="24"/>
        </w:rPr>
      </w:pPr>
      <w:r>
        <w:rPr>
          <w:rFonts w:ascii="Cambria" w:hAnsi="Cambria"/>
          <w:w w:val="105"/>
          <w:sz w:val="24"/>
        </w:rPr>
        <w:t>165</w:t>
      </w:r>
      <w:r>
        <w:rPr>
          <w:rFonts w:ascii="Cambria" w:hAnsi="Cambria"/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лет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дня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рождения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rFonts w:ascii="Cambria" w:hAnsi="Cambria"/>
          <w:w w:val="105"/>
          <w:sz w:val="24"/>
        </w:rPr>
        <w:t>.</w:t>
      </w:r>
      <w:r>
        <w:rPr>
          <w:w w:val="105"/>
          <w:sz w:val="24"/>
        </w:rPr>
        <w:t>Э</w:t>
      </w:r>
      <w:r>
        <w:rPr>
          <w:rFonts w:ascii="Cambria" w:hAnsi="Cambria"/>
          <w:w w:val="105"/>
          <w:sz w:val="24"/>
        </w:rPr>
        <w:t>.</w:t>
      </w:r>
      <w:r>
        <w:rPr>
          <w:rFonts w:ascii="Cambria" w:hAnsi="Cambria"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Циолковского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43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37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38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38"/>
        <w:rPr>
          <w:sz w:val="24"/>
        </w:rPr>
      </w:pPr>
      <w:r>
        <w:rPr>
          <w:sz w:val="24"/>
        </w:rPr>
        <w:t>День</w:t>
      </w:r>
      <w:r>
        <w:rPr>
          <w:spacing w:val="17"/>
          <w:sz w:val="24"/>
        </w:rPr>
        <w:t xml:space="preserve"> </w:t>
      </w:r>
      <w:r>
        <w:rPr>
          <w:sz w:val="24"/>
        </w:rPr>
        <w:t>отца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38"/>
        <w:rPr>
          <w:sz w:val="24"/>
        </w:rPr>
      </w:pPr>
      <w:r>
        <w:rPr>
          <w:sz w:val="24"/>
        </w:rPr>
        <w:t>Международный</w:t>
      </w:r>
      <w:r>
        <w:rPr>
          <w:spacing w:val="14"/>
          <w:sz w:val="24"/>
        </w:rPr>
        <w:t xml:space="preserve"> </w:t>
      </w: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</w:t>
      </w:r>
    </w:p>
    <w:p>
      <w:pPr>
        <w:pStyle w:val="14"/>
        <w:numPr>
          <w:ilvl w:val="0"/>
          <w:numId w:val="118"/>
        </w:numPr>
        <w:tabs>
          <w:tab w:val="left" w:pos="2302"/>
        </w:tabs>
        <w:spacing w:before="40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9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вместе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3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Символы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Волонтеры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Конституции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0"/>
        <w:ind w:left="2830" w:hanging="828"/>
        <w:rPr>
          <w:sz w:val="24"/>
        </w:rPr>
      </w:pPr>
      <w:r>
        <w:rPr>
          <w:sz w:val="24"/>
        </w:rPr>
        <w:t>Тема</w:t>
      </w:r>
      <w:r>
        <w:rPr>
          <w:spacing w:val="16"/>
          <w:sz w:val="24"/>
        </w:rPr>
        <w:t xml:space="preserve"> </w:t>
      </w:r>
      <w:r>
        <w:rPr>
          <w:sz w:val="24"/>
        </w:rPr>
        <w:t>Новогогода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мечты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2"/>
        <w:ind w:left="2830" w:hanging="828"/>
        <w:rPr>
          <w:sz w:val="24"/>
        </w:rPr>
      </w:pPr>
      <w:r>
        <w:rPr>
          <w:sz w:val="24"/>
        </w:rPr>
        <w:t>Рождество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3"/>
          <w:sz w:val="24"/>
        </w:rPr>
        <w:t xml:space="preserve"> </w:t>
      </w:r>
      <w:r>
        <w:rPr>
          <w:sz w:val="24"/>
        </w:rPr>
        <w:t>Ленинграда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rFonts w:ascii="Cambria" w:hAnsi="Cambria"/>
          <w:w w:val="105"/>
          <w:sz w:val="24"/>
        </w:rPr>
        <w:t>160</w:t>
      </w:r>
      <w:r>
        <w:rPr>
          <w:rFonts w:ascii="Cambria" w:hAnsi="Cambria"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лет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дня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рождения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rFonts w:ascii="Cambria" w:hAnsi="Cambria"/>
          <w:w w:val="105"/>
          <w:sz w:val="24"/>
        </w:rPr>
        <w:t>.</w:t>
      </w:r>
      <w:r>
        <w:rPr>
          <w:w w:val="105"/>
          <w:sz w:val="24"/>
        </w:rPr>
        <w:t>С</w:t>
      </w:r>
      <w:r>
        <w:rPr>
          <w:rFonts w:ascii="Cambria" w:hAnsi="Cambria"/>
          <w:w w:val="105"/>
          <w:sz w:val="24"/>
        </w:rPr>
        <w:t>.</w:t>
      </w:r>
      <w:r>
        <w:rPr>
          <w:rFonts w:ascii="Cambria" w:hAnsi="Cambria"/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Станиславского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87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науки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0"/>
        <w:ind w:left="2830" w:hanging="828"/>
        <w:rPr>
          <w:sz w:val="24"/>
        </w:rPr>
      </w:pPr>
      <w:r>
        <w:rPr>
          <w:sz w:val="24"/>
        </w:rPr>
        <w:t>Россия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Международный</w:t>
      </w:r>
      <w:r>
        <w:rPr>
          <w:spacing w:val="14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4"/>
          <w:sz w:val="24"/>
        </w:rPr>
        <w:t xml:space="preserve"> </w:t>
      </w:r>
      <w:r>
        <w:rPr>
          <w:sz w:val="24"/>
        </w:rPr>
        <w:t>день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 w:line="276" w:lineRule="auto"/>
        <w:ind w:left="2362" w:right="1075" w:hanging="360"/>
        <w:rPr>
          <w:sz w:val="24"/>
        </w:rPr>
      </w:pPr>
      <w:r>
        <w:rPr>
          <w:rFonts w:ascii="Cambria" w:hAnsi="Cambria"/>
          <w:w w:val="105"/>
          <w:sz w:val="24"/>
        </w:rPr>
        <w:t>110</w:t>
      </w:r>
      <w:r>
        <w:rPr>
          <w:rFonts w:ascii="Cambria" w:hAnsi="Cambria"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лет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дня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рождения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советского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писателя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поэта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автора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слов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гимнов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РФ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СССР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rFonts w:ascii="Cambria" w:hAnsi="Cambria"/>
          <w:w w:val="105"/>
          <w:sz w:val="24"/>
        </w:rPr>
        <w:t>.</w:t>
      </w:r>
      <w:r>
        <w:rPr>
          <w:w w:val="105"/>
          <w:sz w:val="24"/>
        </w:rPr>
        <w:t>В</w:t>
      </w:r>
      <w:r>
        <w:rPr>
          <w:rFonts w:ascii="Cambria" w:hAnsi="Cambria"/>
          <w:w w:val="105"/>
          <w:sz w:val="24"/>
        </w:rPr>
        <w:t>.</w:t>
      </w:r>
      <w:r>
        <w:rPr>
          <w:rFonts w:ascii="Cambria" w:hAnsi="Cambria"/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Михалкова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1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Крыма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Россией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Всемирный</w:t>
      </w:r>
      <w:r>
        <w:rPr>
          <w:spacing w:val="15"/>
          <w:sz w:val="24"/>
        </w:rPr>
        <w:t xml:space="preserve"> </w:t>
      </w: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театра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rFonts w:ascii="Cambria" w:hAnsi="Cambria"/>
          <w:sz w:val="24"/>
        </w:rPr>
      </w:pPr>
      <w:r>
        <w:rPr>
          <w:sz w:val="24"/>
        </w:rPr>
        <w:t>День</w:t>
      </w:r>
      <w:r>
        <w:rPr>
          <w:spacing w:val="23"/>
          <w:sz w:val="24"/>
        </w:rPr>
        <w:t xml:space="preserve"> </w:t>
      </w:r>
      <w:r>
        <w:rPr>
          <w:sz w:val="24"/>
        </w:rPr>
        <w:t>космонавтики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30"/>
          <w:sz w:val="24"/>
        </w:rPr>
        <w:t xml:space="preserve"> </w:t>
      </w:r>
      <w:r>
        <w:rPr>
          <w:sz w:val="24"/>
        </w:rPr>
        <w:t>Мы–первые</w:t>
      </w:r>
      <w:r>
        <w:rPr>
          <w:rFonts w:ascii="Cambria" w:hAnsi="Cambria"/>
          <w:sz w:val="24"/>
        </w:rPr>
        <w:t>!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2"/>
        <w:ind w:left="2830" w:hanging="828"/>
        <w:rPr>
          <w:sz w:val="24"/>
        </w:rPr>
      </w:pPr>
      <w:r>
        <w:rPr>
          <w:sz w:val="24"/>
        </w:rPr>
        <w:t>Память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геноциде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4"/>
          <w:sz w:val="24"/>
        </w:rPr>
        <w:t xml:space="preserve"> </w:t>
      </w:r>
      <w:r>
        <w:rPr>
          <w:sz w:val="24"/>
        </w:rPr>
        <w:t>нацистами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пособниками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0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2"/>
          <w:sz w:val="24"/>
        </w:rPr>
        <w:t xml:space="preserve"> </w:t>
      </w:r>
      <w:r>
        <w:rPr>
          <w:sz w:val="24"/>
        </w:rPr>
        <w:t>Земли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8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Победы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29"/>
          <w:sz w:val="24"/>
        </w:rPr>
        <w:t xml:space="preserve"> </w:t>
      </w:r>
      <w:r>
        <w:rPr>
          <w:sz w:val="24"/>
        </w:rPr>
        <w:t>Бессмертный</w:t>
      </w:r>
      <w:r>
        <w:rPr>
          <w:spacing w:val="21"/>
          <w:sz w:val="24"/>
        </w:rPr>
        <w:t xml:space="preserve"> </w:t>
      </w:r>
      <w:r>
        <w:rPr>
          <w:sz w:val="24"/>
        </w:rPr>
        <w:t>полк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43"/>
        <w:ind w:left="2830" w:hanging="828"/>
        <w:rPr>
          <w:sz w:val="24"/>
        </w:rPr>
      </w:pP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организаций</w:t>
      </w:r>
    </w:p>
    <w:p>
      <w:pPr>
        <w:pStyle w:val="14"/>
        <w:numPr>
          <w:ilvl w:val="0"/>
          <w:numId w:val="118"/>
        </w:numPr>
        <w:tabs>
          <w:tab w:val="left" w:pos="2829"/>
          <w:tab w:val="left" w:pos="2830"/>
        </w:tabs>
        <w:spacing w:before="36"/>
        <w:ind w:left="2830" w:hanging="828"/>
        <w:rPr>
          <w:sz w:val="24"/>
        </w:rPr>
      </w:pPr>
      <w:r>
        <w:rPr>
          <w:sz w:val="24"/>
        </w:rPr>
        <w:t>Россия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</w:p>
    <w:p>
      <w:pPr>
        <w:pStyle w:val="9"/>
        <w:ind w:left="0"/>
        <w:jc w:val="left"/>
        <w:rPr>
          <w:sz w:val="28"/>
        </w:rPr>
      </w:pPr>
    </w:p>
    <w:p>
      <w:pPr>
        <w:pStyle w:val="14"/>
        <w:numPr>
          <w:ilvl w:val="0"/>
          <w:numId w:val="119"/>
        </w:numPr>
        <w:tabs>
          <w:tab w:val="left" w:pos="2046"/>
        </w:tabs>
        <w:spacing w:line="276" w:lineRule="auto"/>
        <w:ind w:right="2329"/>
        <w:rPr>
          <w:sz w:val="24"/>
        </w:rPr>
      </w:pPr>
      <w:r>
        <w:rPr>
          <w:sz w:val="24"/>
        </w:rPr>
        <w:t>ПЛАНИРУЕМЫЕ РЕЗУЛЬТАТЫ ОСВОЕНИЯ КУРСА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9"/>
        <w:spacing w:before="1"/>
        <w:ind w:left="0"/>
        <w:jc w:val="left"/>
        <w:rPr>
          <w:sz w:val="32"/>
        </w:rPr>
      </w:pPr>
    </w:p>
    <w:p>
      <w:pPr>
        <w:pStyle w:val="9"/>
        <w:ind w:right="849"/>
      </w:pPr>
      <w:r>
        <w:t>Изучение курса внеурочной деятельности «Разговоры о важном»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>
      <w:pPr>
        <w:pStyle w:val="3"/>
        <w:spacing w:before="8" w:line="275" w:lineRule="exact"/>
        <w:rPr>
          <w:rFonts w:ascii="Arial" w:hAnsi="Arial"/>
        </w:rPr>
      </w:pPr>
      <w:r>
        <w:t>Личностныерезультаты</w:t>
      </w:r>
      <w:r>
        <w:rPr>
          <w:rFonts w:ascii="Arial" w:hAnsi="Arial"/>
        </w:rPr>
        <w:t>: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line="279" w:lineRule="exact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Становление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Родине–России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идентичности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3" w:line="276" w:lineRule="auto"/>
        <w:ind w:right="1189" w:hanging="360"/>
        <w:jc w:val="left"/>
        <w:rPr>
          <w:rFonts w:ascii="Cambria" w:hAnsi="Cambria"/>
          <w:sz w:val="24"/>
        </w:rPr>
      </w:pPr>
      <w:r>
        <w:rPr>
          <w:sz w:val="24"/>
        </w:rPr>
        <w:t>Сопричастность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прошлому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Уважение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народам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3" w:line="276" w:lineRule="auto"/>
        <w:ind w:right="1285" w:hanging="360"/>
        <w:jc w:val="left"/>
        <w:rPr>
          <w:rFonts w:ascii="Cambria" w:hAnsi="Cambria"/>
          <w:sz w:val="24"/>
        </w:rPr>
      </w:pPr>
      <w:r>
        <w:rPr>
          <w:sz w:val="24"/>
        </w:rPr>
        <w:t>Первоначальные представления о человеке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 общества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4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</w:t>
      </w:r>
      <w:r>
        <w:rPr>
          <w:rFonts w:ascii="Cambria" w:hAnsi="Cambria"/>
          <w:sz w:val="24"/>
        </w:rPr>
        <w:t>-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Признание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Проявление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2" w:line="276" w:lineRule="auto"/>
        <w:ind w:right="1220" w:hanging="360"/>
        <w:jc w:val="left"/>
        <w:rPr>
          <w:rFonts w:ascii="Cambria" w:hAnsi="Cambria"/>
          <w:sz w:val="24"/>
        </w:rPr>
      </w:pPr>
      <w:r>
        <w:rPr>
          <w:sz w:val="24"/>
        </w:rPr>
        <w:t>Неприятие</w:t>
      </w:r>
      <w:r>
        <w:rPr>
          <w:spacing w:val="15"/>
          <w:sz w:val="24"/>
        </w:rPr>
        <w:t xml:space="preserve"> </w:t>
      </w:r>
      <w:r>
        <w:rPr>
          <w:sz w:val="24"/>
        </w:rPr>
        <w:t>любых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вреда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6"/>
          <w:sz w:val="24"/>
        </w:rPr>
        <w:t xml:space="preserve"> </w:t>
      </w:r>
      <w:r>
        <w:rPr>
          <w:sz w:val="24"/>
        </w:rPr>
        <w:t>людям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19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Неприятие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вред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11"/>
        <w:ind w:left="0"/>
        <w:jc w:val="left"/>
        <w:rPr>
          <w:rFonts w:ascii="Cambria"/>
          <w:sz w:val="27"/>
        </w:rPr>
      </w:pPr>
    </w:p>
    <w:p>
      <w:pPr>
        <w:pStyle w:val="3"/>
        <w:jc w:val="both"/>
      </w:pPr>
      <w:r>
        <w:t>Метапредметные</w:t>
      </w:r>
      <w:r>
        <w:rPr>
          <w:spacing w:val="16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120"/>
        </w:numPr>
        <w:tabs>
          <w:tab w:val="left" w:pos="2046"/>
        </w:tabs>
        <w:spacing w:before="3"/>
        <w:ind w:hanging="361"/>
        <w:jc w:val="left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</w:p>
    <w:p>
      <w:pPr>
        <w:pStyle w:val="9"/>
        <w:spacing w:before="9"/>
        <w:ind w:left="0"/>
        <w:jc w:val="left"/>
        <w:rPr>
          <w:i/>
          <w:sz w:val="20"/>
        </w:rPr>
      </w:pPr>
    </w:p>
    <w:p>
      <w:pPr>
        <w:pStyle w:val="9"/>
        <w:spacing w:before="1"/>
        <w:ind w:left="1901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39" w:line="276" w:lineRule="auto"/>
        <w:ind w:right="1419" w:hanging="360"/>
        <w:jc w:val="left"/>
        <w:rPr>
          <w:rFonts w:ascii="Cambria" w:hAnsi="Cambria"/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сравнения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Объединять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1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объекты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признаку</w:t>
      </w:r>
      <w:r>
        <w:rPr>
          <w:rFonts w:ascii="Cambria" w:hAnsi="Cambria"/>
          <w:sz w:val="24"/>
        </w:rPr>
        <w:t>;</w:t>
      </w:r>
    </w:p>
    <w:p>
      <w:pPr>
        <w:rPr>
          <w:rFonts w:ascii="Cambria" w:hAnsi="Cambria"/>
          <w:sz w:val="24"/>
        </w:rPr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87" w:line="276" w:lineRule="auto"/>
        <w:ind w:right="1671" w:hanging="360"/>
        <w:jc w:val="left"/>
        <w:rPr>
          <w:rFonts w:ascii="Cambria" w:hAnsi="Cambria"/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072" w:hanging="360"/>
        <w:jc w:val="left"/>
        <w:rPr>
          <w:rFonts w:ascii="Cambria" w:hAnsi="Cambria"/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9"/>
          <w:sz w:val="24"/>
        </w:rPr>
        <w:t xml:space="preserve"> </w:t>
      </w:r>
      <w:r>
        <w:rPr>
          <w:sz w:val="24"/>
        </w:rPr>
        <w:t>фактах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5"/>
          <w:sz w:val="24"/>
        </w:rPr>
        <w:t xml:space="preserve"> </w:t>
      </w:r>
      <w:r>
        <w:rPr>
          <w:sz w:val="24"/>
        </w:rPr>
        <w:t>алгоритма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211" w:hanging="360"/>
        <w:jc w:val="left"/>
        <w:rPr>
          <w:rFonts w:ascii="Cambria" w:hAnsi="Cambria"/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практической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алгоритма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671" w:hanging="360"/>
        <w:jc w:val="left"/>
        <w:rPr>
          <w:rFonts w:ascii="Cambria" w:hAnsi="Cambria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</w:t>
      </w:r>
      <w:r>
        <w:rPr>
          <w:rFonts w:ascii="Cambria" w:hAnsi="Cambria"/>
          <w:sz w:val="24"/>
        </w:rPr>
        <w:t>-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опыту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2"/>
          <w:sz w:val="24"/>
        </w:rPr>
        <w:t xml:space="preserve"> </w:t>
      </w:r>
      <w:r>
        <w:rPr>
          <w:sz w:val="24"/>
        </w:rPr>
        <w:t>выводы</w:t>
      </w:r>
      <w:r>
        <w:rPr>
          <w:rFonts w:ascii="Cambria" w:hAnsi="Cambria"/>
          <w:sz w:val="24"/>
        </w:rPr>
        <w:t>;</w:t>
      </w:r>
    </w:p>
    <w:p>
      <w:pPr>
        <w:pStyle w:val="9"/>
        <w:spacing w:before="2"/>
        <w:ind w:left="0"/>
        <w:jc w:val="left"/>
        <w:rPr>
          <w:rFonts w:ascii="Cambria"/>
        </w:rPr>
      </w:pPr>
    </w:p>
    <w:p>
      <w:pPr>
        <w:pStyle w:val="9"/>
        <w:ind w:left="2302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1"/>
        <w:ind w:left="23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</w:p>
    <w:p>
      <w:pPr>
        <w:pStyle w:val="9"/>
        <w:spacing w:before="41"/>
        <w:ind w:left="2362"/>
        <w:jc w:val="left"/>
        <w:rPr>
          <w:rFonts w:ascii="Cambria" w:hAnsi="Cambria"/>
        </w:rPr>
      </w:pPr>
      <w:r>
        <w:rPr>
          <w:rFonts w:ascii="Cambria" w:hAnsi="Cambria"/>
        </w:rPr>
        <w:t>(</w:t>
      </w:r>
      <w:r>
        <w:t>ситуации</w:t>
      </w:r>
      <w:r>
        <w:rPr>
          <w:rFonts w:ascii="Cambria" w:hAnsi="Cambria"/>
        </w:rPr>
        <w:t>)</w:t>
      </w:r>
      <w:r>
        <w:rPr>
          <w:rFonts w:ascii="Cambria" w:hAnsi="Cambria"/>
          <w:spacing w:val="1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предложенных</w:t>
      </w:r>
      <w:r>
        <w:rPr>
          <w:spacing w:val="10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11"/>
        </w:rPr>
        <w:t xml:space="preserve"> </w:t>
      </w:r>
      <w:r>
        <w:t>вопросов</w:t>
      </w:r>
      <w:r>
        <w:rPr>
          <w:rFonts w:ascii="Cambria" w:hAnsi="Cambria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 w:line="276" w:lineRule="auto"/>
        <w:ind w:right="1699" w:hanging="360"/>
        <w:jc w:val="left"/>
        <w:rPr>
          <w:rFonts w:ascii="Cambria" w:hAnsi="Cambria"/>
          <w:sz w:val="24"/>
        </w:rPr>
      </w:pP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2199" w:hanging="360"/>
        <w:jc w:val="left"/>
        <w:rPr>
          <w:rFonts w:ascii="Cambria" w:hAnsi="Cambria"/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критериев</w:t>
      </w:r>
      <w:r>
        <w:rPr>
          <w:rFonts w:ascii="Cambria" w:hAnsi="Cambria"/>
          <w:sz w:val="24"/>
        </w:rPr>
        <w:t>);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827" w:hanging="360"/>
        <w:jc w:val="left"/>
        <w:rPr>
          <w:rFonts w:ascii="Cambria" w:hAnsi="Cambria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плану опыт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изученияи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часть–целое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3"/>
          <w:sz w:val="24"/>
        </w:rPr>
        <w:t xml:space="preserve"> </w:t>
      </w:r>
      <w:r>
        <w:rPr>
          <w:sz w:val="24"/>
        </w:rPr>
        <w:t>причина–следствие</w:t>
      </w:r>
      <w:r>
        <w:rPr>
          <w:rFonts w:ascii="Cambria" w:hAnsi="Cambria"/>
          <w:sz w:val="24"/>
        </w:rPr>
        <w:t>);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2" w:line="276" w:lineRule="auto"/>
        <w:ind w:right="1570" w:hanging="360"/>
        <w:jc w:val="left"/>
        <w:rPr>
          <w:rFonts w:ascii="Cambria" w:hAnsi="Cambria"/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7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опыта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3"/>
          <w:sz w:val="24"/>
        </w:rPr>
        <w:t xml:space="preserve"> </w:t>
      </w:r>
      <w:r>
        <w:rPr>
          <w:sz w:val="24"/>
        </w:rPr>
        <w:t>измерения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sz w:val="24"/>
        </w:rPr>
        <w:t>сравнения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исследования</w:t>
      </w:r>
      <w:r>
        <w:rPr>
          <w:rFonts w:ascii="Cambria" w:hAnsi="Cambria"/>
          <w:sz w:val="24"/>
        </w:rPr>
        <w:t>);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428" w:hanging="360"/>
        <w:jc w:val="left"/>
        <w:rPr>
          <w:rFonts w:ascii="Cambria" w:hAnsi="Cambria"/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ситуациях</w:t>
      </w:r>
      <w:r>
        <w:rPr>
          <w:rFonts w:ascii="Cambria" w:hAnsi="Cambria"/>
          <w:sz w:val="24"/>
        </w:rPr>
        <w:t>;</w:t>
      </w:r>
    </w:p>
    <w:p>
      <w:pPr>
        <w:pStyle w:val="9"/>
        <w:spacing w:before="1"/>
        <w:ind w:left="0"/>
        <w:jc w:val="left"/>
        <w:rPr>
          <w:rFonts w:ascii="Cambria"/>
        </w:rPr>
      </w:pPr>
    </w:p>
    <w:p>
      <w:pPr>
        <w:pStyle w:val="9"/>
        <w:ind w:left="216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1" w:line="273" w:lineRule="auto"/>
        <w:ind w:right="2276" w:hanging="360"/>
        <w:jc w:val="left"/>
        <w:rPr>
          <w:rFonts w:ascii="Cambria" w:hAnsi="Cambria"/>
          <w:sz w:val="24"/>
        </w:rPr>
      </w:pPr>
      <w:r>
        <w:rPr>
          <w:sz w:val="24"/>
        </w:rPr>
        <w:t>Согласно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явном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5" w:line="273" w:lineRule="auto"/>
        <w:ind w:right="1037" w:hanging="360"/>
        <w:jc w:val="left"/>
        <w:rPr>
          <w:rFonts w:ascii="Cambria" w:hAnsi="Cambria"/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5"/>
          <w:sz w:val="24"/>
        </w:rPr>
        <w:t xml:space="preserve"> </w:t>
      </w:r>
      <w:r>
        <w:rPr>
          <w:sz w:val="24"/>
        </w:rPr>
        <w:t>и недостоверную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проверки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" w:line="276" w:lineRule="auto"/>
        <w:ind w:right="1747" w:hanging="360"/>
        <w:jc w:val="left"/>
        <w:rPr>
          <w:rFonts w:ascii="Cambria" w:hAnsi="Cambria"/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2033" w:hanging="360"/>
        <w:jc w:val="left"/>
        <w:rPr>
          <w:rFonts w:ascii="Cambria" w:hAnsi="Cambria"/>
          <w:sz w:val="24"/>
        </w:rPr>
      </w:pP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текстовую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5"/>
          <w:sz w:val="24"/>
        </w:rPr>
        <w:t xml:space="preserve"> </w:t>
      </w:r>
      <w:r>
        <w:rPr>
          <w:sz w:val="24"/>
        </w:rPr>
        <w:t>видео</w:t>
      </w:r>
      <w:r>
        <w:rPr>
          <w:rFonts w:ascii="Cambria" w:hAnsi="Cambria"/>
          <w:sz w:val="24"/>
        </w:rPr>
        <w:t>-,</w:t>
      </w:r>
      <w:r>
        <w:rPr>
          <w:rFonts w:ascii="Cambria" w:hAnsi="Cambria"/>
          <w:spacing w:val="36"/>
          <w:sz w:val="24"/>
        </w:rPr>
        <w:t xml:space="preserve"> </w:t>
      </w:r>
      <w:r>
        <w:rPr>
          <w:sz w:val="24"/>
        </w:rPr>
        <w:t>графическую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задачей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схемы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0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7"/>
        <w:ind w:left="0"/>
        <w:jc w:val="left"/>
        <w:rPr>
          <w:rFonts w:ascii="Cambria"/>
          <w:sz w:val="27"/>
        </w:rPr>
      </w:pP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262" w:hanging="360"/>
        <w:jc w:val="left"/>
        <w:rPr>
          <w:rFonts w:ascii="Cambria" w:hAnsi="Cambria"/>
          <w:sz w:val="24"/>
        </w:rPr>
      </w:pP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9"/>
          <w:sz w:val="24"/>
        </w:rPr>
        <w:t xml:space="preserve"> </w:t>
      </w:r>
      <w:r>
        <w:rPr>
          <w:sz w:val="24"/>
        </w:rPr>
        <w:t>среде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0"/>
          <w:numId w:val="120"/>
        </w:numPr>
        <w:tabs>
          <w:tab w:val="left" w:pos="1743"/>
        </w:tabs>
        <w:spacing w:before="2"/>
        <w:ind w:left="1742" w:hanging="202"/>
        <w:jc w:val="left"/>
        <w:rPr>
          <w:i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</w:p>
    <w:p>
      <w:pPr>
        <w:pStyle w:val="3"/>
        <w:spacing w:before="139" w:line="274" w:lineRule="exact"/>
        <w:ind w:left="2362"/>
      </w:pPr>
      <w:r>
        <w:t>Общение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9" w:lineRule="exact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Признавать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точек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Корректно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свое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задачей</w:t>
      </w:r>
      <w:r>
        <w:rPr>
          <w:rFonts w:ascii="Cambria" w:hAnsi="Cambria"/>
          <w:sz w:val="24"/>
        </w:rPr>
        <w:t>;</w:t>
      </w:r>
    </w:p>
    <w:p>
      <w:pPr>
        <w:rPr>
          <w:rFonts w:ascii="Cambria" w:hAnsi="Cambria"/>
          <w:sz w:val="24"/>
        </w:rPr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87" w:line="276" w:lineRule="auto"/>
        <w:ind w:right="2675" w:hanging="360"/>
        <w:jc w:val="left"/>
        <w:rPr>
          <w:rFonts w:ascii="Cambria" w:hAnsi="Cambria"/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9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описание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6"/>
          <w:sz w:val="24"/>
        </w:rPr>
        <w:t xml:space="preserve"> </w:t>
      </w:r>
      <w:r>
        <w:rPr>
          <w:sz w:val="24"/>
        </w:rPr>
        <w:t>рассуждение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sz w:val="24"/>
        </w:rPr>
        <w:t>повествование</w:t>
      </w:r>
      <w:r>
        <w:rPr>
          <w:rFonts w:ascii="Cambria" w:hAnsi="Cambria"/>
          <w:sz w:val="24"/>
        </w:rPr>
        <w:t>);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Готовить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выступления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 w:line="276" w:lineRule="auto"/>
        <w:ind w:right="1873" w:hanging="360"/>
        <w:jc w:val="left"/>
        <w:rPr>
          <w:rFonts w:ascii="Cambria" w:hAnsi="Cambria"/>
          <w:sz w:val="24"/>
        </w:rPr>
      </w:pPr>
      <w:r>
        <w:rPr>
          <w:sz w:val="24"/>
        </w:rPr>
        <w:t xml:space="preserve">Подбирать иллюстративный материал </w:t>
      </w:r>
      <w:r>
        <w:rPr>
          <w:rFonts w:ascii="Cambria" w:hAnsi="Cambria"/>
          <w:sz w:val="24"/>
        </w:rPr>
        <w:t>(</w:t>
      </w:r>
      <w:r>
        <w:rPr>
          <w:sz w:val="24"/>
        </w:rPr>
        <w:t>рисунки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rFonts w:ascii="Cambria" w:hAnsi="Cambria"/>
          <w:sz w:val="24"/>
        </w:rPr>
        <w:t>;</w:t>
      </w:r>
    </w:p>
    <w:p>
      <w:pPr>
        <w:pStyle w:val="9"/>
        <w:spacing w:before="1"/>
        <w:ind w:left="0"/>
        <w:jc w:val="left"/>
        <w:rPr>
          <w:rFonts w:ascii="Cambria"/>
        </w:rPr>
      </w:pPr>
    </w:p>
    <w:p>
      <w:pPr>
        <w:pStyle w:val="9"/>
        <w:spacing w:before="1"/>
        <w:ind w:left="216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39" w:line="276" w:lineRule="auto"/>
        <w:ind w:right="1065" w:hanging="360"/>
        <w:jc w:val="left"/>
        <w:rPr>
          <w:rFonts w:ascii="Cambria" w:hAnsi="Cambria"/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индивидуальные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задачах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1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типовой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2" w:line="276" w:lineRule="auto"/>
        <w:ind w:right="1150" w:hanging="360"/>
        <w:jc w:val="left"/>
        <w:rPr>
          <w:rFonts w:ascii="Cambria" w:hAnsi="Cambria"/>
          <w:sz w:val="24"/>
        </w:rPr>
      </w:pPr>
      <w:r>
        <w:rPr>
          <w:sz w:val="24"/>
        </w:rPr>
        <w:t>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достижению</w:t>
      </w:r>
      <w:r>
        <w:rPr>
          <w:rFonts w:ascii="Cambria" w:hAnsi="Cambria"/>
          <w:w w:val="105"/>
          <w:sz w:val="24"/>
        </w:rPr>
        <w:t>:</w:t>
      </w:r>
      <w:r>
        <w:rPr>
          <w:rFonts w:ascii="Cambria" w:hAnsi="Cambria"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распределять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роли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договариваться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обсуждать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процесс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совместной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rFonts w:ascii="Cambria" w:hAnsi="Cambria"/>
          <w:w w:val="105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руководить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поручения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2"/>
          <w:sz w:val="24"/>
        </w:rPr>
        <w:t xml:space="preserve"> </w:t>
      </w:r>
      <w:r>
        <w:rPr>
          <w:sz w:val="24"/>
        </w:rPr>
        <w:t>подчиняться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Ответственно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свой</w:t>
      </w:r>
      <w:r>
        <w:rPr>
          <w:spacing w:val="18"/>
          <w:sz w:val="24"/>
        </w:rPr>
        <w:t xml:space="preserve"> </w:t>
      </w:r>
      <w:r>
        <w:rPr>
          <w:sz w:val="24"/>
        </w:rPr>
        <w:t>вклад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общий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2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образцы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11"/>
        <w:ind w:left="0"/>
        <w:jc w:val="left"/>
        <w:rPr>
          <w:rFonts w:ascii="Cambria"/>
          <w:sz w:val="27"/>
        </w:rPr>
      </w:pPr>
    </w:p>
    <w:p>
      <w:pPr>
        <w:pStyle w:val="4"/>
        <w:numPr>
          <w:ilvl w:val="0"/>
          <w:numId w:val="120"/>
        </w:numPr>
        <w:tabs>
          <w:tab w:val="left" w:pos="1783"/>
        </w:tabs>
        <w:spacing w:before="0" w:line="240" w:lineRule="auto"/>
        <w:ind w:left="1783" w:hanging="201"/>
        <w:jc w:val="left"/>
        <w:rPr>
          <w:sz w:val="22"/>
        </w:rPr>
      </w:pP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>
      <w:pPr>
        <w:pStyle w:val="9"/>
        <w:spacing w:before="3"/>
        <w:ind w:left="1901"/>
        <w:jc w:val="left"/>
      </w:pPr>
      <w:r>
        <w:t>Самоорганизация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39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Планировать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Выстраивать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rFonts w:ascii="Cambria" w:hAnsi="Cambria"/>
          <w:sz w:val="24"/>
        </w:rPr>
        <w:t>;</w:t>
      </w:r>
    </w:p>
    <w:p>
      <w:pPr>
        <w:pStyle w:val="9"/>
        <w:spacing w:before="8"/>
        <w:ind w:left="0"/>
        <w:jc w:val="left"/>
        <w:rPr>
          <w:rFonts w:ascii="Cambria"/>
          <w:sz w:val="27"/>
        </w:rPr>
      </w:pPr>
    </w:p>
    <w:p>
      <w:pPr>
        <w:pStyle w:val="9"/>
        <w:ind w:left="2302"/>
        <w:jc w:val="left"/>
      </w:pPr>
      <w:r>
        <w:t>Самоконтроль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39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Устанавливать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2"/>
          <w:sz w:val="24"/>
        </w:rPr>
        <w:t xml:space="preserve"> </w:t>
      </w:r>
      <w:r>
        <w:rPr>
          <w:sz w:val="24"/>
        </w:rPr>
        <w:t>успеха</w:t>
      </w:r>
      <w:r>
        <w:rPr>
          <w:rFonts w:ascii="Cambria" w:hAnsi="Cambria"/>
          <w:sz w:val="24"/>
        </w:rPr>
        <w:t>/</w:t>
      </w:r>
      <w:r>
        <w:rPr>
          <w:sz w:val="24"/>
        </w:rPr>
        <w:t>неудач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Корректировать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11"/>
        <w:ind w:left="0"/>
        <w:jc w:val="left"/>
        <w:rPr>
          <w:rFonts w:ascii="Cambria"/>
          <w:sz w:val="27"/>
        </w:rPr>
      </w:pPr>
    </w:p>
    <w:p>
      <w:pPr>
        <w:pStyle w:val="3"/>
        <w:spacing w:line="275" w:lineRule="exac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</w:p>
    <w:p>
      <w:pPr>
        <w:pStyle w:val="9"/>
        <w:spacing w:line="279" w:lineRule="exact"/>
        <w:jc w:val="left"/>
        <w:rPr>
          <w:rFonts w:ascii="Cambria" w:hAnsi="Cambria"/>
        </w:rPr>
      </w:pPr>
      <w:r>
        <w:t>Сформировать</w:t>
      </w:r>
      <w:r>
        <w:rPr>
          <w:spacing w:val="22"/>
        </w:rPr>
        <w:t xml:space="preserve"> </w:t>
      </w:r>
      <w:r>
        <w:t>представления</w:t>
      </w:r>
      <w:r>
        <w:rPr>
          <w:rFonts w:ascii="Cambria" w:hAnsi="Cambria"/>
        </w:rPr>
        <w:t>: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039" w:hanging="360"/>
        <w:jc w:val="left"/>
        <w:rPr>
          <w:rFonts w:ascii="Cambria" w:hAnsi="Cambria"/>
          <w:sz w:val="24"/>
        </w:rPr>
      </w:pPr>
      <w:r>
        <w:rPr>
          <w:sz w:val="24"/>
        </w:rPr>
        <w:t>О 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Российского государства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его институтах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законах</w:t>
      </w:r>
      <w:r>
        <w:rPr>
          <w:rFonts w:ascii="Cambria" w:hAnsi="Cambria"/>
          <w:sz w:val="24"/>
        </w:rPr>
        <w:t xml:space="preserve">; </w:t>
      </w:r>
      <w:r>
        <w:rPr>
          <w:sz w:val="24"/>
        </w:rPr>
        <w:t>о базовых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ценностях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534" w:hanging="360"/>
        <w:jc w:val="left"/>
        <w:rPr>
          <w:rFonts w:ascii="Cambria" w:hAnsi="Cambria"/>
          <w:sz w:val="24"/>
        </w:rPr>
      </w:pP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государства—Флаге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Гербе России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учреждение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961" w:hanging="360"/>
        <w:jc w:val="left"/>
        <w:rPr>
          <w:rFonts w:ascii="Cambria" w:hAnsi="Cambria"/>
          <w:sz w:val="24"/>
        </w:rPr>
      </w:pPr>
      <w:r>
        <w:rPr>
          <w:sz w:val="24"/>
        </w:rPr>
        <w:t>Институтах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управлении</w:t>
      </w:r>
      <w:r>
        <w:rPr>
          <w:rFonts w:ascii="Cambria" w:hAnsi="Cambria"/>
          <w:sz w:val="24"/>
        </w:rPr>
        <w:t>;</w:t>
      </w:r>
      <w:r>
        <w:rPr>
          <w:rFonts w:ascii="Cambria" w:hAnsi="Cambria"/>
          <w:spacing w:val="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199" w:hanging="360"/>
        <w:jc w:val="left"/>
        <w:rPr>
          <w:rFonts w:ascii="Cambria" w:hAnsi="Cambria"/>
          <w:sz w:val="24"/>
        </w:rPr>
      </w:pP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об их общей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о единстве народов 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rFonts w:ascii="Cambria" w:hAnsi="Cambria"/>
          <w:sz w:val="24"/>
        </w:rPr>
        <w:t>;</w:t>
      </w:r>
      <w:r>
        <w:rPr>
          <w:rFonts w:ascii="Cambria" w:hAnsi="Cambria"/>
          <w:spacing w:val="2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2" w:line="276" w:lineRule="auto"/>
        <w:ind w:right="1026" w:hanging="360"/>
        <w:jc w:val="left"/>
        <w:rPr>
          <w:rFonts w:ascii="Cambria" w:hAnsi="Cambria"/>
          <w:sz w:val="24"/>
        </w:rPr>
      </w:pPr>
      <w:r>
        <w:rPr>
          <w:sz w:val="24"/>
        </w:rPr>
        <w:t>Религиозной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роли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6"/>
          <w:sz w:val="24"/>
        </w:rPr>
        <w:t xml:space="preserve"> </w:t>
      </w:r>
      <w:r>
        <w:rPr>
          <w:sz w:val="24"/>
        </w:rPr>
        <w:t>нашей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страны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752" w:hanging="360"/>
        <w:jc w:val="left"/>
        <w:rPr>
          <w:rFonts w:ascii="Cambria" w:hAnsi="Cambria"/>
          <w:sz w:val="24"/>
        </w:rPr>
      </w:pPr>
      <w:r>
        <w:rPr>
          <w:sz w:val="24"/>
        </w:rPr>
        <w:t>Возможном</w:t>
      </w:r>
      <w:r>
        <w:rPr>
          <w:spacing w:val="15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</w:t>
      </w:r>
      <w:r>
        <w:rPr>
          <w:rFonts w:ascii="Cambria" w:hAnsi="Cambria"/>
          <w:sz w:val="24"/>
        </w:rPr>
        <w:t>-</w:t>
      </w:r>
      <w:r>
        <w:rPr>
          <w:sz w:val="24"/>
        </w:rPr>
        <w:t>психологическое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7"/>
          <w:sz w:val="24"/>
        </w:rPr>
        <w:t xml:space="preserve"> </w:t>
      </w:r>
      <w:r>
        <w:rPr>
          <w:sz w:val="24"/>
        </w:rPr>
        <w:t>игр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7"/>
          <w:sz w:val="24"/>
        </w:rPr>
        <w:t xml:space="preserve"> </w:t>
      </w:r>
      <w:r>
        <w:rPr>
          <w:sz w:val="24"/>
        </w:rPr>
        <w:t>кино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передач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1"/>
          <w:sz w:val="24"/>
        </w:rPr>
        <w:t xml:space="preserve"> </w:t>
      </w:r>
      <w:r>
        <w:rPr>
          <w:sz w:val="24"/>
        </w:rPr>
        <w:t>рекламы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 w:line="276" w:lineRule="auto"/>
        <w:ind w:right="1500" w:hanging="360"/>
        <w:jc w:val="left"/>
        <w:rPr>
          <w:rFonts w:ascii="Cambria" w:hAnsi="Cambria"/>
          <w:sz w:val="24"/>
        </w:rPr>
      </w:pPr>
      <w:r>
        <w:rPr>
          <w:sz w:val="24"/>
        </w:rPr>
        <w:t>Нравственных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20"/>
          <w:sz w:val="24"/>
        </w:rPr>
        <w:t xml:space="preserve"> </w:t>
      </w:r>
      <w:r>
        <w:rPr>
          <w:sz w:val="24"/>
        </w:rPr>
        <w:t>учебы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21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труда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</w:t>
      </w:r>
      <w:r>
        <w:rPr>
          <w:rFonts w:ascii="Cambria" w:hAnsi="Cambria"/>
          <w:sz w:val="24"/>
        </w:rPr>
        <w:t>;</w:t>
      </w:r>
    </w:p>
    <w:p>
      <w:pPr>
        <w:spacing w:line="276" w:lineRule="auto"/>
        <w:rPr>
          <w:rFonts w:ascii="Cambria" w:hAnsi="Cambria"/>
          <w:sz w:val="24"/>
        </w:rPr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87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Роли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2" w:line="276" w:lineRule="auto"/>
        <w:ind w:right="1318" w:hanging="360"/>
        <w:jc w:val="left"/>
        <w:rPr>
          <w:rFonts w:ascii="Cambria" w:hAnsi="Cambria"/>
          <w:sz w:val="24"/>
        </w:rPr>
      </w:pPr>
      <w:r>
        <w:rPr>
          <w:sz w:val="24"/>
        </w:rPr>
        <w:t>Единстве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mbria" w:hAnsi="Cambria"/>
          <w:sz w:val="24"/>
        </w:rPr>
        <w:t>:</w:t>
      </w:r>
      <w:r>
        <w:rPr>
          <w:rFonts w:ascii="Cambria" w:hAnsi="Cambria"/>
          <w:spacing w:val="26"/>
          <w:sz w:val="24"/>
        </w:rPr>
        <w:t xml:space="preserve"> </w:t>
      </w:r>
      <w:r>
        <w:rPr>
          <w:sz w:val="24"/>
        </w:rPr>
        <w:t>физического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2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душевного</w:t>
      </w:r>
      <w:r>
        <w:rPr>
          <w:rFonts w:ascii="Cambria" w:hAnsi="Cambria"/>
          <w:sz w:val="24"/>
        </w:rPr>
        <w:t>),</w:t>
      </w:r>
      <w:r>
        <w:rPr>
          <w:rFonts w:ascii="Cambria" w:hAnsi="Cambria"/>
          <w:spacing w:val="18"/>
          <w:sz w:val="24"/>
        </w:rPr>
        <w:t xml:space="preserve"> </w:t>
      </w:r>
      <w:r>
        <w:rPr>
          <w:sz w:val="24"/>
        </w:rPr>
        <w:t>социально</w:t>
      </w:r>
      <w:r>
        <w:rPr>
          <w:rFonts w:ascii="Cambria" w:hAnsi="Cambria"/>
          <w:sz w:val="24"/>
        </w:rPr>
        <w:t>-</w:t>
      </w:r>
      <w:r>
        <w:rPr>
          <w:sz w:val="24"/>
        </w:rPr>
        <w:t>психологического</w:t>
      </w:r>
      <w:r>
        <w:rPr>
          <w:spacing w:val="12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rFonts w:ascii="Cambria" w:hAnsi="Cambria"/>
          <w:sz w:val="24"/>
        </w:rPr>
        <w:t>);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" w:line="276" w:lineRule="auto"/>
        <w:ind w:right="1897" w:hanging="360"/>
        <w:jc w:val="left"/>
        <w:rPr>
          <w:rFonts w:ascii="Cambria" w:hAnsi="Cambria"/>
          <w:sz w:val="24"/>
        </w:rPr>
      </w:pPr>
      <w:r>
        <w:rPr>
          <w:sz w:val="24"/>
        </w:rPr>
        <w:t>Влиянии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rFonts w:ascii="Cambria" w:hAnsi="Cambria"/>
          <w:sz w:val="24"/>
        </w:rPr>
        <w:t>;</w:t>
      </w:r>
      <w:r>
        <w:rPr>
          <w:rFonts w:ascii="Cambria" w:hAnsi="Cambria"/>
          <w:spacing w:val="7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2345" w:hanging="360"/>
        <w:jc w:val="left"/>
        <w:rPr>
          <w:rFonts w:ascii="Cambria" w:hAnsi="Cambria"/>
          <w:sz w:val="24"/>
        </w:rPr>
      </w:pPr>
      <w:r>
        <w:rPr>
          <w:sz w:val="24"/>
        </w:rPr>
        <w:t>важности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труда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активной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роли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природе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7"/>
        <w:ind w:left="0"/>
        <w:jc w:val="left"/>
        <w:rPr>
          <w:rFonts w:ascii="Cambria"/>
          <w:sz w:val="27"/>
        </w:rPr>
      </w:pPr>
    </w:p>
    <w:p>
      <w:pPr>
        <w:pStyle w:val="9"/>
        <w:spacing w:line="281" w:lineRule="exact"/>
        <w:jc w:val="left"/>
        <w:rPr>
          <w:rFonts w:ascii="Cambria" w:hAnsi="Cambria"/>
        </w:rPr>
      </w:pPr>
      <w:r>
        <w:t>Сформировать</w:t>
      </w:r>
      <w:r>
        <w:rPr>
          <w:spacing w:val="19"/>
        </w:rPr>
        <w:t xml:space="preserve"> </w:t>
      </w:r>
      <w:r>
        <w:t>ценностное</w:t>
      </w:r>
      <w:r>
        <w:rPr>
          <w:spacing w:val="18"/>
        </w:rPr>
        <w:t xml:space="preserve"> </w:t>
      </w:r>
      <w:r>
        <w:t>отношение</w:t>
      </w:r>
      <w:r>
        <w:rPr>
          <w:rFonts w:ascii="Cambria" w:hAnsi="Cambria"/>
        </w:rPr>
        <w:t>: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421" w:hanging="360"/>
        <w:jc w:val="left"/>
        <w:rPr>
          <w:rFonts w:ascii="Cambria" w:hAnsi="Cambria"/>
          <w:sz w:val="24"/>
        </w:rPr>
      </w:pPr>
      <w:r>
        <w:rPr>
          <w:sz w:val="24"/>
        </w:rPr>
        <w:t>к русскому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языку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rFonts w:ascii="Cambria" w:hAnsi="Cambria"/>
          <w:sz w:val="24"/>
        </w:rPr>
        <w:t>;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языку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семье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традициям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учебе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3"/>
          <w:sz w:val="24"/>
        </w:rPr>
        <w:t xml:space="preserve"> </w:t>
      </w:r>
      <w:r>
        <w:rPr>
          <w:sz w:val="24"/>
        </w:rPr>
        <w:t>труду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творчеству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 w:line="276" w:lineRule="auto"/>
        <w:ind w:right="1050" w:hanging="360"/>
        <w:jc w:val="left"/>
        <w:rPr>
          <w:rFonts w:ascii="Cambria" w:hAnsi="Cambria"/>
          <w:sz w:val="24"/>
        </w:rPr>
      </w:pP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здоровью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rFonts w:ascii="Cambria" w:hAnsi="Cambria"/>
          <w:sz w:val="24"/>
        </w:rPr>
        <w:t>(</w:t>
      </w:r>
      <w:r>
        <w:rPr>
          <w:sz w:val="24"/>
        </w:rPr>
        <w:t>законных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rFonts w:ascii="Cambria" w:hAnsi="Cambria"/>
          <w:sz w:val="24"/>
        </w:rPr>
        <w:t>),</w:t>
      </w:r>
      <w:r>
        <w:rPr>
          <w:rFonts w:ascii="Cambria" w:hAnsi="Cambria"/>
          <w:spacing w:val="2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sz w:val="24"/>
        </w:rPr>
        <w:t>педагогов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сверстников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природе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всем</w:t>
      </w:r>
      <w:r>
        <w:rPr>
          <w:spacing w:val="2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7"/>
        <w:ind w:left="0"/>
        <w:jc w:val="left"/>
        <w:rPr>
          <w:rFonts w:ascii="Cambria"/>
          <w:sz w:val="27"/>
        </w:rPr>
      </w:pPr>
    </w:p>
    <w:p>
      <w:pPr>
        <w:pStyle w:val="9"/>
        <w:spacing w:line="281" w:lineRule="exact"/>
        <w:jc w:val="left"/>
        <w:rPr>
          <w:rFonts w:ascii="Cambria" w:hAnsi="Cambria"/>
        </w:rPr>
      </w:pPr>
      <w:r>
        <w:t>Сформировать</w:t>
      </w:r>
      <w:r>
        <w:rPr>
          <w:spacing w:val="21"/>
        </w:rPr>
        <w:t xml:space="preserve"> </w:t>
      </w:r>
      <w:r>
        <w:t>интерес</w:t>
      </w:r>
      <w:r>
        <w:rPr>
          <w:rFonts w:ascii="Cambria" w:hAnsi="Cambria"/>
        </w:rPr>
        <w:t>: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81" w:lineRule="exact"/>
        <w:ind w:left="2302"/>
        <w:jc w:val="left"/>
        <w:rPr>
          <w:rFonts w:ascii="Cambria" w:hAnsi="Cambria"/>
          <w:sz w:val="24"/>
        </w:rPr>
      </w:pPr>
      <w:r>
        <w:rPr>
          <w:w w:val="105"/>
          <w:sz w:val="24"/>
        </w:rPr>
        <w:t>к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чтению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произведениям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искусства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театру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музыке</w:t>
      </w:r>
      <w:r>
        <w:rPr>
          <w:rFonts w:ascii="Cambria" w:hAnsi="Cambria"/>
          <w:w w:val="105"/>
          <w:sz w:val="24"/>
        </w:rPr>
        <w:t>,</w:t>
      </w:r>
      <w:r>
        <w:rPr>
          <w:rFonts w:ascii="Cambria" w:hAnsi="Cambria"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выставкам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т</w:t>
      </w:r>
      <w:r>
        <w:rPr>
          <w:rFonts w:ascii="Cambria" w:hAnsi="Cambria"/>
          <w:w w:val="105"/>
          <w:sz w:val="24"/>
        </w:rPr>
        <w:t>.</w:t>
      </w:r>
      <w:r>
        <w:rPr>
          <w:rFonts w:ascii="Cambria" w:hAnsi="Cambria"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</w:t>
      </w:r>
      <w:r>
        <w:rPr>
          <w:rFonts w:ascii="Cambria" w:hAnsi="Cambria"/>
          <w:w w:val="105"/>
          <w:sz w:val="24"/>
        </w:rPr>
        <w:t>.;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общественным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явлениям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 w:line="276" w:lineRule="auto"/>
        <w:ind w:right="1123" w:hanging="360"/>
        <w:jc w:val="left"/>
        <w:rPr>
          <w:rFonts w:ascii="Cambria" w:hAnsi="Cambria"/>
          <w:sz w:val="24"/>
        </w:rPr>
      </w:pPr>
      <w:r>
        <w:rPr>
          <w:sz w:val="24"/>
        </w:rPr>
        <w:t>государственным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города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природе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художественному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творчеству</w:t>
      </w:r>
      <w:r>
        <w:rPr>
          <w:rFonts w:ascii="Cambria" w:hAnsi="Cambria"/>
          <w:sz w:val="24"/>
        </w:rPr>
        <w:t>.</w:t>
      </w:r>
    </w:p>
    <w:p>
      <w:pPr>
        <w:pStyle w:val="9"/>
        <w:spacing w:before="7"/>
        <w:ind w:left="0"/>
        <w:jc w:val="left"/>
        <w:rPr>
          <w:rFonts w:ascii="Cambria"/>
          <w:sz w:val="27"/>
        </w:rPr>
      </w:pPr>
    </w:p>
    <w:p>
      <w:pPr>
        <w:pStyle w:val="9"/>
        <w:spacing w:line="281" w:lineRule="exact"/>
        <w:jc w:val="left"/>
        <w:rPr>
          <w:rFonts w:ascii="Cambria" w:hAnsi="Cambria"/>
        </w:rPr>
      </w:pPr>
      <w:r>
        <w:t>Сформировать</w:t>
      </w:r>
      <w:r>
        <w:rPr>
          <w:spacing w:val="23"/>
        </w:rPr>
        <w:t xml:space="preserve"> </w:t>
      </w:r>
      <w:r>
        <w:t>умения</w:t>
      </w:r>
      <w:r>
        <w:rPr>
          <w:rFonts w:ascii="Cambria" w:hAnsi="Cambria"/>
        </w:rPr>
        <w:t>: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line="276" w:lineRule="auto"/>
        <w:ind w:right="1863" w:hanging="360"/>
        <w:jc w:val="left"/>
        <w:rPr>
          <w:rFonts w:ascii="Cambria" w:hAnsi="Cambria"/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5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8"/>
          <w:sz w:val="24"/>
        </w:rPr>
        <w:t xml:space="preserve"> </w:t>
      </w:r>
      <w:r>
        <w:rPr>
          <w:sz w:val="24"/>
        </w:rPr>
        <w:t>поддержке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1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бережное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</w:t>
      </w:r>
      <w:r>
        <w:rPr>
          <w:spacing w:val="20"/>
          <w:sz w:val="24"/>
        </w:rPr>
        <w:t xml:space="preserve"> </w:t>
      </w:r>
      <w:r>
        <w:rPr>
          <w:sz w:val="24"/>
        </w:rPr>
        <w:t>всему</w:t>
      </w:r>
      <w:r>
        <w:rPr>
          <w:spacing w:val="15"/>
          <w:sz w:val="24"/>
        </w:rPr>
        <w:t xml:space="preserve"> </w:t>
      </w:r>
      <w:r>
        <w:rPr>
          <w:sz w:val="24"/>
        </w:rPr>
        <w:t>живому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3"/>
        <w:ind w:left="2302"/>
        <w:jc w:val="left"/>
        <w:rPr>
          <w:rFonts w:ascii="Cambria" w:hAnsi="Cambria"/>
          <w:sz w:val="24"/>
        </w:rPr>
      </w:pP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</w:t>
      </w:r>
      <w:r>
        <w:rPr>
          <w:rFonts w:ascii="Cambria" w:hAnsi="Cambria"/>
          <w:sz w:val="24"/>
        </w:rPr>
        <w:t>;</w:t>
      </w:r>
    </w:p>
    <w:p>
      <w:pPr>
        <w:pStyle w:val="14"/>
        <w:numPr>
          <w:ilvl w:val="1"/>
          <w:numId w:val="120"/>
        </w:numPr>
        <w:tabs>
          <w:tab w:val="left" w:pos="2301"/>
          <w:tab w:val="left" w:pos="2302"/>
        </w:tabs>
        <w:spacing w:before="42" w:line="276" w:lineRule="auto"/>
        <w:ind w:right="10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асоциальные поступки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им</w:t>
      </w:r>
      <w:r>
        <w:rPr>
          <w:rFonts w:ascii="Cambria" w:hAnsi="Cambria"/>
          <w:sz w:val="24"/>
        </w:rPr>
        <w:t>;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поступкам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0"/>
          <w:sz w:val="24"/>
        </w:rPr>
        <w:t xml:space="preserve"> </w:t>
      </w:r>
      <w:r>
        <w:rPr>
          <w:sz w:val="24"/>
        </w:rPr>
        <w:t>грубости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</w:t>
      </w:r>
    </w:p>
    <w:p>
      <w:pPr>
        <w:pStyle w:val="3"/>
        <w:spacing w:line="500" w:lineRule="atLeast"/>
        <w:ind w:left="4863" w:right="3350" w:hanging="780"/>
        <w:jc w:val="both"/>
      </w:pPr>
      <w:r>
        <w:rPr>
          <w:u w:val="thick"/>
        </w:rPr>
        <w:t>«Введение в</w:t>
      </w:r>
      <w:r>
        <w:rPr>
          <w:spacing w:val="1"/>
          <w:u w:val="thick"/>
        </w:rPr>
        <w:t xml:space="preserve"> </w:t>
      </w:r>
      <w:r>
        <w:rPr>
          <w:u w:val="thick"/>
        </w:rPr>
        <w:t>финансовую грамотность»</w:t>
      </w:r>
      <w:r>
        <w:rPr>
          <w:spacing w:val="-57"/>
        </w:rPr>
        <w:t xml:space="preserve"> </w:t>
      </w:r>
      <w:r>
        <w:t>1.Пояснительная</w:t>
      </w:r>
      <w:r>
        <w:rPr>
          <w:spacing w:val="-1"/>
        </w:rPr>
        <w:t xml:space="preserve"> </w:t>
      </w:r>
      <w:r>
        <w:t>записка</w:t>
      </w:r>
    </w:p>
    <w:p>
      <w:pPr>
        <w:pStyle w:val="9"/>
        <w:spacing w:before="2"/>
        <w:ind w:right="838" w:firstLine="299"/>
      </w:pPr>
      <w:r>
        <w:t>Программа курса 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«Введение в финансовую</w:t>
      </w:r>
      <w:r>
        <w:rPr>
          <w:spacing w:val="60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для 1-4 класса составлена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31.05.2021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286.</w:t>
      </w:r>
    </w:p>
    <w:p>
      <w:pPr>
        <w:pStyle w:val="9"/>
        <w:spacing w:before="151"/>
        <w:ind w:left="2998"/>
        <w:jc w:val="left"/>
      </w:pPr>
      <w:r>
        <w:rPr>
          <w:w w:val="115"/>
        </w:rPr>
        <w:t>Общая</w:t>
      </w:r>
      <w:r>
        <w:rPr>
          <w:spacing w:val="-4"/>
          <w:w w:val="115"/>
        </w:rPr>
        <w:t xml:space="preserve"> </w:t>
      </w:r>
      <w:r>
        <w:rPr>
          <w:w w:val="115"/>
        </w:rPr>
        <w:t>характеристика</w:t>
      </w:r>
      <w:r>
        <w:rPr>
          <w:spacing w:val="-4"/>
          <w:w w:val="115"/>
        </w:rPr>
        <w:t xml:space="preserve"> </w:t>
      </w:r>
      <w:r>
        <w:rPr>
          <w:w w:val="115"/>
        </w:rPr>
        <w:t>курса</w:t>
      </w:r>
      <w:r>
        <w:rPr>
          <w:spacing w:val="-4"/>
          <w:w w:val="115"/>
        </w:rPr>
        <w:t xml:space="preserve"> </w:t>
      </w:r>
      <w:r>
        <w:rPr>
          <w:w w:val="115"/>
        </w:rPr>
        <w:t>внеурочной</w:t>
      </w:r>
      <w:r>
        <w:rPr>
          <w:spacing w:val="-4"/>
          <w:w w:val="115"/>
        </w:rPr>
        <w:t xml:space="preserve"> </w:t>
      </w:r>
      <w:r>
        <w:rPr>
          <w:w w:val="115"/>
        </w:rPr>
        <w:t>деятельности</w:t>
      </w:r>
    </w:p>
    <w:p>
      <w:pPr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9"/>
        <w:spacing w:before="68" w:line="276" w:lineRule="auto"/>
        <w:ind w:right="847" w:firstLine="120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грамотность»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предназначен для детей 7—11 лет, которым интересно открывать способы бережливого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 к деньгам и их накопления на определенные цели, распознавать финансовую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выяснять,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бюджет,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финансовые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задачи.</w:t>
      </w:r>
    </w:p>
    <w:p>
      <w:pPr>
        <w:pStyle w:val="9"/>
        <w:spacing w:before="2" w:line="276" w:lineRule="auto"/>
        <w:ind w:right="849" w:firstLine="479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контроля, самооценки и оценки достижения образовательных результатов в освоении азов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финансовой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грамотности.</w:t>
      </w:r>
    </w:p>
    <w:p>
      <w:pPr>
        <w:pStyle w:val="9"/>
      </w:pPr>
      <w:r>
        <w:t>Цели</w:t>
      </w:r>
      <w:r>
        <w:rPr>
          <w:spacing w:val="-2"/>
        </w:rPr>
        <w:t xml:space="preserve"> </w:t>
      </w:r>
      <w:r>
        <w:t>изучения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9"/>
        <w:spacing w:before="41" w:line="276" w:lineRule="auto"/>
        <w:ind w:right="850" w:firstLine="60"/>
      </w:pPr>
      <w:r>
        <w:rPr>
          <w:color w:val="171717"/>
        </w:rPr>
        <w:t>состоит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распоряжения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своими деньгами,грамотного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финансового поведения.</w:t>
      </w:r>
    </w:p>
    <w:p>
      <w:pPr>
        <w:pStyle w:val="3"/>
        <w:spacing w:before="3"/>
        <w:ind w:right="1526" w:firstLine="707"/>
        <w:jc w:val="both"/>
      </w:pPr>
      <w:r>
        <w:t>Воспитательный потенциал предметного курса «Введение в финансовую</w:t>
      </w:r>
      <w:r>
        <w:rPr>
          <w:spacing w:val="-58"/>
        </w:rPr>
        <w:t xml:space="preserve"> </w:t>
      </w:r>
      <w:r>
        <w:t>грамотность»</w:t>
      </w:r>
      <w:r>
        <w:rPr>
          <w:spacing w:val="-1"/>
        </w:rPr>
        <w:t xml:space="preserve"> </w:t>
      </w:r>
      <w:r>
        <w:t>реализуется через: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line="271" w:lineRule="auto"/>
        <w:ind w:right="850"/>
        <w:rPr>
          <w:sz w:val="28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204" w:line="271" w:lineRule="auto"/>
        <w:ind w:right="849"/>
        <w:rPr>
          <w:sz w:val="28"/>
        </w:rPr>
      </w:pPr>
      <w:r>
        <w:rPr>
          <w:sz w:val="24"/>
        </w:rPr>
        <w:t>побуждение школьников соблюдать общепринятые нормы поведения, правила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204" w:line="271" w:lineRule="auto"/>
        <w:ind w:right="846"/>
        <w:rPr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205" w:line="273" w:lineRule="auto"/>
        <w:ind w:right="851"/>
        <w:rPr>
          <w:sz w:val="28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199" w:line="273" w:lineRule="auto"/>
        <w:ind w:right="851"/>
        <w:rPr>
          <w:sz w:val="28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0"/>
          <w:numId w:val="117"/>
        </w:numPr>
        <w:tabs>
          <w:tab w:val="left" w:pos="1686"/>
        </w:tabs>
        <w:spacing w:before="196" w:line="273" w:lineRule="auto"/>
        <w:ind w:right="848"/>
        <w:rPr>
          <w:color w:val="171717"/>
          <w:sz w:val="28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6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идей,</w:t>
      </w:r>
      <w:r>
        <w:rPr>
          <w:spacing w:val="3"/>
          <w:sz w:val="24"/>
        </w:rPr>
        <w:t xml:space="preserve"> </w:t>
      </w:r>
      <w:r>
        <w:rPr>
          <w:sz w:val="24"/>
        </w:rPr>
        <w:t>навык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</w:p>
    <w:p>
      <w:pPr>
        <w:spacing w:line="273" w:lineRule="auto"/>
        <w:jc w:val="both"/>
        <w:rPr>
          <w:sz w:val="28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8" w:line="278" w:lineRule="auto"/>
        <w:ind w:left="1685" w:right="843"/>
      </w:pP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аудиторией,</w:t>
      </w:r>
      <w:r>
        <w:rPr>
          <w:spacing w:val="-2"/>
        </w:rPr>
        <w:t xml:space="preserve"> </w:t>
      </w:r>
      <w:r>
        <w:t>аргументирования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зрения.</w:t>
      </w:r>
    </w:p>
    <w:p>
      <w:pPr>
        <w:pStyle w:val="9"/>
        <w:spacing w:before="196"/>
      </w:pP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курса: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before="43" w:line="276" w:lineRule="auto"/>
        <w:ind w:right="848" w:firstLine="0"/>
        <w:jc w:val="both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базовых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финансовой грамоты (труд, обмен, деньги, товар, услуга, покупка, продажа, цена,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доходы,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расходы,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накопление,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сбережение,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экономия,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банк,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банковская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вклад,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кредит)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принятыми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этическими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определяющими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финансовые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людей;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line="276" w:lineRule="auto"/>
        <w:ind w:right="853" w:firstLine="0"/>
        <w:jc w:val="both"/>
        <w:rPr>
          <w:sz w:val="24"/>
        </w:rPr>
      </w:pPr>
      <w:r>
        <w:rPr>
          <w:color w:val="171717"/>
          <w:sz w:val="24"/>
        </w:rPr>
        <w:t>формирование мотивационных установок и желания повышать уровень 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финансовых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решений;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line="276" w:lineRule="auto"/>
        <w:ind w:right="849" w:firstLine="0"/>
        <w:jc w:val="both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«видеть»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характеристики;</w:t>
      </w:r>
    </w:p>
    <w:p>
      <w:pPr>
        <w:pStyle w:val="14"/>
        <w:numPr>
          <w:ilvl w:val="0"/>
          <w:numId w:val="121"/>
        </w:numPr>
        <w:tabs>
          <w:tab w:val="left" w:pos="2862"/>
        </w:tabs>
        <w:spacing w:line="276" w:lineRule="auto"/>
        <w:ind w:right="851" w:firstLine="0"/>
        <w:jc w:val="both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обосновывать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исходя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нужном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(услуге),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наличии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 и конкретных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обстоятельств;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line="276" w:lineRule="auto"/>
        <w:ind w:right="850" w:firstLine="0"/>
        <w:jc w:val="both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применительно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схематизацию,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выделять средства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успешного 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задач;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line="276" w:lineRule="auto"/>
        <w:ind w:right="844" w:firstLine="0"/>
        <w:jc w:val="both"/>
        <w:rPr>
          <w:sz w:val="24"/>
        </w:rPr>
      </w:pPr>
      <w:r>
        <w:rPr>
          <w:color w:val="171717"/>
          <w:sz w:val="24"/>
        </w:rPr>
        <w:t>обеспечение способности применять финансовые знания, понимание и навыки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финансовых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 ситуациях,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учебных;</w:t>
      </w:r>
    </w:p>
    <w:p>
      <w:pPr>
        <w:pStyle w:val="14"/>
        <w:numPr>
          <w:ilvl w:val="0"/>
          <w:numId w:val="121"/>
        </w:numPr>
        <w:tabs>
          <w:tab w:val="left" w:pos="2802"/>
        </w:tabs>
        <w:spacing w:line="276" w:lineRule="auto"/>
        <w:ind w:right="851" w:firstLine="0"/>
        <w:jc w:val="both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самореализации,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учебно-познавательной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целом.</w:t>
      </w:r>
    </w:p>
    <w:p>
      <w:pPr>
        <w:pStyle w:val="9"/>
        <w:spacing w:before="7"/>
        <w:ind w:left="0"/>
        <w:jc w:val="left"/>
        <w:rPr>
          <w:sz w:val="27"/>
        </w:rPr>
      </w:pPr>
    </w:p>
    <w:p>
      <w:pPr>
        <w:pStyle w:val="9"/>
        <w:spacing w:line="276" w:lineRule="auto"/>
        <w:ind w:right="844"/>
      </w:pPr>
      <w:r>
        <w:rPr>
          <w:color w:val="171717"/>
        </w:rPr>
        <w:t>Основные ценностно-смысловые ориентиры, которые младшие школьники открывают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грамотность»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финансовым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постепенным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осознанием,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что:</w:t>
      </w:r>
    </w:p>
    <w:p>
      <w:pPr>
        <w:pStyle w:val="14"/>
        <w:numPr>
          <w:ilvl w:val="0"/>
          <w:numId w:val="122"/>
        </w:numPr>
        <w:tabs>
          <w:tab w:val="left" w:pos="1930"/>
        </w:tabs>
        <w:spacing w:before="1" w:line="276" w:lineRule="auto"/>
        <w:ind w:right="852" w:firstLine="0"/>
        <w:rPr>
          <w:sz w:val="24"/>
        </w:rPr>
      </w:pPr>
      <w:r>
        <w:rPr>
          <w:color w:val="171717"/>
          <w:sz w:val="24"/>
        </w:rPr>
        <w:t>благосостояние появляется благодаря труду, полезной деятельности людей, умению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бережливо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 деньгам;</w:t>
      </w:r>
    </w:p>
    <w:p>
      <w:pPr>
        <w:pStyle w:val="14"/>
        <w:numPr>
          <w:ilvl w:val="0"/>
          <w:numId w:val="122"/>
        </w:numPr>
        <w:tabs>
          <w:tab w:val="left" w:pos="1882"/>
        </w:tabs>
        <w:spacing w:line="275" w:lineRule="exact"/>
        <w:ind w:left="1882" w:hanging="300"/>
        <w:rPr>
          <w:sz w:val="24"/>
        </w:rPr>
      </w:pPr>
      <w:r>
        <w:rPr>
          <w:color w:val="171717"/>
          <w:sz w:val="24"/>
        </w:rPr>
        <w:t>чем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больше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востребованы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выше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вознаграждение;</w:t>
      </w:r>
    </w:p>
    <w:p>
      <w:pPr>
        <w:pStyle w:val="14"/>
        <w:numPr>
          <w:ilvl w:val="0"/>
          <w:numId w:val="122"/>
        </w:numPr>
        <w:tabs>
          <w:tab w:val="left" w:pos="1935"/>
        </w:tabs>
        <w:spacing w:before="41" w:line="276" w:lineRule="auto"/>
        <w:ind w:right="851" w:firstLine="0"/>
        <w:rPr>
          <w:sz w:val="24"/>
        </w:rPr>
      </w:pPr>
      <w:r>
        <w:rPr>
          <w:color w:val="171717"/>
          <w:sz w:val="24"/>
        </w:rPr>
        <w:t>все, что создается трудом человека, требует определенных усилий, способностей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мастерства,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которым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надо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всей жизни;</w:t>
      </w:r>
    </w:p>
    <w:p>
      <w:pPr>
        <w:pStyle w:val="14"/>
        <w:numPr>
          <w:ilvl w:val="0"/>
          <w:numId w:val="122"/>
        </w:numPr>
        <w:tabs>
          <w:tab w:val="left" w:pos="1892"/>
        </w:tabs>
        <w:spacing w:before="1" w:line="276" w:lineRule="auto"/>
        <w:ind w:right="843" w:firstLine="0"/>
        <w:rPr>
          <w:sz w:val="24"/>
        </w:rPr>
      </w:pPr>
      <w:r>
        <w:rPr>
          <w:color w:val="171717"/>
          <w:sz w:val="24"/>
        </w:rPr>
        <w:t>финансовое решение в повседневной жизни — это выбор, который часто зависит не 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денег,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достижение личных финансовых целей «любой ценой», что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— хорошо, а что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— плохо,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— допустимо, 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что  — нет;</w:t>
      </w:r>
    </w:p>
    <w:p>
      <w:pPr>
        <w:pStyle w:val="14"/>
        <w:numPr>
          <w:ilvl w:val="0"/>
          <w:numId w:val="122"/>
        </w:numPr>
        <w:tabs>
          <w:tab w:val="left" w:pos="1902"/>
        </w:tabs>
        <w:spacing w:before="1" w:line="276" w:lineRule="auto"/>
        <w:ind w:right="845" w:firstLine="0"/>
        <w:rPr>
          <w:sz w:val="24"/>
        </w:rPr>
      </w:pPr>
      <w:r>
        <w:rPr>
          <w:color w:val="171717"/>
          <w:sz w:val="24"/>
        </w:rPr>
        <w:t>в финансовых отношениях с другими людьми главное — честность и 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доверие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милосердие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 оказывать бескорыстную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 тем,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кто нуждается.</w:t>
      </w:r>
    </w:p>
    <w:p>
      <w:pPr>
        <w:pStyle w:val="9"/>
        <w:ind w:left="0"/>
        <w:jc w:val="left"/>
      </w:pPr>
    </w:p>
    <w:p>
      <w:pPr>
        <w:pStyle w:val="9"/>
        <w:spacing w:line="276" w:lineRule="auto"/>
        <w:ind w:right="843" w:firstLine="240"/>
      </w:pPr>
      <w:r>
        <w:t>На изучение курса на уровне начального общего образования отводится в 1 классе – 33</w:t>
      </w:r>
      <w:r>
        <w:rPr>
          <w:spacing w:val="1"/>
        </w:rPr>
        <w:t xml:space="preserve"> </w:t>
      </w:r>
      <w:r>
        <w:t>часа ( 1 час в неделю),</w:t>
      </w:r>
      <w:r>
        <w:rPr>
          <w:spacing w:val="1"/>
        </w:rPr>
        <w:t xml:space="preserve"> </w:t>
      </w:r>
      <w:r>
        <w:t>во 2 классе - 34 часа (1 час в неделю, 34 учебные недели), в 3 классе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часа( 1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4</w:t>
      </w:r>
      <w:r>
        <w:t xml:space="preserve"> классе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( 1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>
      <w:pPr>
        <w:spacing w:line="276" w:lineRule="auto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spacing w:before="71" w:line="274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>
      <w:pPr>
        <w:pStyle w:val="9"/>
        <w:spacing w:line="274" w:lineRule="exact"/>
        <w:jc w:val="left"/>
      </w:pP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 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финансовую</w:t>
      </w:r>
      <w:r>
        <w:rPr>
          <w:spacing w:val="-2"/>
        </w:rPr>
        <w:t xml:space="preserve"> </w:t>
      </w:r>
      <w:r>
        <w:t>грамотность»</w:t>
      </w:r>
    </w:p>
    <w:p>
      <w:pPr>
        <w:ind w:left="158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выпускника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 сформированы: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23"/>
        </w:numPr>
        <w:tabs>
          <w:tab w:val="left" w:pos="1811"/>
        </w:tabs>
        <w:ind w:right="854" w:firstLine="0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23"/>
        </w:numPr>
        <w:tabs>
          <w:tab w:val="left" w:pos="1779"/>
        </w:tabs>
        <w:ind w:right="857" w:firstLine="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5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14"/>
        <w:numPr>
          <w:ilvl w:val="0"/>
          <w:numId w:val="123"/>
        </w:numPr>
        <w:tabs>
          <w:tab w:val="left" w:pos="1839"/>
        </w:tabs>
        <w:ind w:right="855" w:firstLine="0"/>
        <w:jc w:val="left"/>
        <w:rPr>
          <w:sz w:val="24"/>
        </w:rPr>
      </w:pPr>
      <w:r>
        <w:rPr>
          <w:sz w:val="24"/>
        </w:rPr>
        <w:t>ориентирование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54"/>
          <w:sz w:val="24"/>
        </w:rPr>
        <w:t xml:space="preserve"> </w:t>
      </w:r>
      <w:r>
        <w:rPr>
          <w:sz w:val="24"/>
        </w:rPr>
        <w:t>так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безграничности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(денег);</w:t>
      </w:r>
    </w:p>
    <w:p>
      <w:pPr>
        <w:pStyle w:val="14"/>
        <w:numPr>
          <w:ilvl w:val="0"/>
          <w:numId w:val="123"/>
        </w:numPr>
        <w:tabs>
          <w:tab w:val="left" w:pos="1832"/>
        </w:tabs>
        <w:ind w:right="853" w:firstLine="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3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4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нужды;</w:t>
      </w:r>
    </w:p>
    <w:p>
      <w:pPr>
        <w:pStyle w:val="14"/>
        <w:numPr>
          <w:ilvl w:val="0"/>
          <w:numId w:val="123"/>
        </w:numPr>
        <w:tabs>
          <w:tab w:val="left" w:pos="1911"/>
        </w:tabs>
        <w:spacing w:before="1"/>
        <w:ind w:right="845" w:firstLine="6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ind w:left="1582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формирования:</w:t>
      </w:r>
    </w:p>
    <w:p>
      <w:pPr>
        <w:pStyle w:val="14"/>
        <w:numPr>
          <w:ilvl w:val="0"/>
          <w:numId w:val="123"/>
        </w:numPr>
        <w:tabs>
          <w:tab w:val="left" w:pos="1885"/>
        </w:tabs>
        <w:ind w:right="850" w:firstLine="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14"/>
        <w:numPr>
          <w:ilvl w:val="0"/>
          <w:numId w:val="123"/>
        </w:numPr>
        <w:tabs>
          <w:tab w:val="left" w:pos="1791"/>
        </w:tabs>
        <w:ind w:right="853" w:firstLine="0"/>
        <w:rPr>
          <w:sz w:val="24"/>
        </w:rPr>
      </w:pP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 грамотного школьника;</w:t>
      </w:r>
    </w:p>
    <w:p>
      <w:pPr>
        <w:pStyle w:val="14"/>
        <w:numPr>
          <w:ilvl w:val="0"/>
          <w:numId w:val="123"/>
        </w:numPr>
        <w:tabs>
          <w:tab w:val="left" w:pos="1823"/>
        </w:tabs>
        <w:ind w:right="849" w:firstLine="0"/>
        <w:rPr>
          <w:sz w:val="24"/>
        </w:rPr>
      </w:pP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>
      <w:pPr>
        <w:ind w:left="1582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5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54"/>
          <w:sz w:val="24"/>
        </w:rPr>
        <w:t xml:space="preserve"> </w:t>
      </w:r>
      <w:r>
        <w:rPr>
          <w:sz w:val="24"/>
        </w:rPr>
        <w:t>грамотность»</w:t>
      </w:r>
    </w:p>
    <w:p>
      <w:pPr>
        <w:pStyle w:val="4"/>
        <w:ind w:left="158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>
      <w:pPr>
        <w:spacing w:line="274" w:lineRule="exact"/>
        <w:ind w:left="158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>
      <w:pPr>
        <w:pStyle w:val="14"/>
        <w:numPr>
          <w:ilvl w:val="0"/>
          <w:numId w:val="123"/>
        </w:numPr>
        <w:tabs>
          <w:tab w:val="left" w:pos="1775"/>
        </w:tabs>
        <w:ind w:right="851" w:firstLine="0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14"/>
        <w:numPr>
          <w:ilvl w:val="0"/>
          <w:numId w:val="123"/>
        </w:numPr>
        <w:tabs>
          <w:tab w:val="left" w:pos="1748"/>
        </w:tabs>
        <w:spacing w:before="1"/>
        <w:ind w:right="849" w:firstLine="0"/>
        <w:rPr>
          <w:sz w:val="24"/>
        </w:rPr>
      </w:pPr>
      <w:r>
        <w:rPr>
          <w:sz w:val="24"/>
        </w:rPr>
        <w:t>производить логические действия сравнения преимуществ и недостатков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 между финансовым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его благосостоянием, построения рассуждений на финансовые темы, отнесения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объектов 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>
      <w:pPr>
        <w:pStyle w:val="14"/>
        <w:numPr>
          <w:ilvl w:val="0"/>
          <w:numId w:val="123"/>
        </w:numPr>
        <w:tabs>
          <w:tab w:val="left" w:pos="1801"/>
        </w:tabs>
        <w:ind w:right="851" w:firstLine="0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модели, 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23"/>
        </w:numPr>
        <w:tabs>
          <w:tab w:val="left" w:pos="1847"/>
        </w:tabs>
        <w:ind w:right="85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</w:p>
    <w:p>
      <w:pPr>
        <w:ind w:left="158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возможностьнаучиться:</w:t>
      </w:r>
    </w:p>
    <w:p>
      <w:pPr>
        <w:pStyle w:val="14"/>
        <w:numPr>
          <w:ilvl w:val="0"/>
          <w:numId w:val="123"/>
        </w:numPr>
        <w:tabs>
          <w:tab w:val="left" w:pos="1782"/>
        </w:tabs>
        <w:ind w:left="1781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>
      <w:pPr>
        <w:pStyle w:val="14"/>
        <w:numPr>
          <w:ilvl w:val="0"/>
          <w:numId w:val="123"/>
        </w:numPr>
        <w:tabs>
          <w:tab w:val="left" w:pos="1789"/>
        </w:tabs>
        <w:ind w:right="85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>
      <w:pPr>
        <w:pStyle w:val="4"/>
        <w:ind w:left="1582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>
      <w:pPr>
        <w:spacing w:line="274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14"/>
        <w:numPr>
          <w:ilvl w:val="0"/>
          <w:numId w:val="123"/>
        </w:numPr>
        <w:tabs>
          <w:tab w:val="left" w:pos="1791"/>
        </w:tabs>
        <w:ind w:right="849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планы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>
      <w:pPr>
        <w:pStyle w:val="14"/>
        <w:numPr>
          <w:ilvl w:val="0"/>
          <w:numId w:val="123"/>
        </w:numPr>
        <w:tabs>
          <w:tab w:val="left" w:pos="1736"/>
        </w:tabs>
        <w:ind w:right="854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элементарных вопросов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23"/>
        </w:numPr>
        <w:tabs>
          <w:tab w:val="left" w:pos="1808"/>
        </w:tabs>
        <w:ind w:right="848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3"/>
        </w:numPr>
        <w:tabs>
          <w:tab w:val="left" w:pos="1842"/>
        </w:tabs>
        <w:spacing w:before="66"/>
        <w:ind w:right="85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23"/>
        </w:numPr>
        <w:tabs>
          <w:tab w:val="left" w:pos="1791"/>
        </w:tabs>
        <w:ind w:right="856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 ошибок;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/>
        <w:ind w:left="17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23"/>
        </w:numPr>
        <w:tabs>
          <w:tab w:val="left" w:pos="1851"/>
        </w:tabs>
        <w:ind w:right="853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 учителей, родителей.</w:t>
      </w:r>
    </w:p>
    <w:p>
      <w:pPr>
        <w:ind w:left="158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познавательную;</w:t>
      </w:r>
    </w:p>
    <w:p>
      <w:pPr>
        <w:pStyle w:val="14"/>
        <w:numPr>
          <w:ilvl w:val="0"/>
          <w:numId w:val="123"/>
        </w:numPr>
        <w:tabs>
          <w:tab w:val="left" w:pos="1803"/>
        </w:tabs>
        <w:ind w:right="853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0"/>
          <w:numId w:val="123"/>
        </w:numPr>
        <w:tabs>
          <w:tab w:val="left" w:pos="1741"/>
        </w:tabs>
        <w:ind w:right="84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новом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</w:p>
    <w:p>
      <w:pPr>
        <w:pStyle w:val="14"/>
        <w:numPr>
          <w:ilvl w:val="0"/>
          <w:numId w:val="123"/>
        </w:numPr>
        <w:tabs>
          <w:tab w:val="left" w:pos="1944"/>
          <w:tab w:val="left" w:pos="1945"/>
          <w:tab w:val="left" w:pos="3843"/>
          <w:tab w:val="left" w:pos="5174"/>
          <w:tab w:val="left" w:pos="6850"/>
          <w:tab w:val="left" w:pos="8380"/>
          <w:tab w:val="left" w:pos="9597"/>
          <w:tab w:val="left" w:pos="10801"/>
        </w:tabs>
        <w:ind w:right="854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</w: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правильность</w:t>
      </w:r>
      <w:r>
        <w:rPr>
          <w:sz w:val="24"/>
        </w:rPr>
        <w:tab/>
      </w:r>
      <w:r>
        <w:rPr>
          <w:sz w:val="24"/>
        </w:rPr>
        <w:t>выполнения</w:t>
      </w:r>
      <w:r>
        <w:rPr>
          <w:sz w:val="24"/>
        </w:rPr>
        <w:tab/>
      </w:r>
      <w:r>
        <w:rPr>
          <w:sz w:val="24"/>
        </w:rPr>
        <w:t>учебного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>
      <w:pPr>
        <w:pStyle w:val="4"/>
        <w:ind w:left="158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>
      <w:pPr>
        <w:spacing w:line="274" w:lineRule="exact"/>
        <w:ind w:left="158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>
      <w:pPr>
        <w:pStyle w:val="14"/>
        <w:numPr>
          <w:ilvl w:val="0"/>
          <w:numId w:val="123"/>
        </w:numPr>
        <w:tabs>
          <w:tab w:val="left" w:pos="1746"/>
        </w:tabs>
        <w:ind w:right="854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20"/>
          <w:sz w:val="24"/>
        </w:rPr>
        <w:t xml:space="preserve"> </w:t>
      </w:r>
      <w:r>
        <w:rPr>
          <w:sz w:val="24"/>
        </w:rPr>
        <w:t>темы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123"/>
        </w:numPr>
        <w:tabs>
          <w:tab w:val="left" w:pos="1753"/>
        </w:tabs>
        <w:ind w:right="851" w:firstLine="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28"/>
          <w:sz w:val="24"/>
        </w:rPr>
        <w:t xml:space="preserve"> </w:t>
      </w:r>
      <w:r>
        <w:rPr>
          <w:sz w:val="24"/>
        </w:rPr>
        <w:t>вести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теме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8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>
      <w:pPr>
        <w:pStyle w:val="14"/>
        <w:numPr>
          <w:ilvl w:val="0"/>
          <w:numId w:val="123"/>
        </w:numPr>
        <w:tabs>
          <w:tab w:val="left" w:pos="1729"/>
        </w:tabs>
        <w:ind w:right="855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точек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каждого;</w:t>
      </w:r>
    </w:p>
    <w:p>
      <w:pPr>
        <w:pStyle w:val="14"/>
        <w:numPr>
          <w:ilvl w:val="0"/>
          <w:numId w:val="123"/>
        </w:numPr>
        <w:tabs>
          <w:tab w:val="left" w:pos="1739"/>
        </w:tabs>
        <w:ind w:right="850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своё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решений;</w:t>
      </w:r>
    </w:p>
    <w:p>
      <w:pPr>
        <w:pStyle w:val="14"/>
        <w:numPr>
          <w:ilvl w:val="0"/>
          <w:numId w:val="123"/>
        </w:numPr>
        <w:tabs>
          <w:tab w:val="left" w:pos="1854"/>
        </w:tabs>
        <w:ind w:right="852" w:firstLine="6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ролей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в учебной игре;</w:t>
      </w:r>
    </w:p>
    <w:p>
      <w:pPr>
        <w:pStyle w:val="14"/>
        <w:numPr>
          <w:ilvl w:val="0"/>
          <w:numId w:val="123"/>
        </w:numPr>
        <w:tabs>
          <w:tab w:val="left" w:pos="1751"/>
        </w:tabs>
        <w:ind w:right="84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>
      <w:pPr>
        <w:ind w:left="158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14"/>
        <w:numPr>
          <w:ilvl w:val="0"/>
          <w:numId w:val="123"/>
        </w:numPr>
        <w:tabs>
          <w:tab w:val="left" w:pos="1865"/>
          <w:tab w:val="left" w:pos="1866"/>
          <w:tab w:val="left" w:pos="3129"/>
          <w:tab w:val="left" w:pos="8174"/>
          <w:tab w:val="left" w:pos="9709"/>
        </w:tabs>
        <w:ind w:right="851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</w:r>
      <w:r>
        <w:rPr>
          <w:sz w:val="24"/>
        </w:rPr>
        <w:t xml:space="preserve">разные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мнения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интересы,  </w:t>
      </w:r>
      <w:r>
        <w:rPr>
          <w:spacing w:val="16"/>
          <w:sz w:val="24"/>
        </w:rPr>
        <w:t xml:space="preserve"> </w:t>
      </w:r>
      <w:r>
        <w:rPr>
          <w:sz w:val="24"/>
        </w:rPr>
        <w:t>обосновывать</w:t>
      </w:r>
      <w:r>
        <w:rPr>
          <w:sz w:val="24"/>
        </w:rPr>
        <w:tab/>
      </w:r>
      <w:r>
        <w:rPr>
          <w:sz w:val="24"/>
        </w:rPr>
        <w:t>собственную</w:t>
      </w:r>
      <w:r>
        <w:rPr>
          <w:sz w:val="24"/>
        </w:rPr>
        <w:tab/>
      </w:r>
      <w:r>
        <w:rPr>
          <w:sz w:val="24"/>
        </w:rPr>
        <w:t>позицию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решений;</w:t>
      </w:r>
    </w:p>
    <w:p>
      <w:pPr>
        <w:pStyle w:val="14"/>
        <w:numPr>
          <w:ilvl w:val="0"/>
          <w:numId w:val="123"/>
        </w:numPr>
        <w:tabs>
          <w:tab w:val="left" w:pos="1779"/>
        </w:tabs>
        <w:ind w:right="848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партнёрам.</w:t>
      </w:r>
    </w:p>
    <w:p>
      <w:pPr>
        <w:ind w:left="1582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грамотность»</w:t>
      </w:r>
    </w:p>
    <w:p>
      <w:pPr>
        <w:ind w:left="158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>
      <w:pPr>
        <w:pStyle w:val="14"/>
        <w:numPr>
          <w:ilvl w:val="0"/>
          <w:numId w:val="123"/>
        </w:numPr>
        <w:tabs>
          <w:tab w:val="left" w:pos="1801"/>
        </w:tabs>
        <w:ind w:right="850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(обмен,</w:t>
      </w:r>
      <w:r>
        <w:rPr>
          <w:spacing w:val="1"/>
          <w:sz w:val="24"/>
        </w:rPr>
        <w:t xml:space="preserve"> </w:t>
      </w:r>
      <w:r>
        <w:rPr>
          <w:sz w:val="24"/>
        </w:rPr>
        <w:t>бартер,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продажа,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 виды денег, доходы семьи, потребности, благо, расходы семьи, семейный 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 семейного бюджета, пособия, банк, сбережения, вклад, кредит, долги, валюта); •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товарами;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/>
        <w:ind w:left="172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обмене;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>
      <w:pPr>
        <w:pStyle w:val="14"/>
        <w:numPr>
          <w:ilvl w:val="0"/>
          <w:numId w:val="123"/>
        </w:numPr>
        <w:tabs>
          <w:tab w:val="left" w:pos="1736"/>
        </w:tabs>
        <w:ind w:right="843" w:firstLine="0"/>
        <w:rPr>
          <w:sz w:val="24"/>
        </w:rPr>
      </w:pPr>
      <w:r>
        <w:rPr>
          <w:sz w:val="24"/>
        </w:rPr>
        <w:t>объяснять на простых примерах, что деньги — средство обмена, а не благо; -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зарабатываются трудом;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платёжного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терминала;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23"/>
        </w:numPr>
        <w:tabs>
          <w:tab w:val="left" w:pos="1837"/>
        </w:tabs>
        <w:ind w:left="1836" w:hanging="25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20"/>
          <w:sz w:val="24"/>
        </w:rPr>
        <w:t xml:space="preserve"> </w:t>
      </w:r>
      <w:r>
        <w:rPr>
          <w:sz w:val="24"/>
        </w:rPr>
        <w:t>-•</w:t>
      </w:r>
      <w:r>
        <w:rPr>
          <w:spacing w:val="111"/>
          <w:sz w:val="24"/>
        </w:rPr>
        <w:t xml:space="preserve"> </w:t>
      </w:r>
      <w:r>
        <w:rPr>
          <w:sz w:val="24"/>
        </w:rPr>
        <w:t>различать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jc w:val="left"/>
      </w:pPr>
      <w:r>
        <w:t>планируемые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непредвиденные</w:t>
      </w:r>
      <w:r>
        <w:rPr>
          <w:spacing w:val="-4"/>
        </w:rPr>
        <w:t xml:space="preserve"> </w:t>
      </w:r>
      <w:r>
        <w:t>расходы;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/>
        <w:ind w:left="172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кредиты;</w:t>
      </w:r>
    </w:p>
    <w:p>
      <w:pPr>
        <w:pStyle w:val="14"/>
        <w:numPr>
          <w:ilvl w:val="0"/>
          <w:numId w:val="123"/>
        </w:numPr>
        <w:tabs>
          <w:tab w:val="left" w:pos="1823"/>
        </w:tabs>
        <w:ind w:right="853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7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38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валют.</w:t>
      </w:r>
    </w:p>
    <w:p>
      <w:pPr>
        <w:ind w:left="1582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>
      <w:pPr>
        <w:pStyle w:val="14"/>
        <w:numPr>
          <w:ilvl w:val="0"/>
          <w:numId w:val="123"/>
        </w:numPr>
        <w:tabs>
          <w:tab w:val="left" w:pos="1729"/>
        </w:tabs>
        <w:ind w:right="85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>
      <w:pPr>
        <w:pStyle w:val="14"/>
        <w:numPr>
          <w:ilvl w:val="0"/>
          <w:numId w:val="123"/>
        </w:numPr>
        <w:tabs>
          <w:tab w:val="left" w:pos="1796"/>
        </w:tabs>
        <w:ind w:left="1795" w:hanging="2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0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7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7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5"/>
          <w:sz w:val="24"/>
        </w:rPr>
        <w:t xml:space="preserve"> </w:t>
      </w:r>
      <w:r>
        <w:rPr>
          <w:sz w:val="24"/>
        </w:rPr>
        <w:t>связи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слова</w:t>
      </w:r>
      <w:r>
        <w:rPr>
          <w:spacing w:val="69"/>
          <w:sz w:val="24"/>
        </w:rPr>
        <w:t xml:space="preserve"> </w:t>
      </w:r>
      <w:r>
        <w:rPr>
          <w:sz w:val="24"/>
        </w:rPr>
        <w:t>(«…и…»,</w:t>
      </w:r>
    </w:p>
    <w:p>
      <w:pPr>
        <w:pStyle w:val="9"/>
        <w:jc w:val="left"/>
      </w:pPr>
      <w:r>
        <w:t>«если…</w:t>
      </w:r>
      <w:r>
        <w:rPr>
          <w:spacing w:val="-3"/>
        </w:rPr>
        <w:t xml:space="preserve"> </w:t>
      </w:r>
      <w:r>
        <w:t>то…»,</w:t>
      </w:r>
      <w:r>
        <w:rPr>
          <w:spacing w:val="1"/>
        </w:rPr>
        <w:t xml:space="preserve"> </w:t>
      </w:r>
      <w:r>
        <w:t>«верно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неверно);</w:t>
      </w:r>
    </w:p>
    <w:p>
      <w:pPr>
        <w:pStyle w:val="14"/>
        <w:numPr>
          <w:ilvl w:val="0"/>
          <w:numId w:val="123"/>
        </w:numPr>
        <w:tabs>
          <w:tab w:val="left" w:pos="1758"/>
        </w:tabs>
        <w:ind w:right="849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мини-исследований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14"/>
        <w:numPr>
          <w:ilvl w:val="0"/>
          <w:numId w:val="123"/>
        </w:numPr>
        <w:tabs>
          <w:tab w:val="left" w:pos="1729"/>
        </w:tabs>
        <w:ind w:right="853" w:firstLine="0"/>
        <w:rPr>
          <w:sz w:val="24"/>
        </w:rPr>
      </w:pPr>
      <w:r>
        <w:rPr>
          <w:sz w:val="24"/>
        </w:rPr>
        <w:t>осуществлять под руководством учителя элементарную проектную и 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в малых группах: выявлять практическую проблему, разрабатывать 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искать пути его реализации, воплощать его, демонстрировать готовый продукт (расчёты,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план);</w:t>
      </w:r>
    </w:p>
    <w:p>
      <w:pPr>
        <w:pStyle w:val="14"/>
        <w:numPr>
          <w:ilvl w:val="0"/>
          <w:numId w:val="123"/>
        </w:numPr>
        <w:tabs>
          <w:tab w:val="left" w:pos="1818"/>
        </w:tabs>
        <w:ind w:right="85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диаграмма);</w:t>
      </w:r>
    </w:p>
    <w:p>
      <w:pPr>
        <w:pStyle w:val="14"/>
        <w:numPr>
          <w:ilvl w:val="0"/>
          <w:numId w:val="123"/>
        </w:numPr>
        <w:tabs>
          <w:tab w:val="left" w:pos="1789"/>
        </w:tabs>
        <w:spacing w:before="1"/>
        <w:ind w:right="85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14"/>
        <w:numPr>
          <w:ilvl w:val="0"/>
          <w:numId w:val="123"/>
        </w:numPr>
        <w:tabs>
          <w:tab w:val="left" w:pos="1765"/>
        </w:tabs>
        <w:ind w:right="852" w:firstLine="0"/>
        <w:rPr>
          <w:sz w:val="24"/>
        </w:rPr>
      </w:pPr>
      <w:r>
        <w:rPr>
          <w:sz w:val="24"/>
        </w:rPr>
        <w:t>объяснять суть финансовой информации, сравнивать и обобщать данные о финансах,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9"/>
      </w:pPr>
      <w:r>
        <w:t>Результат</w:t>
      </w:r>
      <w:r>
        <w:rPr>
          <w:spacing w:val="-2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обучения:</w:t>
      </w:r>
    </w:p>
    <w:p>
      <w:pPr>
        <w:pStyle w:val="9"/>
        <w:spacing w:before="4"/>
        <w:ind w:left="0"/>
        <w:jc w:val="left"/>
      </w:pPr>
    </w:p>
    <w:p>
      <w:pPr>
        <w:pStyle w:val="3"/>
        <w:jc w:val="both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</w:t>
      </w:r>
      <w:r>
        <w:t>: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/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экономика;</w:t>
      </w:r>
    </w:p>
    <w:p>
      <w:pPr>
        <w:pStyle w:val="14"/>
        <w:numPr>
          <w:ilvl w:val="0"/>
          <w:numId w:val="123"/>
        </w:numPr>
        <w:tabs>
          <w:tab w:val="left" w:pos="1775"/>
        </w:tabs>
        <w:ind w:left="1774" w:hanging="193"/>
        <w:jc w:val="left"/>
        <w:rPr>
          <w:sz w:val="24"/>
        </w:rPr>
      </w:pPr>
      <w:r>
        <w:rPr>
          <w:sz w:val="24"/>
        </w:rPr>
        <w:t>что</w:t>
      </w:r>
      <w:r>
        <w:rPr>
          <w:spacing w:val="49"/>
          <w:sz w:val="24"/>
        </w:rPr>
        <w:t xml:space="preserve"> </w:t>
      </w:r>
      <w:r>
        <w:rPr>
          <w:sz w:val="24"/>
        </w:rPr>
        <w:t>такое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удовлетворения;</w:t>
      </w:r>
    </w:p>
    <w:p>
      <w:pPr>
        <w:pStyle w:val="14"/>
        <w:numPr>
          <w:ilvl w:val="0"/>
          <w:numId w:val="123"/>
        </w:numPr>
        <w:tabs>
          <w:tab w:val="left" w:pos="2078"/>
          <w:tab w:val="left" w:pos="2079"/>
          <w:tab w:val="left" w:pos="3331"/>
          <w:tab w:val="left" w:pos="4544"/>
          <w:tab w:val="left" w:pos="5093"/>
          <w:tab w:val="left" w:pos="6130"/>
          <w:tab w:val="left" w:pos="6891"/>
          <w:tab w:val="left" w:pos="8490"/>
          <w:tab w:val="left" w:pos="9630"/>
          <w:tab w:val="left" w:pos="10180"/>
        </w:tabs>
        <w:ind w:left="2078" w:hanging="497"/>
        <w:jc w:val="left"/>
        <w:rPr>
          <w:sz w:val="24"/>
        </w:rPr>
      </w:pPr>
      <w:r>
        <w:rPr>
          <w:sz w:val="24"/>
        </w:rPr>
        <w:t>отличия</w:t>
      </w:r>
      <w:r>
        <w:rPr>
          <w:sz w:val="24"/>
        </w:rPr>
        <w:tab/>
      </w:r>
      <w:r>
        <w:rPr>
          <w:sz w:val="24"/>
        </w:rPr>
        <w:t>товаров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услуг,</w:t>
      </w:r>
      <w:r>
        <w:rPr>
          <w:sz w:val="24"/>
        </w:rPr>
        <w:tab/>
      </w:r>
      <w:r>
        <w:rPr>
          <w:sz w:val="24"/>
        </w:rPr>
        <w:t>кто</w:t>
      </w:r>
      <w:r>
        <w:rPr>
          <w:sz w:val="24"/>
        </w:rPr>
        <w:tab/>
      </w:r>
      <w:r>
        <w:rPr>
          <w:sz w:val="24"/>
        </w:rPr>
        <w:t>производит</w:t>
      </w:r>
      <w:r>
        <w:rPr>
          <w:sz w:val="24"/>
        </w:rPr>
        <w:tab/>
      </w:r>
      <w:r>
        <w:rPr>
          <w:sz w:val="24"/>
        </w:rPr>
        <w:t>товары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услуги;</w:t>
      </w:r>
    </w:p>
    <w:p>
      <w:pPr>
        <w:pStyle w:val="14"/>
        <w:numPr>
          <w:ilvl w:val="0"/>
          <w:numId w:val="123"/>
        </w:numPr>
        <w:tabs>
          <w:tab w:val="left" w:pos="1891"/>
          <w:tab w:val="left" w:pos="1892"/>
          <w:tab w:val="left" w:pos="2474"/>
          <w:tab w:val="left" w:pos="3149"/>
          <w:tab w:val="left" w:pos="4028"/>
          <w:tab w:val="left" w:pos="5144"/>
          <w:tab w:val="left" w:pos="5844"/>
          <w:tab w:val="left" w:pos="6956"/>
          <w:tab w:val="left" w:pos="7299"/>
          <w:tab w:val="left" w:pos="8919"/>
          <w:tab w:val="left" w:pos="9947"/>
          <w:tab w:val="left" w:pos="10309"/>
        </w:tabs>
        <w:ind w:left="1891" w:hanging="31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чего</w:t>
      </w:r>
      <w:r>
        <w:rPr>
          <w:sz w:val="24"/>
        </w:rPr>
        <w:tab/>
      </w:r>
      <w:r>
        <w:rPr>
          <w:sz w:val="24"/>
        </w:rPr>
        <w:t>нужна</w:t>
      </w:r>
      <w:r>
        <w:rPr>
          <w:sz w:val="24"/>
        </w:rPr>
        <w:tab/>
      </w:r>
      <w:r>
        <w:rPr>
          <w:sz w:val="24"/>
        </w:rPr>
        <w:t>реклама,</w:t>
      </w:r>
      <w:r>
        <w:rPr>
          <w:sz w:val="24"/>
        </w:rPr>
        <w:tab/>
      </w:r>
      <w:r>
        <w:rPr>
          <w:sz w:val="24"/>
        </w:rPr>
        <w:t>роль</w:t>
      </w:r>
      <w:r>
        <w:rPr>
          <w:sz w:val="24"/>
        </w:rPr>
        <w:tab/>
      </w:r>
      <w:r>
        <w:rPr>
          <w:sz w:val="24"/>
        </w:rPr>
        <w:t>рекламы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продвижении</w:t>
      </w:r>
      <w:r>
        <w:rPr>
          <w:sz w:val="24"/>
        </w:rPr>
        <w:tab/>
      </w:r>
      <w:r>
        <w:rPr>
          <w:sz w:val="24"/>
        </w:rPr>
        <w:t>товаров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услуг;</w:t>
      </w:r>
    </w:p>
    <w:p>
      <w:pPr>
        <w:pStyle w:val="14"/>
        <w:numPr>
          <w:ilvl w:val="0"/>
          <w:numId w:val="123"/>
        </w:numPr>
        <w:tabs>
          <w:tab w:val="left" w:pos="1770"/>
        </w:tabs>
        <w:ind w:right="847" w:firstLine="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такое</w:t>
      </w:r>
      <w:r>
        <w:rPr>
          <w:spacing w:val="45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4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48"/>
          <w:sz w:val="24"/>
        </w:rPr>
        <w:t xml:space="preserve"> </w:t>
      </w:r>
      <w:r>
        <w:rPr>
          <w:sz w:val="24"/>
        </w:rPr>
        <w:t>старинные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современные,</w:t>
      </w:r>
      <w:r>
        <w:rPr>
          <w:spacing w:val="47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 w:right="79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маркетинг.</w:t>
      </w:r>
    </w:p>
    <w:p>
      <w:pPr>
        <w:ind w:left="1582" w:right="7920"/>
        <w:rPr>
          <w:sz w:val="24"/>
        </w:rPr>
      </w:pP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>
      <w:pPr>
        <w:pStyle w:val="9"/>
        <w:ind w:left="0"/>
        <w:jc w:val="left"/>
      </w:pPr>
    </w:p>
    <w:p>
      <w:pPr>
        <w:pStyle w:val="14"/>
        <w:numPr>
          <w:ilvl w:val="0"/>
          <w:numId w:val="123"/>
        </w:numPr>
        <w:tabs>
          <w:tab w:val="left" w:pos="1799"/>
        </w:tabs>
        <w:ind w:left="1798" w:hanging="21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общие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7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7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4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удовлетворения;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>
      <w:pPr>
        <w:pStyle w:val="14"/>
        <w:numPr>
          <w:ilvl w:val="0"/>
          <w:numId w:val="123"/>
        </w:numPr>
        <w:tabs>
          <w:tab w:val="left" w:pos="2093"/>
          <w:tab w:val="left" w:pos="2094"/>
          <w:tab w:val="left" w:pos="4426"/>
          <w:tab w:val="left" w:pos="5960"/>
          <w:tab w:val="left" w:pos="6639"/>
          <w:tab w:val="left" w:pos="8516"/>
          <w:tab w:val="left" w:pos="9743"/>
          <w:tab w:val="left" w:pos="10309"/>
        </w:tabs>
        <w:ind w:left="2093" w:hanging="51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</w:r>
      <w:r>
        <w:rPr>
          <w:sz w:val="24"/>
        </w:rPr>
        <w:t>профессии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изготовлению</w:t>
      </w:r>
      <w:r>
        <w:rPr>
          <w:sz w:val="24"/>
        </w:rPr>
        <w:tab/>
      </w:r>
      <w:r>
        <w:rPr>
          <w:sz w:val="24"/>
        </w:rPr>
        <w:t>товаров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услуг;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right="6972" w:firstLine="0"/>
        <w:jc w:val="left"/>
        <w:rPr>
          <w:sz w:val="24"/>
        </w:rPr>
      </w:pPr>
      <w:r>
        <w:rPr>
          <w:sz w:val="24"/>
        </w:rPr>
        <w:t>определять цену товара.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2-го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</w:p>
    <w:p>
      <w:pPr>
        <w:pStyle w:val="9"/>
        <w:ind w:left="0"/>
        <w:jc w:val="left"/>
      </w:pPr>
    </w:p>
    <w:p>
      <w:pPr>
        <w:pStyle w:val="9"/>
        <w:spacing w:before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</w:t>
      </w:r>
      <w:r>
        <w:t>:</w:t>
      </w:r>
    </w:p>
    <w:p>
      <w:pPr>
        <w:pStyle w:val="9"/>
        <w:spacing w:before="11"/>
        <w:ind w:left="0"/>
        <w:jc w:val="left"/>
        <w:rPr>
          <w:sz w:val="23"/>
        </w:rPr>
      </w:pP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торговли;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складывается выручка,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цен;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себестоимость; 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себестоимость;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 издержки;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посредники;</w:t>
      </w:r>
      <w:r>
        <w:rPr>
          <w:spacing w:val="-2"/>
          <w:sz w:val="24"/>
        </w:rPr>
        <w:t xml:space="preserve"> </w:t>
      </w: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посредника;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нужен график;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аренда;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3"/>
        </w:numPr>
        <w:tabs>
          <w:tab w:val="left" w:pos="1722"/>
        </w:tabs>
        <w:spacing w:before="66"/>
        <w:ind w:left="1721"/>
        <w:jc w:val="left"/>
        <w:rPr>
          <w:sz w:val="24"/>
        </w:rPr>
      </w:pPr>
      <w:r>
        <w:rPr>
          <w:sz w:val="24"/>
        </w:rPr>
        <w:t>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банков;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вкладов.</w:t>
      </w:r>
    </w:p>
    <w:p>
      <w:pPr>
        <w:spacing w:before="5" w:line="274" w:lineRule="exact"/>
        <w:ind w:left="1582"/>
        <w:rPr>
          <w:b/>
          <w:sz w:val="24"/>
        </w:rPr>
      </w:pPr>
      <w:r>
        <w:rPr>
          <w:b/>
          <w:sz w:val="24"/>
        </w:rPr>
        <w:t xml:space="preserve">Должны </w:t>
      </w:r>
      <w:r>
        <w:rPr>
          <w:b/>
          <w:i/>
          <w:sz w:val="24"/>
        </w:rPr>
        <w:t>уметь</w:t>
      </w:r>
      <w:r>
        <w:rPr>
          <w:b/>
          <w:sz w:val="24"/>
        </w:rPr>
        <w:t>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4" w:lineRule="exact"/>
        <w:ind w:left="1721"/>
        <w:jc w:val="left"/>
        <w:rPr>
          <w:sz w:val="24"/>
        </w:rPr>
      </w:pPr>
      <w:r>
        <w:rPr>
          <w:sz w:val="24"/>
        </w:rPr>
        <w:t>определять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формулам, чему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 доход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прибыль;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 доходов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 расходов;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фальшивых;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right="5623" w:firstLine="0"/>
        <w:jc w:val="left"/>
        <w:rPr>
          <w:sz w:val="24"/>
        </w:rPr>
      </w:pPr>
      <w:r>
        <w:rPr>
          <w:sz w:val="24"/>
        </w:rPr>
        <w:t>решать простейшие экономические задачи.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3-го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обучения:</w:t>
      </w:r>
    </w:p>
    <w:p>
      <w:pPr>
        <w:pStyle w:val="9"/>
        <w:spacing w:before="5"/>
        <w:ind w:left="0"/>
        <w:jc w:val="left"/>
      </w:pPr>
    </w:p>
    <w:p>
      <w:pPr>
        <w:pStyle w:val="3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знать:</w:t>
      </w:r>
    </w:p>
    <w:p>
      <w:pPr>
        <w:pStyle w:val="9"/>
        <w:spacing w:before="6"/>
        <w:ind w:left="0"/>
        <w:jc w:val="left"/>
        <w:rPr>
          <w:b/>
          <w:i/>
          <w:sz w:val="23"/>
        </w:rPr>
      </w:pP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/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конкуренция, ее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>
      <w:pPr>
        <w:pStyle w:val="14"/>
        <w:numPr>
          <w:ilvl w:val="0"/>
          <w:numId w:val="123"/>
        </w:numPr>
        <w:tabs>
          <w:tab w:val="left" w:pos="1922"/>
          <w:tab w:val="left" w:pos="1923"/>
          <w:tab w:val="left" w:pos="2525"/>
          <w:tab w:val="left" w:pos="3852"/>
          <w:tab w:val="left" w:pos="5280"/>
          <w:tab w:val="left" w:pos="6286"/>
          <w:tab w:val="left" w:pos="7642"/>
          <w:tab w:val="left" w:pos="8533"/>
          <w:tab w:val="left" w:pos="9954"/>
        </w:tabs>
        <w:ind w:right="844" w:firstLine="0"/>
        <w:jc w:val="left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>появились</w:t>
      </w:r>
      <w:r>
        <w:rPr>
          <w:sz w:val="24"/>
        </w:rPr>
        <w:tab/>
      </w:r>
      <w:r>
        <w:rPr>
          <w:sz w:val="24"/>
        </w:rPr>
        <w:t>профессии;</w:t>
      </w:r>
      <w:r>
        <w:rPr>
          <w:sz w:val="24"/>
        </w:rPr>
        <w:tab/>
      </w:r>
      <w:r>
        <w:rPr>
          <w:sz w:val="24"/>
        </w:rPr>
        <w:t>почему</w:t>
      </w:r>
      <w:r>
        <w:rPr>
          <w:sz w:val="24"/>
        </w:rPr>
        <w:tab/>
      </w:r>
      <w:r>
        <w:rPr>
          <w:sz w:val="24"/>
        </w:rPr>
        <w:t>возникают</w:t>
      </w:r>
      <w:r>
        <w:rPr>
          <w:sz w:val="24"/>
        </w:rPr>
        <w:tab/>
      </w:r>
      <w:r>
        <w:rPr>
          <w:sz w:val="24"/>
        </w:rPr>
        <w:t>новые</w:t>
      </w:r>
      <w:r>
        <w:rPr>
          <w:sz w:val="24"/>
        </w:rPr>
        <w:tab/>
      </w:r>
      <w:r>
        <w:rPr>
          <w:sz w:val="24"/>
        </w:rPr>
        <w:t>профессии,</w:t>
      </w:r>
      <w:r>
        <w:rPr>
          <w:sz w:val="24"/>
        </w:rPr>
        <w:tab/>
      </w:r>
      <w:r>
        <w:rPr>
          <w:spacing w:val="-1"/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налоги,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налогов, кто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собирает налоги.</w:t>
      </w:r>
    </w:p>
    <w:p>
      <w:pPr>
        <w:spacing w:before="5"/>
        <w:ind w:left="1582"/>
        <w:rPr>
          <w:b/>
          <w:i/>
          <w:sz w:val="24"/>
        </w:rPr>
      </w:pPr>
      <w:r>
        <w:rPr>
          <w:b/>
          <w:sz w:val="24"/>
        </w:rPr>
        <w:t xml:space="preserve">Должны </w:t>
      </w:r>
      <w:r>
        <w:rPr>
          <w:b/>
          <w:i/>
          <w:sz w:val="24"/>
        </w:rPr>
        <w:t>уметь:</w:t>
      </w:r>
    </w:p>
    <w:p>
      <w:pPr>
        <w:pStyle w:val="9"/>
        <w:spacing w:before="7"/>
        <w:ind w:left="0"/>
        <w:jc w:val="left"/>
        <w:rPr>
          <w:b/>
          <w:i/>
          <w:sz w:val="23"/>
        </w:rPr>
      </w:pP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некачественный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товар,</w:t>
      </w:r>
    </w:p>
    <w:p>
      <w:pPr>
        <w:pStyle w:val="9"/>
        <w:ind w:left="0"/>
        <w:jc w:val="left"/>
      </w:pP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экономики,</w:t>
      </w:r>
    </w:p>
    <w:p>
      <w:pPr>
        <w:pStyle w:val="9"/>
        <w:ind w:left="0"/>
        <w:jc w:val="left"/>
      </w:pP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</w:p>
    <w:p>
      <w:pPr>
        <w:pStyle w:val="9"/>
        <w:ind w:left="0"/>
        <w:jc w:val="left"/>
      </w:pP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9"/>
        <w:ind w:left="0"/>
        <w:jc w:val="left"/>
      </w:pPr>
    </w:p>
    <w:p>
      <w:pPr>
        <w:pStyle w:val="14"/>
        <w:numPr>
          <w:ilvl w:val="0"/>
          <w:numId w:val="123"/>
        </w:numPr>
        <w:tabs>
          <w:tab w:val="left" w:pos="1722"/>
        </w:tabs>
        <w:spacing w:line="242" w:lineRule="auto"/>
        <w:ind w:right="4326" w:firstLine="0"/>
        <w:jc w:val="left"/>
        <w:rPr>
          <w:sz w:val="24"/>
        </w:rPr>
      </w:pPr>
      <w:r>
        <w:rPr>
          <w:sz w:val="24"/>
        </w:rPr>
        <w:t>решать задачи на нахождение прибыли, выручки, цены.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4-го года обучения:</w:t>
      </w:r>
    </w:p>
    <w:p>
      <w:pPr>
        <w:pStyle w:val="3"/>
        <w:spacing w:before="43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4-го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i/>
        </w:rPr>
        <w:t>знать: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38"/>
        <w:ind w:left="1762" w:hanging="18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 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 удовлетворить;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3"/>
        <w:ind w:left="1762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 «источники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доходов»;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 w:line="278" w:lineRule="auto"/>
        <w:ind w:right="1206" w:firstLine="0"/>
        <w:jc w:val="left"/>
        <w:rPr>
          <w:sz w:val="24"/>
        </w:rPr>
      </w:pPr>
      <w:r>
        <w:rPr>
          <w:sz w:val="24"/>
        </w:rPr>
        <w:t>что такое «собственность», «себестоимость», «выручка», «товар», «цена», «зарплата»</w:t>
      </w:r>
      <w:r>
        <w:rPr>
          <w:spacing w:val="-57"/>
          <w:sz w:val="24"/>
        </w:rPr>
        <w:t xml:space="preserve"> </w:t>
      </w:r>
      <w:r>
        <w:rPr>
          <w:sz w:val="24"/>
        </w:rPr>
        <w:t>идругие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line="272" w:lineRule="exact"/>
        <w:ind w:left="1762" w:hanging="181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покупателя;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0"/>
        <w:ind w:left="1762" w:hanging="181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 удовлетворении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2"/>
        <w:ind w:left="1762" w:hanging="18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удовлетворении потребностей людей.</w:t>
      </w:r>
    </w:p>
    <w:p>
      <w:pPr>
        <w:spacing w:before="48"/>
        <w:ind w:left="1582"/>
        <w:rPr>
          <w:b/>
          <w:i/>
          <w:sz w:val="24"/>
        </w:rPr>
      </w:pPr>
      <w:r>
        <w:rPr>
          <w:b/>
          <w:sz w:val="24"/>
        </w:rPr>
        <w:t>Учащиеся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уметь: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36"/>
        <w:ind w:left="1762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выделять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 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3"/>
        <w:ind w:left="1762" w:hanging="18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0"/>
        <w:ind w:left="1762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доходов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1"/>
        <w:ind w:left="1762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 удовлетворении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4"/>
        </w:numPr>
        <w:tabs>
          <w:tab w:val="left" w:pos="1763"/>
        </w:tabs>
        <w:spacing w:before="68"/>
        <w:ind w:left="1762" w:hanging="181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магазине;</w:t>
      </w:r>
    </w:p>
    <w:p>
      <w:pPr>
        <w:pStyle w:val="14"/>
        <w:numPr>
          <w:ilvl w:val="0"/>
          <w:numId w:val="124"/>
        </w:numPr>
        <w:tabs>
          <w:tab w:val="left" w:pos="1763"/>
        </w:tabs>
        <w:spacing w:before="44"/>
        <w:ind w:left="1762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>
      <w:pPr>
        <w:pStyle w:val="9"/>
        <w:spacing w:before="3"/>
        <w:ind w:left="0"/>
        <w:jc w:val="left"/>
        <w:rPr>
          <w:sz w:val="31"/>
        </w:rPr>
      </w:pPr>
    </w:p>
    <w:p>
      <w:pPr>
        <w:pStyle w:val="3"/>
        <w:spacing w:before="1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>
      <w:pPr>
        <w:pStyle w:val="4"/>
        <w:spacing w:before="0"/>
        <w:ind w:left="1582"/>
        <w:jc w:val="left"/>
      </w:pPr>
      <w:r>
        <w:t>1класс</w:t>
      </w:r>
    </w:p>
    <w:p>
      <w:pPr>
        <w:pStyle w:val="9"/>
        <w:ind w:right="844"/>
      </w:pPr>
      <w:r>
        <w:rPr>
          <w:color w:val="111115"/>
        </w:rPr>
        <w:t>Темы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планирования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повторяются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каждом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классе,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содержание</w:t>
      </w:r>
      <w:r>
        <w:rPr>
          <w:color w:val="111115"/>
          <w:spacing w:val="61"/>
        </w:rPr>
        <w:t xml:space="preserve"> </w:t>
      </w:r>
      <w:r>
        <w:rPr>
          <w:color w:val="111115"/>
        </w:rPr>
        <w:t>программы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расширяется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усложняется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годам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обучения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учетом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индивидуальных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типологических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особенностей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психофизического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развития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индивидуальных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возможностей,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обучающихся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ТНР.</w:t>
      </w:r>
    </w:p>
    <w:p>
      <w:pPr>
        <w:pStyle w:val="9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экономику</w:t>
      </w:r>
      <w:r>
        <w:rPr>
          <w:spacing w:val="-5"/>
        </w:rPr>
        <w:t xml:space="preserve"> </w:t>
      </w:r>
      <w:r>
        <w:rPr>
          <w:i/>
        </w:rPr>
        <w:t>(1</w:t>
      </w:r>
      <w:r>
        <w:rPr>
          <w:i/>
          <w:spacing w:val="-2"/>
        </w:rPr>
        <w:t xml:space="preserve"> </w:t>
      </w:r>
      <w:r>
        <w:rPr>
          <w:i/>
        </w:rPr>
        <w:t>час)</w:t>
      </w:r>
    </w:p>
    <w:p>
      <w:pPr>
        <w:pStyle w:val="9"/>
        <w:ind w:right="985"/>
        <w:jc w:val="left"/>
        <w:rPr>
          <w:i/>
        </w:rPr>
      </w:pPr>
      <w:r>
        <w:t>Введение в экономику. Знакомство с понятием «экономика». Для чего нужна экономика?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Потребности</w:t>
      </w:r>
      <w:r>
        <w:rPr>
          <w:spacing w:val="5"/>
        </w:rPr>
        <w:t xml:space="preserve"> </w:t>
      </w:r>
      <w:r>
        <w:rPr>
          <w:i/>
        </w:rPr>
        <w:t>(2</w:t>
      </w:r>
      <w:r>
        <w:rPr>
          <w:i/>
          <w:spacing w:val="2"/>
        </w:rPr>
        <w:t xml:space="preserve"> </w:t>
      </w:r>
      <w:r>
        <w:rPr>
          <w:i/>
        </w:rPr>
        <w:t>часа)</w:t>
      </w:r>
    </w:p>
    <w:p>
      <w:pPr>
        <w:pStyle w:val="9"/>
        <w:ind w:right="3170"/>
        <w:jc w:val="left"/>
        <w:rPr>
          <w:i/>
        </w:rPr>
      </w:pPr>
      <w:r>
        <w:t>Потребности. Что такое «потребность». Какие бывают потребности.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 xml:space="preserve">удовлетворения потребностей </w:t>
      </w:r>
      <w:r>
        <w:rPr>
          <w:i/>
        </w:rPr>
        <w:t>(6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>
      <w:pPr>
        <w:pStyle w:val="9"/>
        <w:ind w:right="843"/>
        <w:jc w:val="left"/>
      </w:pPr>
      <w:r>
        <w:t>Источники</w:t>
      </w:r>
      <w:r>
        <w:rPr>
          <w:spacing w:val="9"/>
        </w:rPr>
        <w:t xml:space="preserve"> </w:t>
      </w:r>
      <w:r>
        <w:t>удовлетворения</w:t>
      </w:r>
      <w:r>
        <w:rPr>
          <w:spacing w:val="7"/>
        </w:rPr>
        <w:t xml:space="preserve"> </w:t>
      </w:r>
      <w:r>
        <w:t>потребностей.</w:t>
      </w:r>
      <w:r>
        <w:rPr>
          <w:spacing w:val="9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нельзя</w:t>
      </w:r>
      <w:r>
        <w:rPr>
          <w:spacing w:val="10"/>
        </w:rPr>
        <w:t xml:space="preserve"> </w:t>
      </w:r>
      <w:r>
        <w:t>удовлетворить.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потребностей. Мои</w:t>
      </w:r>
      <w:r>
        <w:rPr>
          <w:spacing w:val="1"/>
        </w:rPr>
        <w:t xml:space="preserve"> </w:t>
      </w:r>
      <w:r>
        <w:t>желания и</w:t>
      </w:r>
      <w:r>
        <w:rPr>
          <w:spacing w:val="-2"/>
        </w:rPr>
        <w:t xml:space="preserve"> </w:t>
      </w:r>
      <w:r>
        <w:t>потребности.</w:t>
      </w:r>
    </w:p>
    <w:p>
      <w:pPr>
        <w:ind w:left="1582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хозяйство </w:t>
      </w:r>
      <w:r>
        <w:rPr>
          <w:i/>
          <w:sz w:val="24"/>
        </w:rPr>
        <w:t>(4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>
      <w:pPr>
        <w:pStyle w:val="9"/>
        <w:ind w:right="842" w:firstLine="60"/>
      </w:pPr>
      <w:r>
        <w:t>Домашнее хозяйство. Распределение ролей в семье. Домашние обязанности в семье.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«доходы»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«расходы».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богатым.</w:t>
      </w:r>
      <w:r>
        <w:rPr>
          <w:spacing w:val="1"/>
        </w:rPr>
        <w:t xml:space="preserve"> </w:t>
      </w:r>
      <w:r>
        <w:t>Посчитаем</w:t>
      </w:r>
      <w:r>
        <w:rPr>
          <w:spacing w:val="1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бюджет.</w:t>
      </w:r>
    </w:p>
    <w:p>
      <w:pPr>
        <w:ind w:left="158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часов)</w:t>
      </w:r>
    </w:p>
    <w:p>
      <w:pPr>
        <w:pStyle w:val="9"/>
        <w:ind w:right="843"/>
      </w:pPr>
      <w:r>
        <w:t xml:space="preserve">Что      </w:t>
      </w:r>
      <w:r>
        <w:rPr>
          <w:spacing w:val="1"/>
        </w:rPr>
        <w:t xml:space="preserve"> </w:t>
      </w:r>
      <w:r>
        <w:t xml:space="preserve">такое      </w:t>
      </w:r>
      <w:r>
        <w:rPr>
          <w:spacing w:val="1"/>
        </w:rPr>
        <w:t xml:space="preserve"> </w:t>
      </w:r>
      <w:r>
        <w:t xml:space="preserve">«товар».      </w:t>
      </w:r>
      <w:r>
        <w:rPr>
          <w:spacing w:val="1"/>
        </w:rPr>
        <w:t xml:space="preserve"> </w:t>
      </w:r>
      <w:r>
        <w:t xml:space="preserve">Какие       </w:t>
      </w:r>
      <w:r>
        <w:rPr>
          <w:spacing w:val="1"/>
        </w:rPr>
        <w:t xml:space="preserve"> </w:t>
      </w:r>
      <w:r>
        <w:t xml:space="preserve">бывают       </w:t>
      </w:r>
      <w:r>
        <w:rPr>
          <w:spacing w:val="1"/>
        </w:rPr>
        <w:t xml:space="preserve"> </w:t>
      </w:r>
      <w:r>
        <w:t xml:space="preserve">товары.       </w:t>
      </w:r>
      <w:r>
        <w:rPr>
          <w:spacing w:val="1"/>
        </w:rPr>
        <w:t xml:space="preserve"> </w:t>
      </w:r>
      <w:r>
        <w:t xml:space="preserve">Где       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услуги. Зачем</w:t>
      </w:r>
      <w:r>
        <w:rPr>
          <w:spacing w:val="-2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реклама.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рекламы.</w:t>
      </w:r>
    </w:p>
    <w:p>
      <w:pPr>
        <w:ind w:left="164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Деньги </w:t>
      </w:r>
      <w:r>
        <w:rPr>
          <w:i/>
          <w:sz w:val="24"/>
        </w:rPr>
        <w:t>(8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часов)</w:t>
      </w:r>
    </w:p>
    <w:p>
      <w:pPr>
        <w:pStyle w:val="9"/>
        <w:ind w:right="843" w:firstLine="60"/>
      </w:pPr>
      <w:r>
        <w:t>Зачем нужны деньги. Как появились деньги. Деньги и страны. Где и как хранятся деньги.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дохода.</w:t>
      </w:r>
    </w:p>
    <w:p>
      <w:pPr>
        <w:ind w:left="164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>
      <w:pPr>
        <w:pStyle w:val="9"/>
        <w:ind w:right="844" w:firstLine="6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«маркетинг».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покупателя.</w:t>
      </w:r>
      <w:r>
        <w:rPr>
          <w:spacing w:val="-1"/>
        </w:rPr>
        <w:t xml:space="preserve"> </w:t>
      </w:r>
      <w:r>
        <w:t>Конкуренция.</w:t>
      </w:r>
    </w:p>
    <w:p>
      <w:pPr>
        <w:pStyle w:val="9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Задачи от</w:t>
      </w:r>
      <w:r>
        <w:rPr>
          <w:spacing w:val="-2"/>
        </w:rPr>
        <w:t xml:space="preserve"> </w:t>
      </w:r>
      <w:r>
        <w:t>Гнома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Эконома </w:t>
      </w:r>
      <w:r>
        <w:rPr>
          <w:i/>
        </w:rPr>
        <w:t>(2часа)</w:t>
      </w:r>
    </w:p>
    <w:p>
      <w:pPr>
        <w:pStyle w:val="9"/>
      </w:pP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экономическим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Гнома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Эконома.</w:t>
      </w:r>
    </w:p>
    <w:p>
      <w:pPr>
        <w:pStyle w:val="4"/>
        <w:spacing w:before="0" w:line="240" w:lineRule="auto"/>
        <w:ind w:left="1642"/>
      </w:pPr>
      <w:r>
        <w:t>2</w:t>
      </w:r>
      <w:r>
        <w:rPr>
          <w:spacing w:val="-1"/>
        </w:rPr>
        <w:t xml:space="preserve"> </w:t>
      </w:r>
      <w:r>
        <w:t>класс</w:t>
      </w:r>
    </w:p>
    <w:p>
      <w:pPr>
        <w:pStyle w:val="9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Бурундуком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компанией </w:t>
      </w:r>
      <w:r>
        <w:rPr>
          <w:i/>
        </w:rPr>
        <w:t>(2</w:t>
      </w:r>
      <w:r>
        <w:rPr>
          <w:i/>
          <w:spacing w:val="-2"/>
        </w:rPr>
        <w:t xml:space="preserve"> </w:t>
      </w:r>
      <w:r>
        <w:rPr>
          <w:i/>
        </w:rPr>
        <w:t>часа)</w:t>
      </w:r>
    </w:p>
    <w:p>
      <w:pPr>
        <w:pStyle w:val="9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лесными</w:t>
      </w:r>
      <w:r>
        <w:rPr>
          <w:spacing w:val="85"/>
        </w:rPr>
        <w:t xml:space="preserve"> </w:t>
      </w:r>
      <w:r>
        <w:t>героями</w:t>
      </w:r>
      <w:r>
        <w:rPr>
          <w:spacing w:val="83"/>
        </w:rPr>
        <w:t xml:space="preserve"> </w:t>
      </w:r>
      <w:r>
        <w:t>-</w:t>
      </w:r>
      <w:r>
        <w:rPr>
          <w:spacing w:val="83"/>
        </w:rPr>
        <w:t xml:space="preserve"> </w:t>
      </w:r>
      <w:r>
        <w:t>Бурундуком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компанией.</w:t>
      </w:r>
      <w:r>
        <w:rPr>
          <w:spacing w:val="83"/>
        </w:rPr>
        <w:t xml:space="preserve"> </w:t>
      </w:r>
      <w:r>
        <w:t>Вспомним</w:t>
      </w:r>
      <w:r>
        <w:rPr>
          <w:spacing w:val="84"/>
        </w:rPr>
        <w:t xml:space="preserve"> </w:t>
      </w:r>
      <w:r>
        <w:t>понятие</w:t>
      </w:r>
    </w:p>
    <w:p>
      <w:pPr>
        <w:pStyle w:val="9"/>
        <w:jc w:val="left"/>
      </w:pPr>
      <w:r>
        <w:t>«экономика»</w:t>
      </w:r>
    </w:p>
    <w:p>
      <w:pPr>
        <w:ind w:left="1582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>
      <w:pPr>
        <w:pStyle w:val="9"/>
        <w:tabs>
          <w:tab w:val="left" w:pos="3127"/>
          <w:tab w:val="left" w:pos="4306"/>
          <w:tab w:val="left" w:pos="5460"/>
          <w:tab w:val="left" w:pos="6243"/>
          <w:tab w:val="left" w:pos="6570"/>
          <w:tab w:val="left" w:pos="8430"/>
          <w:tab w:val="left" w:pos="10096"/>
          <w:tab w:val="left" w:pos="10811"/>
        </w:tabs>
        <w:ind w:right="844"/>
        <w:jc w:val="left"/>
      </w:pPr>
      <w:r>
        <w:t>Потребности</w:t>
      </w:r>
      <w:r>
        <w:tab/>
      </w:r>
      <w:r>
        <w:t>человека.</w:t>
      </w:r>
      <w:r>
        <w:tab/>
      </w:r>
      <w:r>
        <w:t>Значение</w:t>
      </w:r>
      <w:r>
        <w:tab/>
      </w:r>
      <w:r>
        <w:t>труда</w:t>
      </w:r>
      <w:r>
        <w:tab/>
      </w:r>
      <w:r>
        <w:t>в</w:t>
      </w:r>
      <w:r>
        <w:tab/>
      </w:r>
      <w:r>
        <w:t>удовлетворении</w:t>
      </w:r>
      <w:r>
        <w:tab/>
      </w:r>
      <w:r>
        <w:t>потребностей.</w:t>
      </w:r>
      <w:r>
        <w:tab/>
      </w:r>
      <w:r>
        <w:t>Труд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потребностей.</w:t>
      </w:r>
    </w:p>
    <w:p>
      <w:pPr>
        <w:ind w:left="1582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Торговля </w:t>
      </w:r>
      <w:r>
        <w:rPr>
          <w:i/>
          <w:sz w:val="24"/>
        </w:rPr>
        <w:t>(12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часов)</w:t>
      </w:r>
    </w:p>
    <w:p>
      <w:pPr>
        <w:pStyle w:val="9"/>
        <w:ind w:right="842"/>
      </w:pPr>
      <w:r>
        <w:t>Когда и где возникла торговля. Зачем современному человеку нужна торговля. Как и где</w:t>
      </w:r>
      <w:r>
        <w:rPr>
          <w:spacing w:val="1"/>
        </w:rPr>
        <w:t xml:space="preserve"> </w:t>
      </w:r>
      <w:r>
        <w:t>производятся товары. Какие бывают товары. Почему одни товары стоят дороже, а другие</w:t>
      </w:r>
      <w:r>
        <w:rPr>
          <w:spacing w:val="1"/>
        </w:rPr>
        <w:t xml:space="preserve"> </w:t>
      </w:r>
      <w:r>
        <w:t>дешевле.</w:t>
      </w:r>
    </w:p>
    <w:p>
      <w:pPr>
        <w:ind w:left="158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>
      <w:pPr>
        <w:pStyle w:val="9"/>
        <w:ind w:right="2203"/>
        <w:jc w:val="left"/>
      </w:pPr>
      <w:r>
        <w:t>Что такое «график». Какие бываю графики. Графики «доходов» и «расходов»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Деньги</w:t>
      </w:r>
      <w:r>
        <w:rPr>
          <w:spacing w:val="1"/>
        </w:rPr>
        <w:t xml:space="preserve"> </w:t>
      </w:r>
      <w:r>
        <w:t>(5 часов)</w:t>
      </w:r>
    </w:p>
    <w:p>
      <w:pPr>
        <w:pStyle w:val="9"/>
        <w:ind w:right="999"/>
        <w:jc w:val="left"/>
        <w:rPr>
          <w:i/>
        </w:rPr>
      </w:pPr>
      <w:r>
        <w:t>История</w:t>
      </w:r>
      <w:r>
        <w:rPr>
          <w:spacing w:val="19"/>
        </w:rPr>
        <w:t xml:space="preserve"> </w:t>
      </w:r>
      <w:r>
        <w:t>денег.</w:t>
      </w:r>
      <w:r>
        <w:rPr>
          <w:spacing w:val="19"/>
        </w:rPr>
        <w:t xml:space="preserve"> </w:t>
      </w:r>
      <w:r>
        <w:t>Деньги</w:t>
      </w:r>
      <w:r>
        <w:rPr>
          <w:spacing w:val="21"/>
        </w:rPr>
        <w:t xml:space="preserve"> </w:t>
      </w:r>
      <w:r>
        <w:t>бумажные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металлические.</w:t>
      </w:r>
      <w:r>
        <w:rPr>
          <w:spacing w:val="21"/>
        </w:rPr>
        <w:t xml:space="preserve"> </w:t>
      </w:r>
      <w:r>
        <w:t>Деньги</w:t>
      </w:r>
      <w:r>
        <w:rPr>
          <w:spacing w:val="21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Почему</w:t>
      </w:r>
      <w:r>
        <w:rPr>
          <w:spacing w:val="-57"/>
        </w:rPr>
        <w:t xml:space="preserve"> </w:t>
      </w:r>
      <w:r>
        <w:t>каждый народ имеет свои деньги. Что изображено на деньгах. Защита денег от подделки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Занимательная</w:t>
      </w:r>
      <w:r>
        <w:rPr>
          <w:spacing w:val="1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rPr>
          <w:i/>
        </w:rPr>
        <w:t>(5 часов)</w:t>
      </w:r>
    </w:p>
    <w:p>
      <w:pPr>
        <w:pStyle w:val="9"/>
        <w:ind w:right="843"/>
      </w:pPr>
      <w:r>
        <w:t>Занимательная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ребусы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Бурундука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компании. Экономика и русский язык. Экономика и окружающий мир. Взаимодействие</w:t>
      </w:r>
      <w:r>
        <w:rPr>
          <w:spacing w:val="1"/>
        </w:rPr>
        <w:t xml:space="preserve"> </w:t>
      </w:r>
      <w:r>
        <w:t>экономики 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науками</w:t>
      </w:r>
    </w:p>
    <w:p>
      <w:pPr>
        <w:ind w:left="158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 задачи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5410"/>
        <w:jc w:val="left"/>
        <w:rPr>
          <w:i/>
        </w:rPr>
      </w:pPr>
      <w:r>
        <w:t>Решаем задачи с экономическим содержанием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 Аренда</w:t>
      </w:r>
      <w:r>
        <w:rPr>
          <w:spacing w:val="2"/>
        </w:rPr>
        <w:t xml:space="preserve"> </w:t>
      </w:r>
      <w:r>
        <w:rPr>
          <w:i/>
        </w:rPr>
        <w:t>(1 час)</w:t>
      </w:r>
    </w:p>
    <w:p>
      <w:pPr>
        <w:pStyle w:val="9"/>
        <w:ind w:right="5591"/>
        <w:jc w:val="left"/>
        <w:rPr>
          <w:i/>
        </w:rPr>
      </w:pPr>
      <w:r>
        <w:t>Аренда. Что такое «аренда». История аренда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Банки.</w:t>
      </w:r>
      <w:r>
        <w:rPr>
          <w:spacing w:val="-1"/>
        </w:rPr>
        <w:t xml:space="preserve"> </w:t>
      </w:r>
      <w:r>
        <w:t xml:space="preserve">Вклады </w:t>
      </w:r>
      <w:r>
        <w:rPr>
          <w:i/>
        </w:rPr>
        <w:t>(2</w:t>
      </w:r>
      <w:r>
        <w:rPr>
          <w:i/>
          <w:spacing w:val="-1"/>
        </w:rPr>
        <w:t xml:space="preserve"> </w:t>
      </w:r>
      <w:r>
        <w:rPr>
          <w:i/>
        </w:rPr>
        <w:t>часа)</w:t>
      </w:r>
    </w:p>
    <w:p>
      <w:pPr>
        <w:pStyle w:val="9"/>
        <w:spacing w:before="1"/>
        <w:ind w:right="843"/>
        <w:jc w:val="left"/>
      </w:pPr>
      <w:r>
        <w:t>Банки.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чего</w:t>
      </w:r>
      <w:r>
        <w:rPr>
          <w:spacing w:val="37"/>
        </w:rPr>
        <w:t xml:space="preserve"> </w:t>
      </w:r>
      <w:r>
        <w:t>нужны</w:t>
      </w:r>
      <w:r>
        <w:rPr>
          <w:spacing w:val="39"/>
        </w:rPr>
        <w:t xml:space="preserve"> </w:t>
      </w:r>
      <w:r>
        <w:t>банки.</w:t>
      </w:r>
      <w:r>
        <w:rPr>
          <w:spacing w:val="38"/>
        </w:rPr>
        <w:t xml:space="preserve"> </w:t>
      </w:r>
      <w:r>
        <w:t>Зачем</w:t>
      </w:r>
      <w:r>
        <w:rPr>
          <w:spacing w:val="38"/>
        </w:rPr>
        <w:t xml:space="preserve"> </w:t>
      </w:r>
      <w:r>
        <w:t>люди</w:t>
      </w:r>
      <w:r>
        <w:rPr>
          <w:spacing w:val="38"/>
        </w:rPr>
        <w:t xml:space="preserve"> </w:t>
      </w:r>
      <w:r>
        <w:t>вкладывают</w:t>
      </w:r>
      <w:r>
        <w:rPr>
          <w:spacing w:val="39"/>
        </w:rPr>
        <w:t xml:space="preserve"> </w:t>
      </w:r>
      <w:r>
        <w:t>деньги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банк.</w:t>
      </w:r>
      <w:r>
        <w:rPr>
          <w:spacing w:val="39"/>
        </w:rPr>
        <w:t xml:space="preserve"> </w:t>
      </w:r>
      <w:r>
        <w:t>Крупные</w:t>
      </w:r>
      <w:r>
        <w:rPr>
          <w:spacing w:val="37"/>
        </w:rPr>
        <w:t xml:space="preserve"> </w:t>
      </w:r>
      <w:r>
        <w:t>банки</w:t>
      </w:r>
      <w:r>
        <w:rPr>
          <w:spacing w:val="-57"/>
        </w:rPr>
        <w:t xml:space="preserve"> </w:t>
      </w:r>
      <w:r>
        <w:t>России.</w:t>
      </w:r>
    </w:p>
    <w:p>
      <w:pPr>
        <w:pStyle w:val="4"/>
        <w:spacing w:before="4"/>
        <w:ind w:left="1608"/>
        <w:jc w:val="left"/>
      </w:pPr>
      <w:r>
        <w:t>3класс</w:t>
      </w:r>
    </w:p>
    <w:p>
      <w:pPr>
        <w:pStyle w:val="9"/>
        <w:spacing w:line="274" w:lineRule="exact"/>
        <w:jc w:val="left"/>
        <w:rPr>
          <w:i/>
        </w:rPr>
      </w:pPr>
      <w:r>
        <w:t>Тема</w:t>
      </w:r>
      <w:r>
        <w:rPr>
          <w:spacing w:val="-4"/>
        </w:rPr>
        <w:t xml:space="preserve"> </w:t>
      </w:r>
      <w:r>
        <w:t>1. Встреча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 xml:space="preserve">экономической школе </w:t>
      </w:r>
      <w:r>
        <w:rPr>
          <w:i/>
        </w:rPr>
        <w:t>(1</w:t>
      </w:r>
      <w:r>
        <w:rPr>
          <w:i/>
          <w:spacing w:val="-3"/>
        </w:rPr>
        <w:t xml:space="preserve"> </w:t>
      </w:r>
      <w:r>
        <w:rPr>
          <w:i/>
        </w:rPr>
        <w:t>час)</w:t>
      </w:r>
    </w:p>
    <w:p>
      <w:pPr>
        <w:pStyle w:val="9"/>
        <w:ind w:right="847" w:firstLine="60"/>
      </w:pPr>
      <w:r>
        <w:t>Бурундук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экономистов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экономики!</w:t>
      </w:r>
    </w:p>
    <w:p>
      <w:pPr>
        <w:ind w:left="164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(10 часов)</w:t>
      </w:r>
    </w:p>
    <w:p>
      <w:pPr>
        <w:pStyle w:val="9"/>
        <w:ind w:right="843" w:firstLine="60"/>
      </w:pPr>
      <w:r>
        <w:t>Что такое экономическое развитие. Акционерное общество, как оно создаётся. Акции.</w:t>
      </w:r>
      <w:r>
        <w:rPr>
          <w:spacing w:val="1"/>
        </w:rPr>
        <w:t xml:space="preserve"> </w:t>
      </w:r>
      <w:r>
        <w:t>Ценные бумаги. Понятие «кризиса». Почему происходит кризис в экономике. Монополия</w:t>
      </w:r>
      <w:r>
        <w:rPr>
          <w:spacing w:val="1"/>
        </w:rPr>
        <w:t xml:space="preserve"> </w:t>
      </w:r>
      <w:r>
        <w:t>и конкуренция.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</w:p>
    <w:p>
      <w:pPr>
        <w:pStyle w:val="9"/>
        <w:spacing w:before="1"/>
        <w:ind w:left="1642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Реклама.</w:t>
      </w:r>
      <w:r>
        <w:rPr>
          <w:spacing w:val="-2"/>
        </w:rPr>
        <w:t xml:space="preserve"> </w:t>
      </w:r>
      <w:r>
        <w:t xml:space="preserve">Качество товара </w:t>
      </w:r>
      <w:r>
        <w:rPr>
          <w:i/>
        </w:rPr>
        <w:t>(4</w:t>
      </w:r>
      <w:r>
        <w:rPr>
          <w:i/>
          <w:spacing w:val="-2"/>
        </w:rPr>
        <w:t xml:space="preserve"> </w:t>
      </w:r>
      <w:r>
        <w:rPr>
          <w:i/>
        </w:rPr>
        <w:t>часа)</w:t>
      </w:r>
    </w:p>
    <w:p>
      <w:pPr>
        <w:pStyle w:val="9"/>
        <w:ind w:right="848" w:firstLine="60"/>
      </w:pPr>
      <w:r>
        <w:t>Реклама и качество товара. Качественные и некачественные товары. Что можно, а что</w:t>
      </w:r>
      <w:r>
        <w:rPr>
          <w:spacing w:val="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рекламировать.</w:t>
      </w:r>
      <w:r>
        <w:rPr>
          <w:spacing w:val="-2"/>
        </w:rPr>
        <w:t xml:space="preserve"> </w:t>
      </w:r>
      <w:r>
        <w:t>Штрих-коды на</w:t>
      </w:r>
      <w:r>
        <w:rPr>
          <w:spacing w:val="-2"/>
        </w:rPr>
        <w:t xml:space="preserve"> </w:t>
      </w:r>
      <w:r>
        <w:t>товарах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значение;</w:t>
      </w:r>
    </w:p>
    <w:p>
      <w:pPr>
        <w:ind w:left="158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Банки.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>
      <w:pPr>
        <w:pStyle w:val="9"/>
        <w:ind w:right="845" w:firstLine="60"/>
      </w:pPr>
      <w:r>
        <w:t>Банки. Ценные бумаги. Виды вкладов. Виды ценных бумаг (общие черты и отличия).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вкладов.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сберегательной</w:t>
      </w:r>
      <w:r>
        <w:rPr>
          <w:spacing w:val="-1"/>
        </w:rPr>
        <w:t xml:space="preserve"> </w:t>
      </w:r>
      <w:r>
        <w:t>книжки</w:t>
      </w:r>
    </w:p>
    <w:p>
      <w:pPr>
        <w:ind w:left="1642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Штрафы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>
      <w:pPr>
        <w:pStyle w:val="9"/>
        <w:ind w:left="1642" w:right="3423" w:hanging="60"/>
        <w:jc w:val="left"/>
        <w:rPr>
          <w:i/>
        </w:rPr>
      </w:pPr>
      <w:r>
        <w:t>Виды штрафов. Кто и когда платит штрафы. Кто взимает штрафы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 xml:space="preserve">6. Деловая этика </w:t>
      </w:r>
      <w:r>
        <w:rPr>
          <w:i/>
        </w:rPr>
        <w:t>(1 час)</w:t>
      </w:r>
    </w:p>
    <w:p>
      <w:pPr>
        <w:pStyle w:val="9"/>
        <w:ind w:right="843"/>
        <w:jc w:val="left"/>
      </w:pPr>
      <w:r>
        <w:t>Деловая</w:t>
      </w:r>
      <w:r>
        <w:rPr>
          <w:spacing w:val="11"/>
        </w:rPr>
        <w:t xml:space="preserve"> </w:t>
      </w:r>
      <w:r>
        <w:t>этика.</w:t>
      </w:r>
      <w:r>
        <w:rPr>
          <w:spacing w:val="12"/>
        </w:rPr>
        <w:t xml:space="preserve"> </w:t>
      </w:r>
      <w:r>
        <w:t>Этика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этикет.</w:t>
      </w:r>
      <w:r>
        <w:rPr>
          <w:spacing w:val="13"/>
        </w:rPr>
        <w:t xml:space="preserve"> </w:t>
      </w:r>
      <w:r>
        <w:t>Почему</w:t>
      </w:r>
      <w:r>
        <w:rPr>
          <w:spacing w:val="7"/>
        </w:rPr>
        <w:t xml:space="preserve"> </w:t>
      </w:r>
      <w:r>
        <w:t>надо</w:t>
      </w:r>
      <w:r>
        <w:rPr>
          <w:spacing w:val="11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этику.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делового</w:t>
      </w:r>
      <w:r>
        <w:rPr>
          <w:spacing w:val="12"/>
        </w:rPr>
        <w:t xml:space="preserve"> </w:t>
      </w:r>
      <w:r>
        <w:t>этикета.</w:t>
      </w:r>
      <w:r>
        <w:rPr>
          <w:spacing w:val="-57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– этикет;</w:t>
      </w:r>
    </w:p>
    <w:p>
      <w:pPr>
        <w:ind w:left="1582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</w:t>
      </w:r>
    </w:p>
    <w:p>
      <w:pPr>
        <w:pStyle w:val="9"/>
        <w:ind w:right="1799"/>
        <w:jc w:val="left"/>
        <w:rPr>
          <w:i/>
        </w:rPr>
      </w:pPr>
      <w:r>
        <w:t>Появление профессий. История профессий. Популярные современные профессии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 Налоги</w:t>
      </w:r>
      <w:r>
        <w:rPr>
          <w:spacing w:val="4"/>
        </w:rPr>
        <w:t xml:space="preserve"> </w:t>
      </w:r>
      <w:r>
        <w:rPr>
          <w:i/>
        </w:rPr>
        <w:t>(2 часа)</w:t>
      </w:r>
    </w:p>
    <w:p>
      <w:pPr>
        <w:pStyle w:val="9"/>
        <w:jc w:val="left"/>
      </w:pP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«налоги».</w:t>
      </w:r>
      <w:r>
        <w:rPr>
          <w:spacing w:val="15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собирает</w:t>
      </w:r>
      <w:r>
        <w:rPr>
          <w:spacing w:val="14"/>
        </w:rPr>
        <w:t xml:space="preserve"> </w:t>
      </w:r>
      <w:r>
        <w:t>налоги.</w:t>
      </w:r>
      <w:r>
        <w:rPr>
          <w:spacing w:val="12"/>
        </w:rPr>
        <w:t xml:space="preserve"> </w:t>
      </w:r>
      <w:r>
        <w:t>Куда</w:t>
      </w:r>
      <w:r>
        <w:rPr>
          <w:spacing w:val="12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налоги.</w:t>
      </w:r>
      <w:r>
        <w:rPr>
          <w:spacing w:val="13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налогов</w:t>
      </w:r>
      <w:r>
        <w:rPr>
          <w:spacing w:val="12"/>
        </w:rPr>
        <w:t xml:space="preserve"> </w:t>
      </w:r>
      <w:r>
        <w:t>(подоходный,</w:t>
      </w:r>
      <w:r>
        <w:rPr>
          <w:spacing w:val="-57"/>
        </w:rPr>
        <w:t xml:space="preserve"> </w:t>
      </w:r>
      <w:r>
        <w:t>транспортный,</w:t>
      </w:r>
      <w:r>
        <w:rPr>
          <w:spacing w:val="-1"/>
        </w:rPr>
        <w:t xml:space="preserve"> </w:t>
      </w:r>
      <w:r>
        <w:t>имущественный)</w:t>
      </w:r>
    </w:p>
    <w:p>
      <w:pPr>
        <w:pStyle w:val="9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Международная торговля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>
      <w:pPr>
        <w:pStyle w:val="9"/>
        <w:ind w:right="2239"/>
        <w:jc w:val="left"/>
        <w:rPr>
          <w:i/>
        </w:rPr>
      </w:pPr>
      <w:r>
        <w:t>Торговля между странами. Ввоз и вывоз товаров. Таможня. Экспорт. Импорт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 Экономические задачи</w:t>
      </w:r>
      <w:r>
        <w:rPr>
          <w:spacing w:val="3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>
      <w:pPr>
        <w:pStyle w:val="9"/>
        <w:ind w:right="4489"/>
        <w:jc w:val="left"/>
        <w:rPr>
          <w:i/>
        </w:rPr>
      </w:pPr>
      <w:r>
        <w:t>Решаем экономические задачи на нахождение прибыли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rPr>
          <w:i/>
        </w:rPr>
        <w:t>(5 часов)</w:t>
      </w:r>
    </w:p>
    <w:p>
      <w:pPr>
        <w:pStyle w:val="9"/>
        <w:ind w:right="999" w:firstLine="60"/>
        <w:jc w:val="left"/>
      </w:pPr>
      <w:r>
        <w:t>Занимательная</w:t>
      </w:r>
      <w:r>
        <w:rPr>
          <w:spacing w:val="19"/>
        </w:rPr>
        <w:t xml:space="preserve"> </w:t>
      </w:r>
      <w:r>
        <w:t>наука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экономика.</w:t>
      </w:r>
      <w:r>
        <w:rPr>
          <w:spacing w:val="19"/>
        </w:rPr>
        <w:t xml:space="preserve"> </w:t>
      </w:r>
      <w:r>
        <w:t>Конкурсы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творческие</w:t>
      </w:r>
      <w:r>
        <w:rPr>
          <w:spacing w:val="18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пройденным</w:t>
      </w:r>
      <w:r>
        <w:rPr>
          <w:spacing w:val="-57"/>
        </w:rPr>
        <w:t xml:space="preserve"> </w:t>
      </w:r>
      <w:r>
        <w:t>темам.</w:t>
      </w:r>
    </w:p>
    <w:p>
      <w:pPr>
        <w:pStyle w:val="3"/>
        <w:ind w:left="1642"/>
      </w:pPr>
      <w:r>
        <w:t>4</w:t>
      </w:r>
      <w:r>
        <w:rPr>
          <w:spacing w:val="-1"/>
        </w:rPr>
        <w:t xml:space="preserve"> </w:t>
      </w:r>
      <w:r>
        <w:t>класс</w:t>
      </w:r>
    </w:p>
    <w:p>
      <w:pPr>
        <w:pStyle w:val="9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 деньги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i/>
        </w:rPr>
        <w:t>(13</w:t>
      </w:r>
      <w:r>
        <w:rPr>
          <w:i/>
          <w:spacing w:val="-2"/>
        </w:rPr>
        <w:t xml:space="preserve"> </w:t>
      </w:r>
      <w:r>
        <w:rPr>
          <w:i/>
        </w:rPr>
        <w:t>часов)</w:t>
      </w:r>
    </w:p>
    <w:p>
      <w:pPr>
        <w:pStyle w:val="9"/>
        <w:ind w:right="843"/>
      </w:pPr>
      <w:r>
        <w:t>Как появились деньги? История монет. Монеты Древней Руси (выполнение творческих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«Монеты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Руси».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Безналичные</w:t>
      </w:r>
      <w:r>
        <w:rPr>
          <w:spacing w:val="37"/>
        </w:rPr>
        <w:t xml:space="preserve"> </w:t>
      </w:r>
      <w:r>
        <w:t>деньги.</w:t>
      </w:r>
      <w:r>
        <w:rPr>
          <w:spacing w:val="40"/>
        </w:rPr>
        <w:t xml:space="preserve"> </w:t>
      </w:r>
      <w:r>
        <w:t>Дебетовая</w:t>
      </w:r>
      <w:r>
        <w:rPr>
          <w:spacing w:val="40"/>
        </w:rPr>
        <w:t xml:space="preserve"> </w:t>
      </w:r>
      <w:r>
        <w:t>карта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кредитная</w:t>
      </w:r>
      <w:r>
        <w:rPr>
          <w:spacing w:val="40"/>
        </w:rPr>
        <w:t xml:space="preserve"> </w:t>
      </w:r>
      <w:r>
        <w:t>карта,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разница?</w:t>
      </w:r>
      <w:r>
        <w:rPr>
          <w:spacing w:val="43"/>
        </w:rPr>
        <w:t xml:space="preserve"> </w:t>
      </w:r>
      <w:r>
        <w:t>Исследование</w:t>
      </w:r>
    </w:p>
    <w:p>
      <w:pPr>
        <w:pStyle w:val="9"/>
        <w:ind w:right="839"/>
      </w:pPr>
      <w:r>
        <w:t>«Деньги</w:t>
      </w:r>
      <w:r>
        <w:rPr>
          <w:spacing w:val="1"/>
        </w:rPr>
        <w:t xml:space="preserve"> </w:t>
      </w:r>
      <w:r>
        <w:t>современности».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деньги?»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результатов мини-исследования</w:t>
      </w:r>
      <w:r>
        <w:rPr>
          <w:spacing w:val="5"/>
        </w:rPr>
        <w:t xml:space="preserve"> </w:t>
      </w:r>
      <w:r>
        <w:t>«Сколько</w:t>
      </w:r>
      <w:r>
        <w:rPr>
          <w:spacing w:val="-1"/>
        </w:rPr>
        <w:t xml:space="preserve"> </w:t>
      </w:r>
      <w:r>
        <w:t>стоят деньги?»</w:t>
      </w:r>
    </w:p>
    <w:p>
      <w:pPr>
        <w:pStyle w:val="9"/>
        <w:spacing w:before="1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Из чего</w:t>
      </w:r>
      <w:r>
        <w:rPr>
          <w:spacing w:val="-1"/>
        </w:rPr>
        <w:t xml:space="preserve"> </w:t>
      </w:r>
      <w:r>
        <w:t>складываются доходы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i/>
        </w:rPr>
        <w:t>(8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>
      <w:pPr>
        <w:pStyle w:val="9"/>
        <w:ind w:right="844"/>
      </w:pPr>
      <w:r>
        <w:t xml:space="preserve">Откуда в семье берутся деньги. Как заработать деньги? </w:t>
      </w:r>
      <w:r>
        <w:rPr>
          <w:color w:val="111115"/>
        </w:rPr>
        <w:t xml:space="preserve">Подсчитываем доходы семьи. </w:t>
      </w:r>
      <w:r>
        <w:t>На</w:t>
      </w:r>
      <w:r>
        <w:rPr>
          <w:spacing w:val="1"/>
        </w:rPr>
        <w:t xml:space="preserve"> </w:t>
      </w:r>
      <w:r>
        <w:t>что семьи тратят деньги? Вот я вырасту и стану… Профессии будущего и настоящего. А</w:t>
      </w:r>
      <w:r>
        <w:rPr>
          <w:spacing w:val="1"/>
        </w:rPr>
        <w:t xml:space="preserve"> </w:t>
      </w:r>
      <w:r>
        <w:t>чем занимаются банкиры? Как приумножить то, что имеешь? Как правильно планировать</w:t>
      </w:r>
      <w:r>
        <w:rPr>
          <w:spacing w:val="1"/>
        </w:rPr>
        <w:t xml:space="preserve"> </w:t>
      </w:r>
      <w:r>
        <w:t>семейный бюджет?</w:t>
      </w:r>
    </w:p>
    <w:p>
      <w:pPr>
        <w:pStyle w:val="9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избежать</w:t>
      </w:r>
      <w:r>
        <w:rPr>
          <w:spacing w:val="2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>
      <w:pPr>
        <w:pStyle w:val="9"/>
      </w:pPr>
      <w:r>
        <w:t>На</w:t>
      </w:r>
      <w:r>
        <w:rPr>
          <w:spacing w:val="56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семья</w:t>
      </w:r>
      <w:r>
        <w:rPr>
          <w:spacing w:val="57"/>
        </w:rPr>
        <w:t xml:space="preserve"> </w:t>
      </w:r>
      <w:r>
        <w:t>тратит</w:t>
      </w:r>
      <w:r>
        <w:rPr>
          <w:spacing w:val="56"/>
        </w:rPr>
        <w:t xml:space="preserve"> </w:t>
      </w:r>
      <w:r>
        <w:t>деньги.</w:t>
      </w:r>
      <w:r>
        <w:rPr>
          <w:spacing w:val="57"/>
        </w:rPr>
        <w:t xml:space="preserve"> </w:t>
      </w:r>
      <w:r>
        <w:t>Подсчитаем</w:t>
      </w:r>
      <w:r>
        <w:rPr>
          <w:spacing w:val="57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расходы</w:t>
      </w:r>
      <w:r>
        <w:rPr>
          <w:spacing w:val="58"/>
        </w:rPr>
        <w:t xml:space="preserve"> </w:t>
      </w:r>
      <w:r>
        <w:t>семьи.</w:t>
      </w:r>
      <w:r>
        <w:rPr>
          <w:spacing w:val="5"/>
        </w:rPr>
        <w:t xml:space="preserve"> </w:t>
      </w:r>
      <w:r>
        <w:t>Семейный</w:t>
      </w:r>
      <w:r>
        <w:rPr>
          <w:spacing w:val="60"/>
        </w:rPr>
        <w:t xml:space="preserve"> </w:t>
      </w:r>
      <w:r>
        <w:t>бюджет.</w:t>
      </w:r>
      <w:r>
        <w:rPr>
          <w:spacing w:val="58"/>
        </w:rPr>
        <w:t xml:space="preserve"> </w:t>
      </w:r>
      <w:r>
        <w:t>Как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9"/>
        <w:spacing w:before="66"/>
        <w:ind w:right="846"/>
      </w:pPr>
      <w:r>
        <w:t>планировать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бюджет?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9"/>
        <w:ind w:right="848"/>
        <w:rPr>
          <w:i/>
        </w:rPr>
      </w:pPr>
      <w:r>
        <w:t>Тема 4. Деньги счёт любят, или как управлять своим кошельком, чтобы он не пустовал</w:t>
      </w:r>
      <w:r>
        <w:rPr>
          <w:i/>
        </w:rPr>
        <w:t>(8</w:t>
      </w:r>
      <w:r>
        <w:rPr>
          <w:i/>
          <w:spacing w:val="1"/>
        </w:rPr>
        <w:t xml:space="preserve"> </w:t>
      </w:r>
      <w:r>
        <w:rPr>
          <w:i/>
        </w:rPr>
        <w:t>часов)</w:t>
      </w:r>
    </w:p>
    <w:p>
      <w:pPr>
        <w:pStyle w:val="9"/>
        <w:spacing w:before="1"/>
        <w:ind w:right="843"/>
      </w:pPr>
      <w:r>
        <w:t>Как тратить с умом? Примерный бюджет школьника. Если доходы превышают расходы,</w:t>
      </w:r>
      <w:r>
        <w:rPr>
          <w:spacing w:val="1"/>
        </w:rPr>
        <w:t xml:space="preserve"> </w:t>
      </w:r>
      <w:r>
        <w:t>образуются</w:t>
      </w:r>
      <w:r>
        <w:rPr>
          <w:spacing w:val="27"/>
        </w:rPr>
        <w:t xml:space="preserve"> </w:t>
      </w:r>
      <w:r>
        <w:t>сбережения.</w:t>
      </w:r>
      <w:r>
        <w:rPr>
          <w:spacing w:val="28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превышают</w:t>
      </w:r>
      <w:r>
        <w:rPr>
          <w:spacing w:val="28"/>
        </w:rPr>
        <w:t xml:space="preserve"> </w:t>
      </w:r>
      <w:r>
        <w:t>доходы,</w:t>
      </w:r>
      <w:r>
        <w:rPr>
          <w:spacing w:val="26"/>
        </w:rPr>
        <w:t xml:space="preserve"> </w:t>
      </w:r>
      <w:r>
        <w:t>образуются</w:t>
      </w:r>
      <w:r>
        <w:rPr>
          <w:spacing w:val="27"/>
        </w:rPr>
        <w:t xml:space="preserve"> </w:t>
      </w:r>
      <w:r>
        <w:t>долги.</w:t>
      </w:r>
      <w:r>
        <w:rPr>
          <w:spacing w:val="26"/>
        </w:rPr>
        <w:t xml:space="preserve"> </w:t>
      </w:r>
      <w:r>
        <w:t>Игра</w:t>
      </w:r>
    </w:p>
    <w:p>
      <w:pPr>
        <w:pStyle w:val="9"/>
        <w:ind w:right="845"/>
      </w:pPr>
      <w:r>
        <w:t>«Древо решений». Товары и услуги. Странное слово «Монополисты». Игра «Монополия».</w:t>
      </w:r>
      <w:r>
        <w:rPr>
          <w:spacing w:val="-57"/>
        </w:rPr>
        <w:t xml:space="preserve"> </w:t>
      </w:r>
      <w:r>
        <w:t>Творческий проект «Мое предприятие». Защита проекта «Мое предприятие». Обзорное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«Что нового</w:t>
      </w:r>
      <w:r>
        <w:rPr>
          <w:spacing w:val="-1"/>
        </w:rPr>
        <w:t xml:space="preserve"> </w:t>
      </w:r>
      <w:r>
        <w:t>я открыл для</w:t>
      </w:r>
      <w:r>
        <w:rPr>
          <w:spacing w:val="-1"/>
        </w:rPr>
        <w:t xml:space="preserve"> </w:t>
      </w:r>
      <w:r>
        <w:t>себя?»</w:t>
      </w:r>
    </w:p>
    <w:p>
      <w:pPr>
        <w:pStyle w:val="9"/>
        <w:spacing w:before="4"/>
        <w:ind w:left="0"/>
        <w:jc w:val="left"/>
      </w:pPr>
    </w:p>
    <w:p>
      <w:pPr>
        <w:pStyle w:val="3"/>
        <w:spacing w:line="274" w:lineRule="exact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>
      <w:pPr>
        <w:spacing w:after="9" w:line="274" w:lineRule="exact"/>
        <w:ind w:left="499" w:right="862"/>
        <w:jc w:val="center"/>
        <w:rPr>
          <w:i/>
          <w:sz w:val="24"/>
        </w:rPr>
      </w:pPr>
      <w:r>
        <w:rPr>
          <w:i/>
          <w:sz w:val="24"/>
        </w:rPr>
        <w:t>(1-ый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обучения)</w:t>
      </w:r>
    </w:p>
    <w:tbl>
      <w:tblPr>
        <w:tblStyle w:val="6"/>
        <w:tblW w:w="0" w:type="auto"/>
        <w:tblInd w:w="48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5701"/>
        <w:gridCol w:w="1740"/>
        <w:gridCol w:w="1565"/>
        <w:gridCol w:w="136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47" w:type="dxa"/>
          </w:tcPr>
          <w:p>
            <w:pPr>
              <w:pStyle w:val="15"/>
              <w:ind w:right="76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п/п</w:t>
            </w:r>
          </w:p>
        </w:tc>
        <w:tc>
          <w:tcPr>
            <w:tcW w:w="5701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740" w:type="dxa"/>
          </w:tcPr>
          <w:p>
            <w:pPr>
              <w:pStyle w:val="15"/>
              <w:ind w:left="108" w:right="391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1565" w:type="dxa"/>
          </w:tcPr>
          <w:p>
            <w:pPr>
              <w:pStyle w:val="15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363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1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</w:p>
        </w:tc>
        <w:tc>
          <w:tcPr>
            <w:tcW w:w="1740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3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1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740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3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1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740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5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1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740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5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4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1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40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3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47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1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1740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5" w:type="dxa"/>
          </w:tcPr>
          <w:p>
            <w:pPr>
              <w:pStyle w:val="15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3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1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1740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5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4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1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Эконома</w:t>
            </w:r>
          </w:p>
        </w:tc>
        <w:tc>
          <w:tcPr>
            <w:tcW w:w="1740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63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701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40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5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3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ind w:left="1582"/>
        <w:jc w:val="both"/>
        <w:rPr>
          <w:i/>
          <w:sz w:val="24"/>
        </w:rPr>
      </w:pPr>
      <w:r>
        <w:rPr>
          <w:i/>
          <w:sz w:val="24"/>
        </w:rPr>
        <w:t>(2-й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обучения)</w:t>
      </w:r>
    </w:p>
    <w:tbl>
      <w:tblPr>
        <w:tblStyle w:val="6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4794"/>
        <w:gridCol w:w="1846"/>
        <w:gridCol w:w="2213"/>
        <w:gridCol w:w="152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660" w:type="dxa"/>
          </w:tcPr>
          <w:p>
            <w:pPr>
              <w:pStyle w:val="15"/>
              <w:ind w:right="189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п/п</w:t>
            </w:r>
          </w:p>
        </w:tc>
        <w:tc>
          <w:tcPr>
            <w:tcW w:w="4794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846" w:type="dxa"/>
          </w:tcPr>
          <w:p>
            <w:pPr>
              <w:pStyle w:val="15"/>
              <w:ind w:left="105" w:right="500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2213" w:type="dxa"/>
          </w:tcPr>
          <w:p>
            <w:pPr>
              <w:pStyle w:val="15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24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6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Бурундуком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компанией</w:t>
            </w:r>
          </w:p>
        </w:tc>
        <w:tc>
          <w:tcPr>
            <w:tcW w:w="1846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846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3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1846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13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Графики</w:t>
            </w:r>
          </w:p>
        </w:tc>
        <w:tc>
          <w:tcPr>
            <w:tcW w:w="1846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3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6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1846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9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46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3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9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46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3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4" w:type="dxa"/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6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9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Аренда</w:t>
            </w:r>
          </w:p>
        </w:tc>
        <w:tc>
          <w:tcPr>
            <w:tcW w:w="1846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0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94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Вклады</w:t>
            </w:r>
          </w:p>
        </w:tc>
        <w:tc>
          <w:tcPr>
            <w:tcW w:w="1846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6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479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46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1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4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>
      <w:pPr>
        <w:pStyle w:val="9"/>
        <w:spacing w:before="3"/>
        <w:ind w:left="0"/>
        <w:jc w:val="left"/>
        <w:rPr>
          <w:i/>
          <w:sz w:val="23"/>
        </w:rPr>
      </w:pPr>
    </w:p>
    <w:p>
      <w:pPr>
        <w:ind w:left="588"/>
        <w:rPr>
          <w:i/>
          <w:sz w:val="24"/>
        </w:rPr>
      </w:pPr>
      <w:r>
        <w:rPr>
          <w:i/>
          <w:sz w:val="24"/>
        </w:rPr>
        <w:t>(3-й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обучения)</w:t>
      </w:r>
    </w:p>
    <w:p>
      <w:pPr>
        <w:pStyle w:val="9"/>
        <w:spacing w:before="8"/>
        <w:ind w:left="0"/>
        <w:jc w:val="left"/>
        <w:rPr>
          <w:i/>
        </w:rPr>
      </w:pPr>
    </w:p>
    <w:tbl>
      <w:tblPr>
        <w:tblStyle w:val="6"/>
        <w:tblW w:w="0" w:type="auto"/>
        <w:tblInd w:w="19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5327"/>
        <w:gridCol w:w="1820"/>
        <w:gridCol w:w="1794"/>
        <w:gridCol w:w="158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03" w:hRule="atLeast"/>
        </w:trPr>
        <w:tc>
          <w:tcPr>
            <w:tcW w:w="540" w:type="dxa"/>
          </w:tcPr>
          <w:p>
            <w:pPr>
              <w:pStyle w:val="15"/>
              <w:ind w:right="69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п/п</w:t>
            </w:r>
          </w:p>
        </w:tc>
        <w:tc>
          <w:tcPr>
            <w:tcW w:w="53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820" w:type="dxa"/>
          </w:tcPr>
          <w:p>
            <w:pPr>
              <w:pStyle w:val="15"/>
              <w:ind w:left="104" w:right="4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94" w:type="dxa"/>
          </w:tcPr>
          <w:p>
            <w:pPr>
              <w:pStyle w:val="15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82" w:type="dxa"/>
          </w:tcPr>
          <w:p>
            <w:pPr>
              <w:pStyle w:val="15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</w:tbl>
    <w:p>
      <w:pPr>
        <w:spacing w:line="268" w:lineRule="exact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19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5327"/>
        <w:gridCol w:w="1820"/>
        <w:gridCol w:w="1794"/>
        <w:gridCol w:w="158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7" w:type="dxa"/>
            <w:tcBorders>
              <w:top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экономической школе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15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  <w:tcBorders>
              <w:top w:val="nil"/>
            </w:tcBorders>
          </w:tcPr>
          <w:p>
            <w:pPr>
              <w:pStyle w:val="15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15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20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4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2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Реклама.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</w:tc>
        <w:tc>
          <w:tcPr>
            <w:tcW w:w="1820" w:type="dxa"/>
          </w:tcPr>
          <w:p>
            <w:pPr>
              <w:pStyle w:val="15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4" w:type="dxa"/>
          </w:tcPr>
          <w:p>
            <w:pPr>
              <w:pStyle w:val="15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2" w:type="dxa"/>
          </w:tcPr>
          <w:p>
            <w:pPr>
              <w:pStyle w:val="15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Штрафы</w:t>
            </w:r>
          </w:p>
        </w:tc>
        <w:tc>
          <w:tcPr>
            <w:tcW w:w="1820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Налоги</w:t>
            </w:r>
          </w:p>
        </w:tc>
        <w:tc>
          <w:tcPr>
            <w:tcW w:w="1820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4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20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94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</w:tcPr>
          <w:p>
            <w:pPr>
              <w:pStyle w:val="15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327" w:type="dxa"/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20" w:type="dxa"/>
          </w:tcPr>
          <w:p>
            <w:pPr>
              <w:pStyle w:val="15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94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82" w:type="dxa"/>
          </w:tcPr>
          <w:p>
            <w:pPr>
              <w:pStyle w:val="15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pStyle w:val="9"/>
        <w:spacing w:before="10"/>
        <w:ind w:left="0"/>
        <w:jc w:val="left"/>
        <w:rPr>
          <w:i/>
          <w:sz w:val="15"/>
        </w:rPr>
      </w:pPr>
    </w:p>
    <w:p>
      <w:pPr>
        <w:spacing w:before="90"/>
        <w:ind w:left="648"/>
        <w:rPr>
          <w:i/>
          <w:sz w:val="24"/>
        </w:rPr>
      </w:pPr>
      <w:r>
        <w:rPr>
          <w:i/>
          <w:sz w:val="24"/>
        </w:rPr>
        <w:t>(4-й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обучения)</w:t>
      </w:r>
    </w:p>
    <w:p>
      <w:pPr>
        <w:pStyle w:val="9"/>
        <w:spacing w:before="8"/>
        <w:ind w:left="0"/>
        <w:jc w:val="left"/>
        <w:rPr>
          <w:i/>
        </w:rPr>
      </w:pPr>
    </w:p>
    <w:tbl>
      <w:tblPr>
        <w:tblStyle w:val="6"/>
        <w:tblW w:w="0" w:type="auto"/>
        <w:tblInd w:w="23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8"/>
        <w:gridCol w:w="1755"/>
        <w:gridCol w:w="741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1808" w:type="dxa"/>
          </w:tcPr>
          <w:p>
            <w:pPr>
              <w:pStyle w:val="15"/>
              <w:spacing w:line="271" w:lineRule="exact"/>
              <w:rPr>
                <w:sz w:val="24"/>
              </w:rPr>
            </w:pPr>
            <w:r>
              <w:rPr>
                <w:color w:val="111115"/>
                <w:sz w:val="24"/>
              </w:rPr>
              <w:t>Тема</w:t>
            </w:r>
          </w:p>
        </w:tc>
        <w:tc>
          <w:tcPr>
            <w:tcW w:w="1755" w:type="dxa"/>
          </w:tcPr>
          <w:p>
            <w:pPr>
              <w:pStyle w:val="15"/>
              <w:ind w:left="0"/>
              <w:rPr>
                <w:i/>
                <w:sz w:val="26"/>
              </w:rPr>
            </w:pPr>
          </w:p>
          <w:p>
            <w:pPr>
              <w:pStyle w:val="15"/>
              <w:ind w:left="0"/>
              <w:rPr>
                <w:i/>
                <w:sz w:val="26"/>
              </w:rPr>
            </w:pPr>
          </w:p>
          <w:p>
            <w:pPr>
              <w:pStyle w:val="15"/>
              <w:spacing w:before="229"/>
              <w:ind w:left="217" w:right="297"/>
              <w:rPr>
                <w:sz w:val="24"/>
              </w:rPr>
            </w:pPr>
            <w:r>
              <w:rPr>
                <w:color w:val="111115"/>
                <w:sz w:val="24"/>
              </w:rPr>
              <w:t>Количество часов</w:t>
            </w:r>
          </w:p>
        </w:tc>
        <w:tc>
          <w:tcPr>
            <w:tcW w:w="7415" w:type="dxa"/>
          </w:tcPr>
          <w:p>
            <w:pPr>
              <w:pStyle w:val="15"/>
              <w:spacing w:line="271" w:lineRule="exact"/>
              <w:rPr>
                <w:sz w:val="24"/>
              </w:rPr>
            </w:pPr>
            <w:r>
              <w:rPr>
                <w:color w:val="111115"/>
                <w:sz w:val="24"/>
              </w:rPr>
              <w:t>Содержание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1808" w:type="dxa"/>
          </w:tcPr>
          <w:p>
            <w:pPr>
              <w:pStyle w:val="15"/>
              <w:tabs>
                <w:tab w:val="left" w:pos="1144"/>
                <w:tab w:val="left" w:pos="1571"/>
              </w:tabs>
              <w:ind w:right="85"/>
              <w:rPr>
                <w:sz w:val="24"/>
              </w:rPr>
            </w:pPr>
            <w:r>
              <w:rPr>
                <w:color w:val="111115"/>
                <w:sz w:val="24"/>
              </w:rPr>
              <w:t>Что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pacing w:val="-1"/>
                <w:sz w:val="24"/>
              </w:rPr>
              <w:t>такое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pacing w:val="-4"/>
                <w:sz w:val="24"/>
              </w:rPr>
              <w:t>и</w:t>
            </w:r>
          </w:p>
          <w:p>
            <w:pPr>
              <w:pStyle w:val="15"/>
              <w:tabs>
                <w:tab w:val="left" w:pos="1324"/>
              </w:tabs>
              <w:ind w:right="85"/>
              <w:rPr>
                <w:sz w:val="24"/>
              </w:rPr>
            </w:pPr>
            <w:r>
              <w:rPr>
                <w:color w:val="111115"/>
                <w:sz w:val="24"/>
              </w:rPr>
              <w:t>какими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pacing w:val="-2"/>
                <w:sz w:val="24"/>
              </w:rPr>
              <w:t>они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бывают?</w:t>
            </w:r>
          </w:p>
        </w:tc>
        <w:tc>
          <w:tcPr>
            <w:tcW w:w="1755" w:type="dxa"/>
          </w:tcPr>
          <w:p>
            <w:pPr>
              <w:pStyle w:val="15"/>
              <w:spacing w:line="268" w:lineRule="exact"/>
              <w:ind w:left="104"/>
              <w:rPr>
                <w:sz w:val="24"/>
              </w:rPr>
            </w:pPr>
            <w:r>
              <w:rPr>
                <w:color w:val="111115"/>
                <w:sz w:val="24"/>
              </w:rPr>
              <w:t>13</w:t>
            </w:r>
          </w:p>
        </w:tc>
        <w:tc>
          <w:tcPr>
            <w:tcW w:w="7415" w:type="dxa"/>
          </w:tcPr>
          <w:p>
            <w:pPr>
              <w:pStyle w:val="15"/>
              <w:rPr>
                <w:sz w:val="24"/>
              </w:rPr>
            </w:pP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5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появились</w:t>
            </w:r>
            <w:r>
              <w:rPr>
                <w:color w:val="111115"/>
                <w:spacing w:val="5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</w:t>
            </w:r>
            <w:r>
              <w:rPr>
                <w:color w:val="111115"/>
                <w:spacing w:val="5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История</w:t>
            </w:r>
            <w:r>
              <w:rPr>
                <w:color w:val="111115"/>
                <w:spacing w:val="50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монет.</w:t>
            </w:r>
            <w:r>
              <w:rPr>
                <w:color w:val="111115"/>
                <w:spacing w:val="50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Монеты</w:t>
            </w:r>
            <w:r>
              <w:rPr>
                <w:color w:val="111115"/>
                <w:spacing w:val="5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Древней</w:t>
            </w:r>
            <w:r>
              <w:rPr>
                <w:color w:val="111115"/>
                <w:spacing w:val="5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Руси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(выполнение</w:t>
            </w:r>
            <w:r>
              <w:rPr>
                <w:color w:val="111115"/>
                <w:spacing w:val="8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творческих</w:t>
            </w:r>
            <w:r>
              <w:rPr>
                <w:color w:val="111115"/>
                <w:spacing w:val="8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работ).</w:t>
            </w:r>
            <w:r>
              <w:rPr>
                <w:color w:val="111115"/>
                <w:spacing w:val="8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Представление</w:t>
            </w:r>
            <w:r>
              <w:rPr>
                <w:color w:val="111115"/>
                <w:spacing w:val="8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творческих</w:t>
            </w:r>
            <w:r>
              <w:rPr>
                <w:color w:val="111115"/>
                <w:spacing w:val="8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работ</w:t>
            </w:r>
          </w:p>
          <w:p>
            <w:pPr>
              <w:pStyle w:val="15"/>
              <w:rPr>
                <w:sz w:val="24"/>
              </w:rPr>
            </w:pPr>
            <w:r>
              <w:rPr>
                <w:color w:val="111115"/>
                <w:sz w:val="24"/>
              </w:rPr>
              <w:t>«Монеты</w:t>
            </w:r>
            <w:r>
              <w:rPr>
                <w:color w:val="111115"/>
                <w:spacing w:val="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Древней</w:t>
            </w:r>
            <w:r>
              <w:rPr>
                <w:color w:val="111115"/>
                <w:spacing w:val="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Руси».</w:t>
            </w:r>
            <w:r>
              <w:rPr>
                <w:color w:val="111115"/>
                <w:spacing w:val="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Бумажные</w:t>
            </w:r>
            <w:r>
              <w:rPr>
                <w:color w:val="111115"/>
                <w:spacing w:val="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деньги.</w:t>
            </w:r>
            <w:r>
              <w:rPr>
                <w:color w:val="111115"/>
                <w:spacing w:val="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Безналичные</w:t>
            </w:r>
            <w:r>
              <w:rPr>
                <w:color w:val="111115"/>
                <w:spacing w:val="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деньги.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Дебетовая</w:t>
            </w:r>
            <w:r>
              <w:rPr>
                <w:color w:val="111115"/>
                <w:spacing w:val="5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карта</w:t>
            </w:r>
            <w:r>
              <w:rPr>
                <w:color w:val="111115"/>
                <w:spacing w:val="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кредитная</w:t>
            </w:r>
            <w:r>
              <w:rPr>
                <w:color w:val="111115"/>
                <w:spacing w:val="5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карта,</w:t>
            </w:r>
            <w:r>
              <w:rPr>
                <w:color w:val="111115"/>
                <w:spacing w:val="5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</w:t>
            </w:r>
            <w:r>
              <w:rPr>
                <w:color w:val="111115"/>
                <w:spacing w:val="5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чем</w:t>
            </w:r>
            <w:r>
              <w:rPr>
                <w:color w:val="111115"/>
                <w:spacing w:val="5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разница?</w:t>
            </w:r>
            <w:r>
              <w:rPr>
                <w:color w:val="111115"/>
                <w:spacing w:val="6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Исследование</w:t>
            </w:r>
          </w:p>
          <w:p>
            <w:pPr>
              <w:pStyle w:val="15"/>
              <w:rPr>
                <w:sz w:val="24"/>
              </w:rPr>
            </w:pPr>
            <w:r>
              <w:rPr>
                <w:color w:val="111115"/>
                <w:sz w:val="24"/>
              </w:rPr>
              <w:t>«Деньги</w:t>
            </w:r>
            <w:r>
              <w:rPr>
                <w:color w:val="111115"/>
                <w:spacing w:val="3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современности».</w:t>
            </w:r>
            <w:r>
              <w:rPr>
                <w:color w:val="111115"/>
                <w:spacing w:val="3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Представление</w:t>
            </w:r>
            <w:r>
              <w:rPr>
                <w:color w:val="111115"/>
                <w:spacing w:val="3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результатов</w:t>
            </w:r>
            <w:r>
              <w:rPr>
                <w:color w:val="111115"/>
                <w:spacing w:val="36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исследования.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Валюты.</w:t>
            </w:r>
            <w:r>
              <w:rPr>
                <w:color w:val="111115"/>
                <w:spacing w:val="7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Интерактивная</w:t>
            </w:r>
            <w:r>
              <w:rPr>
                <w:color w:val="111115"/>
                <w:spacing w:val="80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викторина</w:t>
            </w:r>
            <w:r>
              <w:rPr>
                <w:color w:val="111115"/>
                <w:spacing w:val="8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«Деньги».</w:t>
            </w:r>
            <w:r>
              <w:rPr>
                <w:color w:val="111115"/>
                <w:spacing w:val="8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Мини-исследование</w:t>
            </w:r>
          </w:p>
          <w:p>
            <w:pPr>
              <w:pStyle w:val="15"/>
              <w:rPr>
                <w:sz w:val="24"/>
              </w:rPr>
            </w:pPr>
            <w:r>
              <w:rPr>
                <w:color w:val="111115"/>
                <w:sz w:val="24"/>
              </w:rPr>
              <w:t>«Сколько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стоят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деньги?»</w:t>
            </w:r>
          </w:p>
          <w:p>
            <w:pPr>
              <w:pStyle w:val="15"/>
              <w:tabs>
                <w:tab w:val="left" w:pos="1871"/>
                <w:tab w:val="left" w:pos="3316"/>
                <w:tab w:val="left" w:pos="5558"/>
                <w:tab w:val="left" w:pos="6760"/>
              </w:tabs>
              <w:spacing w:line="270" w:lineRule="atLeast"/>
              <w:ind w:right="86"/>
              <w:rPr>
                <w:sz w:val="24"/>
              </w:rPr>
            </w:pPr>
            <w:r>
              <w:rPr>
                <w:color w:val="111115"/>
                <w:sz w:val="24"/>
              </w:rPr>
              <w:t>Представление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результатов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мини-исследования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«Сколько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pacing w:val="-1"/>
                <w:sz w:val="24"/>
              </w:rPr>
              <w:t>стоят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деньги?»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08" w:type="dxa"/>
          </w:tcPr>
          <w:p>
            <w:pPr>
              <w:pStyle w:val="15"/>
              <w:tabs>
                <w:tab w:val="left" w:pos="1252"/>
              </w:tabs>
              <w:spacing w:line="267" w:lineRule="exact"/>
              <w:rPr>
                <w:sz w:val="24"/>
              </w:rPr>
            </w:pPr>
            <w:r>
              <w:rPr>
                <w:color w:val="111115"/>
                <w:sz w:val="24"/>
              </w:rPr>
              <w:t>Из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чего</w:t>
            </w:r>
          </w:p>
          <w:p>
            <w:pPr>
              <w:pStyle w:val="15"/>
              <w:rPr>
                <w:sz w:val="24"/>
              </w:rPr>
            </w:pPr>
            <w:r>
              <w:rPr>
                <w:color w:val="111115"/>
                <w:sz w:val="24"/>
              </w:rPr>
              <w:t>складываются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доходы</w:t>
            </w:r>
            <w:r>
              <w:rPr>
                <w:color w:val="111115"/>
                <w:spacing w:val="-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</w:t>
            </w:r>
            <w:r>
              <w:rPr>
                <w:color w:val="111115"/>
                <w:spacing w:val="-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семье</w:t>
            </w:r>
          </w:p>
        </w:tc>
        <w:tc>
          <w:tcPr>
            <w:tcW w:w="1755" w:type="dxa"/>
          </w:tcPr>
          <w:p>
            <w:pPr>
              <w:pStyle w:val="15"/>
              <w:spacing w:line="267" w:lineRule="exact"/>
              <w:ind w:left="104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415" w:type="dxa"/>
          </w:tcPr>
          <w:p>
            <w:pPr>
              <w:pStyle w:val="15"/>
              <w:ind w:right="86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Откуда в семье берутся деньги. Как заработать деньги? На что семьи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тратят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Вот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вырасту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стану…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Профессии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будущего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настоящего.</w:t>
            </w:r>
            <w:r>
              <w:rPr>
                <w:color w:val="111115"/>
                <w:spacing w:val="3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А</w:t>
            </w:r>
            <w:r>
              <w:rPr>
                <w:color w:val="111115"/>
                <w:spacing w:val="3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чем</w:t>
            </w:r>
            <w:r>
              <w:rPr>
                <w:color w:val="111115"/>
                <w:spacing w:val="3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занимаются</w:t>
            </w:r>
            <w:r>
              <w:rPr>
                <w:color w:val="111115"/>
                <w:spacing w:val="3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банкиры?</w:t>
            </w:r>
            <w:r>
              <w:rPr>
                <w:color w:val="111115"/>
                <w:spacing w:val="3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3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приумножить</w:t>
            </w:r>
            <w:r>
              <w:rPr>
                <w:color w:val="111115"/>
                <w:spacing w:val="3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то,</w:t>
            </w:r>
            <w:r>
              <w:rPr>
                <w:color w:val="111115"/>
                <w:spacing w:val="3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что</w:t>
            </w:r>
          </w:p>
          <w:p>
            <w:pPr>
              <w:pStyle w:val="15"/>
              <w:spacing w:line="264" w:lineRule="exact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имеешь?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правильно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планировать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семейный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бюджет?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1808" w:type="dxa"/>
          </w:tcPr>
          <w:p>
            <w:pPr>
              <w:pStyle w:val="15"/>
              <w:tabs>
                <w:tab w:val="left" w:pos="1259"/>
              </w:tabs>
              <w:spacing w:line="270" w:lineRule="exact"/>
              <w:rPr>
                <w:sz w:val="24"/>
              </w:rPr>
            </w:pPr>
            <w:r>
              <w:rPr>
                <w:color w:val="111115"/>
                <w:sz w:val="24"/>
              </w:rPr>
              <w:t>Деньги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счёт</w:t>
            </w:r>
          </w:p>
          <w:p>
            <w:pPr>
              <w:pStyle w:val="15"/>
              <w:tabs>
                <w:tab w:val="left" w:pos="976"/>
                <w:tab w:val="left" w:pos="1262"/>
                <w:tab w:val="left" w:pos="1463"/>
              </w:tabs>
              <w:ind w:right="84"/>
              <w:rPr>
                <w:sz w:val="24"/>
              </w:rPr>
            </w:pPr>
            <w:r>
              <w:rPr>
                <w:color w:val="111115"/>
                <w:sz w:val="24"/>
              </w:rPr>
              <w:t>любят,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или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как управлять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своим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кошельком,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чтобы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>он</w:t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z w:val="24"/>
              </w:rPr>
              <w:tab/>
            </w:r>
            <w:r>
              <w:rPr>
                <w:color w:val="111115"/>
                <w:spacing w:val="-1"/>
                <w:sz w:val="24"/>
              </w:rPr>
              <w:t>не</w:t>
            </w:r>
          </w:p>
          <w:p>
            <w:pPr>
              <w:pStyle w:val="15"/>
              <w:spacing w:line="264" w:lineRule="exact"/>
              <w:rPr>
                <w:sz w:val="24"/>
              </w:rPr>
            </w:pPr>
            <w:r>
              <w:rPr>
                <w:color w:val="111115"/>
                <w:sz w:val="24"/>
              </w:rPr>
              <w:t>пустовал</w:t>
            </w:r>
          </w:p>
        </w:tc>
        <w:tc>
          <w:tcPr>
            <w:tcW w:w="1755" w:type="dxa"/>
          </w:tcPr>
          <w:p>
            <w:pPr>
              <w:pStyle w:val="15"/>
              <w:spacing w:line="270" w:lineRule="exact"/>
              <w:ind w:left="104"/>
              <w:rPr>
                <w:sz w:val="24"/>
              </w:rPr>
            </w:pPr>
            <w:r>
              <w:rPr>
                <w:color w:val="111115"/>
                <w:sz w:val="24"/>
              </w:rPr>
              <w:t>13</w:t>
            </w:r>
          </w:p>
        </w:tc>
        <w:tc>
          <w:tcPr>
            <w:tcW w:w="7415" w:type="dxa"/>
          </w:tcPr>
          <w:p>
            <w:pPr>
              <w:pStyle w:val="15"/>
              <w:ind w:right="86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тратить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умом?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Примерный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бюджет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школьника.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Семейный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бюджет. Бюджет Российской Федерации. Если доходы превышают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расходы, образуются сбережения. Если расходы превышают доходы,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образуются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долги.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Игра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«Древо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решений».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Товары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услуги.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Странное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слово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«Монополисты».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Игра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«Монополия».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Творческий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проект</w:t>
            </w:r>
            <w:r>
              <w:rPr>
                <w:color w:val="111115"/>
                <w:spacing w:val="2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«Мое</w:t>
            </w:r>
            <w:r>
              <w:rPr>
                <w:color w:val="111115"/>
                <w:spacing w:val="1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предприятие».</w:t>
            </w:r>
            <w:r>
              <w:rPr>
                <w:color w:val="111115"/>
                <w:spacing w:val="20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Защита</w:t>
            </w:r>
            <w:r>
              <w:rPr>
                <w:color w:val="111115"/>
                <w:spacing w:val="1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проекта</w:t>
            </w:r>
            <w:r>
              <w:rPr>
                <w:color w:val="111115"/>
                <w:spacing w:val="2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«Мое</w:t>
            </w:r>
            <w:r>
              <w:rPr>
                <w:color w:val="111115"/>
                <w:spacing w:val="1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предприятие».</w:t>
            </w:r>
          </w:p>
          <w:p>
            <w:pPr>
              <w:pStyle w:val="15"/>
              <w:spacing w:line="264" w:lineRule="exact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Обзорное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занятие</w:t>
            </w:r>
            <w:r>
              <w:rPr>
                <w:color w:val="111115"/>
                <w:spacing w:val="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«Что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нового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я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открыл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для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себя?»</w:t>
            </w:r>
          </w:p>
        </w:tc>
      </w:tr>
    </w:tbl>
    <w:p>
      <w:pPr>
        <w:pStyle w:val="9"/>
        <w:spacing w:before="8"/>
        <w:ind w:left="0"/>
        <w:jc w:val="left"/>
        <w:rPr>
          <w:i/>
          <w:sz w:val="23"/>
        </w:rPr>
      </w:pPr>
    </w:p>
    <w:p>
      <w:pPr>
        <w:ind w:left="743" w:right="862"/>
        <w:jc w:val="center"/>
        <w:rPr>
          <w:b/>
          <w:sz w:val="24"/>
        </w:rPr>
      </w:pPr>
      <w:r>
        <w:rPr>
          <w:b/>
          <w:color w:val="111115"/>
          <w:sz w:val="24"/>
        </w:rPr>
        <w:t>Курс</w:t>
      </w:r>
      <w:r>
        <w:rPr>
          <w:b/>
          <w:color w:val="111115"/>
          <w:spacing w:val="-5"/>
          <w:sz w:val="24"/>
        </w:rPr>
        <w:t xml:space="preserve"> </w:t>
      </w:r>
      <w:r>
        <w:rPr>
          <w:b/>
          <w:color w:val="111115"/>
          <w:sz w:val="24"/>
        </w:rPr>
        <w:t>внеурочной</w:t>
      </w:r>
      <w:r>
        <w:rPr>
          <w:b/>
          <w:color w:val="111115"/>
          <w:spacing w:val="-5"/>
          <w:sz w:val="24"/>
        </w:rPr>
        <w:t xml:space="preserve"> </w:t>
      </w:r>
      <w:r>
        <w:rPr>
          <w:b/>
          <w:color w:val="111115"/>
          <w:sz w:val="24"/>
        </w:rPr>
        <w:t>деятельности</w:t>
      </w:r>
      <w:r>
        <w:rPr>
          <w:b/>
          <w:color w:val="111115"/>
          <w:spacing w:val="-3"/>
          <w:sz w:val="24"/>
        </w:rPr>
        <w:t xml:space="preserve"> </w:t>
      </w:r>
      <w:r>
        <w:rPr>
          <w:b/>
          <w:color w:val="111115"/>
          <w:sz w:val="24"/>
        </w:rPr>
        <w:t>«Функциональная</w:t>
      </w:r>
      <w:r>
        <w:rPr>
          <w:b/>
          <w:color w:val="111115"/>
          <w:spacing w:val="-3"/>
          <w:sz w:val="24"/>
        </w:rPr>
        <w:t xml:space="preserve"> </w:t>
      </w:r>
      <w:r>
        <w:rPr>
          <w:b/>
          <w:color w:val="111115"/>
          <w:sz w:val="24"/>
        </w:rPr>
        <w:t>грамотность»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ind w:left="495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9"/>
        <w:spacing w:before="2" w:line="276" w:lineRule="auto"/>
        <w:ind w:right="844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 разработана в соответствии с требованиями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spacing w:line="276" w:lineRule="auto"/>
        <w:sectPr>
          <w:pgSz w:w="11910" w:h="16840"/>
          <w:pgMar w:top="1100" w:right="0" w:bottom="700" w:left="120" w:header="0" w:footer="438" w:gutter="0"/>
          <w:cols w:space="720" w:num="1"/>
        </w:sectPr>
      </w:pPr>
    </w:p>
    <w:p>
      <w:pPr>
        <w:pStyle w:val="9"/>
        <w:spacing w:before="68" w:line="276" w:lineRule="auto"/>
        <w:ind w:right="848"/>
      </w:pPr>
      <w:r>
        <w:t>Программа «Функциональная грамотность»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граммотность»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 (авторы-составители</w:t>
      </w:r>
      <w:r>
        <w:rPr>
          <w:spacing w:val="-1"/>
        </w:rPr>
        <w:t xml:space="preserve"> </w:t>
      </w:r>
      <w:r>
        <w:t>М.В. Буряк, С.А. Шейкина).</w:t>
      </w:r>
    </w:p>
    <w:p>
      <w:pPr>
        <w:pStyle w:val="9"/>
        <w:spacing w:before="2" w:line="276" w:lineRule="auto"/>
        <w:ind w:right="854"/>
      </w:pPr>
      <w:r>
        <w:t>Программа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>
      <w:pPr>
        <w:pStyle w:val="9"/>
        <w:spacing w:before="1" w:line="276" w:lineRule="auto"/>
        <w:ind w:right="999"/>
        <w:jc w:val="left"/>
      </w:pPr>
      <w:r>
        <w:t>Цель программы: создание условий для развития функциональной грамотности.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разбита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четыре</w:t>
      </w:r>
      <w:r>
        <w:rPr>
          <w:spacing w:val="26"/>
        </w:rPr>
        <w:t xml:space="preserve"> </w:t>
      </w:r>
      <w:r>
        <w:t>блока:</w:t>
      </w:r>
      <w:r>
        <w:rPr>
          <w:spacing w:val="32"/>
        </w:rPr>
        <w:t xml:space="preserve"> </w:t>
      </w:r>
      <w:r>
        <w:t>«Читательская</w:t>
      </w:r>
      <w:r>
        <w:rPr>
          <w:spacing w:val="26"/>
        </w:rPr>
        <w:t xml:space="preserve"> </w:t>
      </w:r>
      <w:r>
        <w:t>грамотность»,</w:t>
      </w:r>
      <w:r>
        <w:rPr>
          <w:spacing w:val="33"/>
        </w:rPr>
        <w:t xml:space="preserve"> </w:t>
      </w:r>
      <w:r>
        <w:t>«Математическая</w:t>
      </w:r>
      <w:r>
        <w:rPr>
          <w:spacing w:val="-57"/>
        </w:rPr>
        <w:t xml:space="preserve"> </w:t>
      </w:r>
      <w:r>
        <w:t>грамотность»,</w:t>
      </w:r>
      <w:r>
        <w:rPr>
          <w:spacing w:val="2"/>
        </w:rPr>
        <w:t xml:space="preserve"> </w:t>
      </w:r>
      <w:r>
        <w:t>«Финансовая</w:t>
      </w:r>
      <w:r>
        <w:rPr>
          <w:spacing w:val="-1"/>
        </w:rPr>
        <w:t xml:space="preserve"> </w:t>
      </w:r>
      <w:r>
        <w:t>грамотность»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«Естественно-научная</w:t>
      </w:r>
      <w:r>
        <w:rPr>
          <w:spacing w:val="-1"/>
        </w:rPr>
        <w:t xml:space="preserve"> </w:t>
      </w:r>
      <w:r>
        <w:t>грамотность».</w:t>
      </w:r>
    </w:p>
    <w:p>
      <w:pPr>
        <w:pStyle w:val="9"/>
        <w:spacing w:line="276" w:lineRule="auto"/>
        <w:ind w:right="842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«Читательская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 к осмыслению письменных текстов и рефлексией на них, использования их</w:t>
      </w:r>
      <w:r>
        <w:rPr>
          <w:spacing w:val="1"/>
        </w:rPr>
        <w:t xml:space="preserve"> </w:t>
      </w:r>
      <w:r>
        <w:t>содержания для достижения собственных целей, развития знаний и возможностей 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буквальное</w:t>
      </w:r>
      <w:r>
        <w:rPr>
          <w:spacing w:val="1"/>
        </w:rPr>
        <w:t xml:space="preserve"> </w:t>
      </w:r>
      <w:r>
        <w:t>понимание текста, а понимание и рефлексия на текст, использование прочитанного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целей.</w:t>
      </w:r>
    </w:p>
    <w:p>
      <w:pPr>
        <w:pStyle w:val="9"/>
        <w:spacing w:line="276" w:lineRule="auto"/>
        <w:ind w:right="84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способности определять и понимать роль математики в мире, в котором они</w:t>
      </w:r>
      <w:r>
        <w:rPr>
          <w:spacing w:val="-57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математику так, чтобы удовлетворять в настоящем и будущем потребности, присущие</w:t>
      </w:r>
      <w:r>
        <w:rPr>
          <w:spacing w:val="1"/>
        </w:rPr>
        <w:t xml:space="preserve"> </w:t>
      </w:r>
      <w:r>
        <w:t>созидательному,</w:t>
      </w:r>
      <w:r>
        <w:rPr>
          <w:spacing w:val="-1"/>
        </w:rPr>
        <w:t xml:space="preserve"> </w:t>
      </w:r>
      <w:r>
        <w:t>заинтересованному</w:t>
      </w:r>
      <w:r>
        <w:rPr>
          <w:spacing w:val="-5"/>
        </w:rPr>
        <w:t xml:space="preserve"> </w:t>
      </w:r>
      <w:r>
        <w:t>и мыслящему</w:t>
      </w:r>
      <w:r>
        <w:rPr>
          <w:spacing w:val="-6"/>
        </w:rPr>
        <w:t xml:space="preserve"> </w:t>
      </w:r>
      <w:r>
        <w:t>гражданину.</w:t>
      </w:r>
    </w:p>
    <w:p>
      <w:pPr>
        <w:pStyle w:val="9"/>
        <w:spacing w:line="276" w:lineRule="auto"/>
        <w:ind w:right="85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экономических отношений в семье, формирование опыта применения полученных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элементарных</w:t>
      </w:r>
      <w:r>
        <w:rPr>
          <w:spacing w:val="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экономики</w:t>
      </w:r>
      <w:r>
        <w:rPr>
          <w:spacing w:val="-3"/>
        </w:rPr>
        <w:t xml:space="preserve"> </w:t>
      </w:r>
      <w:r>
        <w:t>семьи.</w:t>
      </w:r>
    </w:p>
    <w:p>
      <w:pPr>
        <w:pStyle w:val="9"/>
        <w:spacing w:line="276" w:lineRule="auto"/>
        <w:ind w:right="84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естественно-научные знания для</w:t>
      </w:r>
      <w:r>
        <w:rPr>
          <w:spacing w:val="1"/>
        </w:rPr>
        <w:t xml:space="preserve"> </w:t>
      </w:r>
      <w:r>
        <w:t>выделения в</w:t>
      </w:r>
      <w:r>
        <w:rPr>
          <w:spacing w:val="1"/>
        </w:rPr>
        <w:t xml:space="preserve"> </w:t>
      </w:r>
      <w:r>
        <w:t>реальных ситуациях проблем, которые могут быть исследованы и решены с помощью</w:t>
      </w:r>
      <w:r>
        <w:rPr>
          <w:spacing w:val="1"/>
        </w:rPr>
        <w:t xml:space="preserve"> </w:t>
      </w:r>
      <w:r>
        <w:t>научных методов, для получения выводов, основанных на наблюдениях и экспериментах.</w:t>
      </w:r>
      <w:r>
        <w:rPr>
          <w:spacing w:val="1"/>
        </w:rPr>
        <w:t xml:space="preserve"> </w:t>
      </w:r>
      <w:r>
        <w:t>Эти выводы необходимы для понимания окружающего мира, тех изменений, которые</w:t>
      </w:r>
      <w:r>
        <w:rPr>
          <w:spacing w:val="1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деятельность человека, 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решений.</w:t>
      </w:r>
    </w:p>
    <w:p>
      <w:pPr>
        <w:pStyle w:val="9"/>
        <w:spacing w:line="276" w:lineRule="auto"/>
        <w:ind w:right="845"/>
      </w:pPr>
      <w:r>
        <w:t>Программа курса внеурочной деятельности «Функциональная грамотность» рассчитана на</w:t>
      </w:r>
      <w:r>
        <w:rPr>
          <w:spacing w:val="-57"/>
        </w:rPr>
        <w:t xml:space="preserve"> </w:t>
      </w:r>
      <w:r>
        <w:t>135 часов и предполагает проведение 1 занятия в неделю. Срок реализации 4 года (1-4</w:t>
      </w:r>
      <w:r>
        <w:rPr>
          <w:spacing w:val="1"/>
        </w:rPr>
        <w:t xml:space="preserve"> </w:t>
      </w:r>
      <w:r>
        <w:t>класс):</w:t>
      </w:r>
    </w:p>
    <w:p>
      <w:pPr>
        <w:pStyle w:val="14"/>
        <w:numPr>
          <w:ilvl w:val="0"/>
          <w:numId w:val="125"/>
        </w:numPr>
        <w:tabs>
          <w:tab w:val="left" w:pos="1763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>
      <w:pPr>
        <w:pStyle w:val="14"/>
        <w:numPr>
          <w:ilvl w:val="0"/>
          <w:numId w:val="125"/>
        </w:numPr>
        <w:tabs>
          <w:tab w:val="left" w:pos="1763"/>
        </w:tabs>
        <w:spacing w:before="4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>
      <w:pPr>
        <w:pStyle w:val="14"/>
        <w:numPr>
          <w:ilvl w:val="0"/>
          <w:numId w:val="125"/>
        </w:numPr>
        <w:tabs>
          <w:tab w:val="left" w:pos="1763"/>
        </w:tabs>
        <w:spacing w:before="43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>
      <w:pPr>
        <w:pStyle w:val="14"/>
        <w:numPr>
          <w:ilvl w:val="0"/>
          <w:numId w:val="125"/>
        </w:numPr>
        <w:tabs>
          <w:tab w:val="left" w:pos="1763"/>
        </w:tabs>
        <w:spacing w:before="4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>
      <w:pPr>
        <w:pStyle w:val="9"/>
        <w:spacing w:before="40" w:line="276" w:lineRule="auto"/>
        <w:ind w:right="849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естественнонаучной грамотности, во 2 полугодии</w:t>
      </w:r>
      <w:r>
        <w:rPr>
          <w:spacing w:val="1"/>
        </w:rPr>
        <w:t xml:space="preserve"> </w:t>
      </w:r>
      <w:r>
        <w:t>- по формированию математической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необходимым,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 можно изменить.</w:t>
      </w:r>
    </w:p>
    <w:p>
      <w:pPr>
        <w:pStyle w:val="9"/>
        <w:spacing w:before="1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занятий:</w:t>
      </w:r>
    </w:p>
    <w:p>
      <w:pPr>
        <w:pStyle w:val="14"/>
        <w:numPr>
          <w:ilvl w:val="0"/>
          <w:numId w:val="126"/>
        </w:numPr>
        <w:tabs>
          <w:tab w:val="left" w:pos="2301"/>
          <w:tab w:val="left" w:pos="2302"/>
        </w:tabs>
        <w:spacing w:before="41"/>
        <w:ind w:left="2302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>
      <w:pPr>
        <w:pStyle w:val="9"/>
        <w:spacing w:before="1"/>
        <w:ind w:left="0"/>
        <w:jc w:val="left"/>
        <w:rPr>
          <w:sz w:val="21"/>
        </w:rPr>
      </w:pPr>
    </w:p>
    <w:p>
      <w:pPr>
        <w:pStyle w:val="14"/>
        <w:numPr>
          <w:ilvl w:val="0"/>
          <w:numId w:val="126"/>
        </w:numPr>
        <w:tabs>
          <w:tab w:val="left" w:pos="2301"/>
          <w:tab w:val="left" w:pos="2302"/>
        </w:tabs>
        <w:ind w:left="2302"/>
        <w:rPr>
          <w:rFonts w:ascii="Symbol" w:hAnsi="Symbol"/>
          <w:sz w:val="20"/>
        </w:rPr>
      </w:pPr>
      <w:r>
        <w:rPr>
          <w:sz w:val="24"/>
        </w:rPr>
        <w:t>Библиотечные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уроки;</w:t>
      </w:r>
    </w:p>
    <w:p>
      <w:pPr>
        <w:pStyle w:val="9"/>
        <w:spacing w:before="10"/>
        <w:ind w:left="0"/>
        <w:jc w:val="left"/>
        <w:rPr>
          <w:sz w:val="20"/>
        </w:rPr>
      </w:pPr>
    </w:p>
    <w:p>
      <w:pPr>
        <w:pStyle w:val="14"/>
        <w:numPr>
          <w:ilvl w:val="0"/>
          <w:numId w:val="126"/>
        </w:numPr>
        <w:tabs>
          <w:tab w:val="left" w:pos="2301"/>
          <w:tab w:val="left" w:pos="2302"/>
        </w:tabs>
        <w:ind w:left="2302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>
      <w:pPr>
        <w:jc w:val="both"/>
        <w:rPr>
          <w:rFonts w:ascii="Symbol" w:hAnsi="Symbol"/>
          <w:sz w:val="20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6"/>
        </w:numPr>
        <w:tabs>
          <w:tab w:val="left" w:pos="2301"/>
          <w:tab w:val="left" w:pos="2302"/>
        </w:tabs>
        <w:spacing w:before="68"/>
        <w:ind w:left="2302"/>
        <w:jc w:val="left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</w:p>
    <w:p>
      <w:pPr>
        <w:pStyle w:val="9"/>
        <w:spacing w:before="2"/>
        <w:ind w:left="0"/>
        <w:jc w:val="left"/>
        <w:rPr>
          <w:sz w:val="21"/>
        </w:rPr>
      </w:pPr>
    </w:p>
    <w:p>
      <w:pPr>
        <w:pStyle w:val="14"/>
        <w:numPr>
          <w:ilvl w:val="0"/>
          <w:numId w:val="126"/>
        </w:numPr>
        <w:tabs>
          <w:tab w:val="left" w:pos="2301"/>
          <w:tab w:val="left" w:pos="2302"/>
        </w:tabs>
        <w:ind w:left="2302"/>
        <w:jc w:val="left"/>
        <w:rPr>
          <w:rFonts w:ascii="Symbol" w:hAnsi="Symbol"/>
          <w:sz w:val="20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</w:p>
    <w:p>
      <w:pPr>
        <w:pStyle w:val="9"/>
        <w:spacing w:before="1"/>
        <w:ind w:left="0"/>
        <w:jc w:val="left"/>
        <w:rPr>
          <w:sz w:val="21"/>
        </w:rPr>
      </w:pPr>
    </w:p>
    <w:p>
      <w:pPr>
        <w:pStyle w:val="9"/>
        <w:spacing w:line="276" w:lineRule="auto"/>
        <w:ind w:right="1296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допустимые</w:t>
      </w:r>
      <w:r>
        <w:rPr>
          <w:spacing w:val="-57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структурировании</w:t>
      </w:r>
      <w:r>
        <w:rPr>
          <w:spacing w:val="-2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работы.</w:t>
      </w:r>
    </w:p>
    <w:p>
      <w:pPr>
        <w:pStyle w:val="9"/>
        <w:spacing w:before="10"/>
        <w:ind w:left="0"/>
        <w:jc w:val="left"/>
        <w:rPr>
          <w:sz w:val="27"/>
        </w:rPr>
      </w:pPr>
    </w:p>
    <w:p>
      <w:pPr>
        <w:pStyle w:val="3"/>
        <w:ind w:left="319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>
      <w:pPr>
        <w:pStyle w:val="9"/>
        <w:spacing w:before="7"/>
        <w:ind w:left="0"/>
        <w:jc w:val="left"/>
        <w:rPr>
          <w:b/>
          <w:sz w:val="32"/>
        </w:rPr>
      </w:pPr>
    </w:p>
    <w:p>
      <w:pPr>
        <w:pStyle w:val="9"/>
        <w:tabs>
          <w:tab w:val="left" w:pos="2999"/>
          <w:tab w:val="left" w:pos="4640"/>
          <w:tab w:val="left" w:pos="6129"/>
          <w:tab w:val="left" w:pos="7587"/>
          <w:tab w:val="left" w:pos="9156"/>
        </w:tabs>
        <w:spacing w:line="276" w:lineRule="auto"/>
        <w:ind w:right="914"/>
        <w:jc w:val="left"/>
      </w:pPr>
      <w:r>
        <w:t>Программа</w:t>
      </w:r>
      <w:r>
        <w:tab/>
      </w:r>
      <w:r>
        <w:t>обеспечивает</w:t>
      </w:r>
      <w:r>
        <w:tab/>
      </w:r>
      <w:r>
        <w:t>достижение</w:t>
      </w:r>
      <w:r>
        <w:tab/>
      </w:r>
      <w:r>
        <w:t>следующих</w:t>
      </w:r>
      <w:r>
        <w:tab/>
      </w:r>
      <w:r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7"/>
        </w:rPr>
        <w:t xml:space="preserve"> </w:t>
      </w:r>
      <w:r>
        <w:t>результатов.</w:t>
      </w:r>
    </w:p>
    <w:p>
      <w:pPr>
        <w:spacing w:line="275" w:lineRule="exact"/>
        <w:ind w:left="1582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>
      <w:pPr>
        <w:pStyle w:val="14"/>
        <w:numPr>
          <w:ilvl w:val="0"/>
          <w:numId w:val="123"/>
        </w:numPr>
        <w:tabs>
          <w:tab w:val="left" w:pos="1801"/>
        </w:tabs>
        <w:spacing w:before="31" w:line="264" w:lineRule="auto"/>
        <w:ind w:right="917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члена</w:t>
      </w:r>
      <w:r>
        <w:rPr>
          <w:spacing w:val="1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 решений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>
      <w:pPr>
        <w:pStyle w:val="14"/>
        <w:numPr>
          <w:ilvl w:val="0"/>
          <w:numId w:val="123"/>
        </w:numPr>
        <w:tabs>
          <w:tab w:val="left" w:pos="1867"/>
          <w:tab w:val="left" w:pos="1868"/>
          <w:tab w:val="left" w:pos="3196"/>
          <w:tab w:val="left" w:pos="4664"/>
          <w:tab w:val="left" w:pos="5882"/>
          <w:tab w:val="left" w:pos="7150"/>
          <w:tab w:val="left" w:pos="7469"/>
          <w:tab w:val="left" w:pos="8181"/>
          <w:tab w:val="left" w:pos="9654"/>
        </w:tabs>
        <w:spacing w:before="17" w:line="264" w:lineRule="auto"/>
        <w:ind w:right="913" w:firstLine="0"/>
        <w:jc w:val="left"/>
        <w:rPr>
          <w:sz w:val="24"/>
        </w:rPr>
      </w:pPr>
      <w:r>
        <w:rPr>
          <w:sz w:val="24"/>
        </w:rPr>
        <w:t>овладевать</w:t>
      </w:r>
      <w:r>
        <w:rPr>
          <w:sz w:val="24"/>
        </w:rPr>
        <w:tab/>
      </w:r>
      <w:r>
        <w:rPr>
          <w:sz w:val="24"/>
        </w:rPr>
        <w:t>начальными</w:t>
      </w:r>
      <w:r>
        <w:rPr>
          <w:sz w:val="24"/>
        </w:rPr>
        <w:tab/>
      </w:r>
      <w:r>
        <w:rPr>
          <w:sz w:val="24"/>
        </w:rPr>
        <w:t>навыками</w:t>
      </w:r>
      <w:r>
        <w:rPr>
          <w:sz w:val="24"/>
        </w:rPr>
        <w:tab/>
      </w:r>
      <w:r>
        <w:rPr>
          <w:sz w:val="24"/>
        </w:rPr>
        <w:t>адаптации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мире</w:t>
      </w:r>
      <w:r>
        <w:rPr>
          <w:sz w:val="24"/>
        </w:rPr>
        <w:tab/>
      </w:r>
      <w:r>
        <w:rPr>
          <w:sz w:val="24"/>
        </w:rPr>
        <w:t>финансовых</w:t>
      </w:r>
      <w:r>
        <w:rPr>
          <w:sz w:val="24"/>
        </w:rPr>
        <w:tab/>
      </w:r>
      <w:r>
        <w:rPr>
          <w:spacing w:val="-1"/>
          <w:sz w:val="24"/>
        </w:rPr>
        <w:t>отношений: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14"/>
        <w:numPr>
          <w:ilvl w:val="0"/>
          <w:numId w:val="123"/>
        </w:numPr>
        <w:tabs>
          <w:tab w:val="left" w:pos="1782"/>
        </w:tabs>
        <w:spacing w:before="17"/>
        <w:ind w:left="1781" w:hanging="20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>
      <w:pPr>
        <w:pStyle w:val="14"/>
        <w:numPr>
          <w:ilvl w:val="0"/>
          <w:numId w:val="123"/>
        </w:numPr>
        <w:tabs>
          <w:tab w:val="left" w:pos="1724"/>
        </w:tabs>
        <w:spacing w:before="43"/>
        <w:ind w:left="1723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9"/>
        <w:spacing w:before="5"/>
        <w:ind w:left="0"/>
        <w:jc w:val="left"/>
        <w:rPr>
          <w:sz w:val="30"/>
        </w:rPr>
      </w:pPr>
    </w:p>
    <w:p>
      <w:pPr>
        <w:ind w:left="1582"/>
        <w:rPr>
          <w:sz w:val="24"/>
        </w:rPr>
      </w:pPr>
      <w:r>
        <w:rPr>
          <w:b/>
          <w:i/>
          <w:sz w:val="24"/>
        </w:rPr>
        <w:t xml:space="preserve">Метапредметные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курса:</w:t>
      </w:r>
    </w:p>
    <w:p>
      <w:pPr>
        <w:pStyle w:val="9"/>
        <w:spacing w:before="44"/>
        <w:jc w:val="left"/>
      </w:pPr>
      <w:r>
        <w:rPr>
          <w:u w:val="single"/>
        </w:rPr>
        <w:t>Познавательные: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3" w:line="276" w:lineRule="auto"/>
        <w:ind w:right="1420" w:firstLine="0"/>
        <w:jc w:val="left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261620</wp:posOffset>
            </wp:positionV>
            <wp:extent cx="62230" cy="1397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1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Осваивать способы решения проблем творческого и поискового характера: работа над  </w:t>
      </w:r>
      <w:r>
        <w:rPr>
          <w:spacing w:val="-58"/>
          <w:sz w:val="24"/>
        </w:rPr>
        <w:t xml:space="preserve">   </w:t>
      </w:r>
      <w:r>
        <w:rPr>
          <w:sz w:val="24"/>
        </w:rPr>
        <w:t>проектами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исследованиями;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2" w:line="276" w:lineRule="auto"/>
        <w:ind w:right="1446" w:firstLine="0"/>
        <w:jc w:val="left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</w:t>
      </w:r>
      <w:r>
        <w:rPr>
          <w:spacing w:val="-57"/>
          <w:sz w:val="24"/>
        </w:rPr>
        <w:t xml:space="preserve">      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23"/>
        </w:numPr>
        <w:tabs>
          <w:tab w:val="left" w:pos="3216"/>
          <w:tab w:val="left" w:pos="3217"/>
        </w:tabs>
        <w:spacing w:before="1" w:line="276" w:lineRule="auto"/>
        <w:ind w:right="1371" w:firstLine="0"/>
        <w:jc w:val="left"/>
        <w:rPr>
          <w:sz w:val="24"/>
        </w:rPr>
      </w:pPr>
      <w:r>
        <w:rPr>
          <w:sz w:val="24"/>
        </w:rPr>
        <w:t>овладевать логическими действиями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классификации, установления аналогий и причинно-следственных связей,</w:t>
      </w:r>
      <w:r>
        <w:rPr>
          <w:spacing w:val="-57"/>
          <w:sz w:val="24"/>
        </w:rPr>
        <w:t xml:space="preserve">  </w:t>
      </w:r>
      <w:r>
        <w:rPr>
          <w:sz w:val="24"/>
        </w:rPr>
        <w:t>построений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3"/>
        <w:ind w:left="17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известного;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 w:line="278" w:lineRule="auto"/>
        <w:ind w:right="1495" w:firstLine="0"/>
        <w:jc w:val="left"/>
        <w:rPr>
          <w:sz w:val="24"/>
        </w:rPr>
      </w:pPr>
      <w:r>
        <w:rPr>
          <w:sz w:val="24"/>
        </w:rPr>
        <w:t>делать предварительный отбор источников информации: ориентироваться в потоке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6" w:lineRule="auto"/>
        <w:ind w:right="1030" w:firstLine="0"/>
        <w:jc w:val="left"/>
        <w:rPr>
          <w:sz w:val="24"/>
        </w:rPr>
      </w:pPr>
      <w:r>
        <w:rPr>
          <w:sz w:val="24"/>
        </w:rPr>
        <w:t>добывать новые знания: находить ответы на вопросы, используя учебные пособия,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 окружающих;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5" w:lineRule="exact"/>
        <w:ind w:left="1721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39" w:line="276" w:lineRule="auto"/>
        <w:ind w:right="4127" w:firstLine="0"/>
        <w:jc w:val="left"/>
        <w:rPr>
          <w:sz w:val="24"/>
        </w:rPr>
      </w:pPr>
      <w:r>
        <w:rPr>
          <w:sz w:val="24"/>
        </w:rPr>
        <w:t>преобразовывать информацию из одной формы в другую.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5" w:lineRule="exact"/>
        <w:ind w:left="17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 w:line="278" w:lineRule="auto"/>
        <w:ind w:right="1013" w:firstLine="0"/>
        <w:jc w:val="left"/>
        <w:rPr>
          <w:sz w:val="24"/>
        </w:rPr>
      </w:pPr>
      <w:r>
        <w:rPr>
          <w:sz w:val="24"/>
        </w:rPr>
        <w:t>принимать и сохранять учебную цель и задачу, планировать ее реализацию,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6" w:lineRule="auto"/>
        <w:ind w:right="1064" w:firstLine="0"/>
        <w:jc w:val="left"/>
        <w:rPr>
          <w:sz w:val="24"/>
        </w:rPr>
      </w:pPr>
      <w:r>
        <w:rPr>
          <w:sz w:val="24"/>
        </w:rPr>
        <w:t>контролировать и оценивать свои действия,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>
      <w:pPr>
        <w:spacing w:line="276" w:lineRule="auto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3"/>
        </w:numPr>
        <w:tabs>
          <w:tab w:val="left" w:pos="1724"/>
        </w:tabs>
        <w:spacing w:before="68" w:line="276" w:lineRule="auto"/>
        <w:ind w:right="871" w:firstLine="0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5251450</wp:posOffset>
            </wp:positionH>
            <wp:positionV relativeFrom="paragraph">
              <wp:posOffset>108585</wp:posOffset>
            </wp:positionV>
            <wp:extent cx="76200" cy="762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 отличать правильно выполненное задание от неверного;</w:t>
      </w:r>
      <w:r>
        <w:rPr>
          <w:spacing w:val="1"/>
          <w:sz w:val="24"/>
        </w:rPr>
        <w:t xml:space="preserve"> </w:t>
      </w:r>
      <w:r>
        <w:rPr>
          <w:sz w:val="24"/>
        </w:rPr>
        <w:t>- оценивать 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действий: самооценка и взаимооценка, знакомство с критериями оценивания.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Коммуникативные: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2" w:line="276" w:lineRule="auto"/>
        <w:ind w:right="981" w:firstLine="0"/>
        <w:jc w:val="left"/>
        <w:rPr>
          <w:sz w:val="24"/>
        </w:rPr>
      </w:pPr>
      <w:r>
        <w:rPr>
          <w:sz w:val="24"/>
        </w:rPr>
        <w:t>адекватно передавать информацию,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 задачами и отображать предметное содержание и условия деятельности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123"/>
        </w:numPr>
        <w:tabs>
          <w:tab w:val="left" w:pos="1722"/>
        </w:tabs>
        <w:ind w:left="1721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 w:line="278" w:lineRule="auto"/>
        <w:ind w:right="1013" w:firstLine="0"/>
        <w:jc w:val="left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4832350</wp:posOffset>
            </wp:positionH>
            <wp:positionV relativeFrom="paragraph">
              <wp:posOffset>361315</wp:posOffset>
            </wp:positionV>
            <wp:extent cx="29210" cy="95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доносить свою позицию до других: оформлять свою мысль в устной и письменной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(на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предложения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>
      <w:pPr>
        <w:pStyle w:val="14"/>
        <w:numPr>
          <w:ilvl w:val="0"/>
          <w:numId w:val="123"/>
        </w:numPr>
        <w:tabs>
          <w:tab w:val="left" w:pos="1724"/>
        </w:tabs>
        <w:spacing w:line="272" w:lineRule="exact"/>
        <w:ind w:left="1723" w:hanging="142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критика).</w:t>
      </w:r>
    </w:p>
    <w:p>
      <w:pPr>
        <w:spacing w:before="41"/>
        <w:ind w:left="1582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sz w:val="24"/>
        </w:rPr>
        <w:t>:</w:t>
      </w:r>
    </w:p>
    <w:p>
      <w:pPr>
        <w:pStyle w:val="14"/>
        <w:numPr>
          <w:ilvl w:val="0"/>
          <w:numId w:val="123"/>
        </w:numPr>
        <w:tabs>
          <w:tab w:val="left" w:pos="1739"/>
        </w:tabs>
        <w:spacing w:before="40" w:line="276" w:lineRule="auto"/>
        <w:ind w:right="849" w:firstLine="0"/>
        <w:rPr>
          <w:sz w:val="24"/>
        </w:rPr>
      </w:pPr>
      <w:r>
        <w:rPr>
          <w:sz w:val="24"/>
        </w:rPr>
        <w:t>способность понимать, использовать, оценивать тексты размышлять о них и 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 для того,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>
      <w:pPr>
        <w:pStyle w:val="14"/>
        <w:numPr>
          <w:ilvl w:val="0"/>
          <w:numId w:val="123"/>
        </w:numPr>
        <w:tabs>
          <w:tab w:val="left" w:pos="1724"/>
        </w:tabs>
        <w:spacing w:before="2"/>
        <w:ind w:left="172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14"/>
        <w:numPr>
          <w:ilvl w:val="0"/>
          <w:numId w:val="123"/>
        </w:numPr>
        <w:tabs>
          <w:tab w:val="left" w:pos="1784"/>
        </w:tabs>
        <w:spacing w:before="41"/>
        <w:ind w:left="1783" w:hanging="20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123"/>
        </w:numPr>
        <w:tabs>
          <w:tab w:val="left" w:pos="1729"/>
        </w:tabs>
        <w:spacing w:before="43" w:line="276" w:lineRule="auto"/>
        <w:ind w:right="851" w:firstLine="0"/>
        <w:rPr>
          <w:sz w:val="24"/>
        </w:rPr>
      </w:pPr>
      <w:r>
        <w:rPr>
          <w:sz w:val="24"/>
        </w:rPr>
        <w:t>умение составлять речевое высказывание в устной и письменной форме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задачей.</w:t>
      </w:r>
    </w:p>
    <w:p>
      <w:pPr>
        <w:spacing w:line="276" w:lineRule="auto"/>
        <w:ind w:left="1582" w:right="845" w:firstLine="1334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«Етественно-научная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sz w:val="24"/>
        </w:rPr>
        <w:t>:</w:t>
      </w:r>
    </w:p>
    <w:p>
      <w:pPr>
        <w:pStyle w:val="14"/>
        <w:numPr>
          <w:ilvl w:val="0"/>
          <w:numId w:val="123"/>
        </w:numPr>
        <w:tabs>
          <w:tab w:val="left" w:pos="1758"/>
        </w:tabs>
        <w:spacing w:before="199" w:line="276" w:lineRule="auto"/>
        <w:ind w:right="848" w:firstLine="0"/>
        <w:rPr>
          <w:sz w:val="24"/>
        </w:rPr>
      </w:pPr>
      <w:r>
        <w:rPr>
          <w:sz w:val="24"/>
        </w:rPr>
        <w:t>способность осваивать и использовать естественно-научные знания для распознания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вопросов, для освоения новых знаний, для объяснения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доказательствах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1" w:line="276" w:lineRule="auto"/>
        <w:ind w:right="959" w:firstLine="0"/>
        <w:rPr>
          <w:sz w:val="24"/>
        </w:rPr>
      </w:pPr>
      <w:r>
        <w:rPr>
          <w:sz w:val="24"/>
        </w:rPr>
        <w:t>способность понимать основные; особенности естествознания как формы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познания.</w:t>
      </w:r>
    </w:p>
    <w:p>
      <w:pPr>
        <w:spacing w:line="275" w:lineRule="exact"/>
        <w:ind w:left="1582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«Математическая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грамотность»: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 w:line="278" w:lineRule="auto"/>
        <w:ind w:right="2405" w:firstLine="0"/>
        <w:jc w:val="left"/>
        <w:rPr>
          <w:sz w:val="24"/>
        </w:rPr>
      </w:pPr>
      <w:r>
        <w:rPr>
          <w:sz w:val="24"/>
        </w:rPr>
        <w:t>способность формулировать, применять и интерпретировать математику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2" w:lineRule="exact"/>
        <w:ind w:left="172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0" w:line="276" w:lineRule="auto"/>
        <w:ind w:right="1032" w:firstLine="0"/>
        <w:jc w:val="left"/>
        <w:rPr>
          <w:sz w:val="24"/>
        </w:rPr>
      </w:pPr>
      <w:r>
        <w:rPr>
          <w:sz w:val="24"/>
        </w:rPr>
        <w:t>способность использовать математические понятия, факты, чтобы описать, объяснить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предсказывать явления;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line="276" w:lineRule="auto"/>
        <w:ind w:right="1047" w:firstLine="0"/>
        <w:jc w:val="left"/>
        <w:rPr>
          <w:sz w:val="24"/>
        </w:rPr>
      </w:pPr>
      <w:r>
        <w:rPr>
          <w:sz w:val="24"/>
        </w:rPr>
        <w:t>способность понимать роль математики в мире, высказывать обоснованные суждения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принимать решения, которые необходимы конструктивному,активному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человеку.</w:t>
      </w:r>
    </w:p>
    <w:p>
      <w:pPr>
        <w:ind w:left="158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«Финансовая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4"/>
        <w:ind w:left="172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 расходах 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доходах;</w:t>
      </w:r>
    </w:p>
    <w:p>
      <w:pPr>
        <w:pStyle w:val="14"/>
        <w:numPr>
          <w:ilvl w:val="0"/>
          <w:numId w:val="123"/>
        </w:numPr>
        <w:tabs>
          <w:tab w:val="left" w:pos="1724"/>
        </w:tabs>
        <w:spacing w:before="40"/>
        <w:ind w:left="1723" w:hanging="142"/>
        <w:jc w:val="left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7488555</wp:posOffset>
            </wp:positionH>
            <wp:positionV relativeFrom="paragraph">
              <wp:posOffset>198755</wp:posOffset>
            </wp:positionV>
            <wp:extent cx="70485" cy="7048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расходов;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3"/>
        <w:ind w:left="172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бюджета.</w:t>
      </w:r>
    </w:p>
    <w:p>
      <w:pPr>
        <w:pStyle w:val="9"/>
        <w:ind w:left="0"/>
        <w:jc w:val="left"/>
        <w:rPr>
          <w:sz w:val="20"/>
        </w:rPr>
      </w:pPr>
    </w:p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3"/>
        <w:ind w:left="0"/>
        <w:jc w:val="left"/>
        <w:rPr>
          <w:sz w:val="13"/>
        </w:rPr>
      </w:pPr>
      <w:r>
        <w:rPr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7524115</wp:posOffset>
            </wp:positionH>
            <wp:positionV relativeFrom="paragraph">
              <wp:posOffset>121920</wp:posOffset>
            </wp:positionV>
            <wp:extent cx="7620" cy="5969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o:spid="_x0000_s1042" o:spt="203" style="position:absolute;left:0pt;margin-left:49.2pt;margin-top:24.35pt;height:4.05pt;width:2.25pt;mso-position-horizontal-relative:page;mso-wrap-distance-bottom:0pt;mso-wrap-distance-top:0pt;z-index:-251633664;mso-width-relative:page;mso-height-relative:page;" coordorigin="984,488" coordsize="45,81">
            <o:lock v:ext="edit"/>
            <v:line id="_x0000_s1043" o:spid="_x0000_s1043" o:spt="20" style="position:absolute;left:995;top:491;height:0;width:6;" stroked="t" coordsize="21600,21600">
              <v:path arrowok="t"/>
              <v:fill focussize="0,0"/>
              <v:stroke weight="0.3pt" color="#B1997F"/>
              <v:imagedata o:title=""/>
              <o:lock v:ext="edit"/>
            </v:line>
            <v:line id="_x0000_s1044" o:spid="_x0000_s1044" o:spt="20" style="position:absolute;left:1007;top:496;height:0;width:12;" stroked="t" coordsize="21600,21600">
              <v:path arrowok="t"/>
              <v:fill focussize="0,0"/>
              <v:stroke weight="0.84992125984252pt" color="#AA9278"/>
              <v:imagedata o:title=""/>
              <o:lock v:ext="edit"/>
            </v:line>
            <v:line id="_x0000_s1045" o:spid="_x0000_s1045" o:spt="20" style="position:absolute;left:1023;top:503;height:0;width:6;" stroked="t" coordsize="21600,21600">
              <v:path arrowok="t"/>
              <v:fill focussize="0,0"/>
              <v:stroke weight="0.3pt" color="#AD957B"/>
              <v:imagedata o:title=""/>
              <o:lock v:ext="edit"/>
            </v:line>
            <v:line id="_x0000_s1046" o:spid="_x0000_s1046" o:spt="20" style="position:absolute;left:984;top:560;height:0;width:12;" stroked="t" coordsize="21600,21600">
              <v:path arrowok="t"/>
              <v:fill focussize="0,0"/>
              <v:stroke weight="0.85pt" color="#AD997E"/>
              <v:imagedata o:title=""/>
              <o:lock v:ext="edit"/>
            </v:line>
            <w10:wrap type="topAndBottom"/>
          </v:group>
        </w:pict>
      </w:r>
    </w:p>
    <w:p>
      <w:pPr>
        <w:pStyle w:val="9"/>
        <w:spacing w:before="10"/>
        <w:ind w:left="0"/>
        <w:jc w:val="left"/>
        <w:rPr>
          <w:sz w:val="10"/>
        </w:rPr>
      </w:pPr>
    </w:p>
    <w:p>
      <w:pPr>
        <w:rPr>
          <w:sz w:val="10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spacing w:before="73"/>
        <w:ind w:left="1062" w:right="862"/>
        <w:jc w:val="center"/>
      </w:pPr>
      <w:r>
        <w:t>ОЦЕНКА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>
      <w:pPr>
        <w:pStyle w:val="9"/>
        <w:spacing w:before="39"/>
      </w:pPr>
      <w:r>
        <w:t>Обучение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безотметочной</w:t>
      </w:r>
      <w:r>
        <w:rPr>
          <w:spacing w:val="-2"/>
        </w:rPr>
        <w:t xml:space="preserve"> </w:t>
      </w:r>
      <w:r>
        <w:t>основе.</w:t>
      </w:r>
    </w:p>
    <w:p>
      <w:pPr>
        <w:pStyle w:val="9"/>
        <w:spacing w:before="41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>
      <w:pPr>
        <w:pStyle w:val="14"/>
        <w:numPr>
          <w:ilvl w:val="0"/>
          <w:numId w:val="123"/>
        </w:numPr>
        <w:tabs>
          <w:tab w:val="left" w:pos="1722"/>
        </w:tabs>
        <w:spacing w:before="41"/>
        <w:ind w:left="1721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14"/>
        <w:numPr>
          <w:ilvl w:val="0"/>
          <w:numId w:val="123"/>
        </w:numPr>
        <w:tabs>
          <w:tab w:val="left" w:pos="1914"/>
        </w:tabs>
        <w:spacing w:before="41" w:line="278" w:lineRule="auto"/>
        <w:ind w:right="1380" w:firstLine="0"/>
        <w:rPr>
          <w:sz w:val="24"/>
        </w:rPr>
      </w:pP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23"/>
        </w:numPr>
        <w:tabs>
          <w:tab w:val="left" w:pos="1775"/>
        </w:tabs>
        <w:spacing w:line="276" w:lineRule="auto"/>
        <w:ind w:right="1382" w:firstLine="0"/>
        <w:rPr>
          <w:sz w:val="24"/>
        </w:rPr>
      </w:pPr>
      <w:r>
        <w:rPr>
          <w:sz w:val="24"/>
        </w:rPr>
        <w:t>результаты выполнения тестовых заданий и заданий из конкурса эрудитов,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4"/>
        <w:numPr>
          <w:ilvl w:val="0"/>
          <w:numId w:val="123"/>
        </w:numPr>
        <w:tabs>
          <w:tab w:val="left" w:pos="1758"/>
        </w:tabs>
        <w:spacing w:line="276" w:lineRule="auto"/>
        <w:ind w:right="1380" w:firstLine="0"/>
        <w:rPr>
          <w:sz w:val="24"/>
        </w:rPr>
      </w:pPr>
      <w:r>
        <w:rPr>
          <w:sz w:val="24"/>
        </w:rPr>
        <w:t>косвенным показателем эффективности занятий может быть повышение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по математике, русскому языку, окружающему миру,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чтению </w:t>
      </w:r>
    </w:p>
    <w:p>
      <w:pPr>
        <w:pStyle w:val="9"/>
        <w:spacing w:before="6"/>
        <w:ind w:left="0"/>
        <w:jc w:val="left"/>
        <w:rPr>
          <w:sz w:val="27"/>
        </w:rPr>
      </w:pPr>
    </w:p>
    <w:p>
      <w:pPr>
        <w:spacing w:after="44"/>
        <w:ind w:left="1064" w:right="862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816" w:type="dxa"/>
          </w:tcPr>
          <w:p>
            <w:pPr>
              <w:pStyle w:val="15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>
            <w:pPr>
              <w:pStyle w:val="15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132" w:type="dxa"/>
          </w:tcPr>
          <w:p>
            <w:pPr>
              <w:pStyle w:val="15"/>
              <w:ind w:left="194" w:right="269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08" w:type="dxa"/>
          </w:tcPr>
          <w:p>
            <w:pPr>
              <w:pStyle w:val="15"/>
              <w:spacing w:line="268" w:lineRule="exact"/>
              <w:ind w:left="6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21" w:type="dxa"/>
          </w:tcPr>
          <w:p>
            <w:pPr>
              <w:pStyle w:val="15"/>
              <w:spacing w:line="268" w:lineRule="exact"/>
              <w:ind w:left="237" w:firstLine="23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>
            <w:pPr>
              <w:pStyle w:val="15"/>
              <w:spacing w:line="270" w:lineRule="atLeast"/>
              <w:ind w:left="155" w:right="268" w:firstLine="81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15"/>
                <w:tab w:val="left" w:pos="226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сказка.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509"/>
                <w:tab w:val="left" w:pos="1718"/>
                <w:tab w:val="left" w:pos="28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Цыферов.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Петушок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солнышко.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706"/>
                <w:tab w:val="left" w:pos="244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Пляцковский.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Урок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Грузинская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заяц.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15"/>
                <w:tab w:val="left" w:pos="226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сказка.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брата.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курочку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рябу,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яйца.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капусту.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жерновцы.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703"/>
                <w:tab w:val="left" w:pos="1791"/>
                <w:tab w:val="left" w:pos="21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петушок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курочки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зернышки.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938"/>
                <w:tab w:val="left" w:pos="1977"/>
                <w:tab w:val="left" w:pos="252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Машу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трех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медведей.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895"/>
                <w:tab w:val="left" w:pos="211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старуху,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лисичку.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840"/>
                <w:tab w:val="left" w:pos="2052"/>
                <w:tab w:val="left" w:pos="284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медведя,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лису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покупками.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колобок.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996"/>
                <w:tab w:val="left" w:pos="237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мухи-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цокотухи.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398"/>
                <w:tab w:val="left" w:pos="185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Буратино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карманные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</w:tbl>
    <w:p>
      <w:pPr>
        <w:spacing w:line="259" w:lineRule="exact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16" w:type="dxa"/>
            <w:vMerge w:val="restart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  <w:vMerge w:val="restart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0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tabs>
                <w:tab w:val="left" w:pos="893"/>
                <w:tab w:val="left" w:pos="2169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Василий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продает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молоко.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772"/>
                <w:tab w:val="left" w:pos="1734"/>
                <w:tab w:val="left" w:pos="214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мужик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медведь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менял.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tabs>
                <w:tab w:val="left" w:pos="924"/>
                <w:tab w:val="left" w:pos="2403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Иванушка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хотел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водицы.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372"/>
                <w:tab w:val="left" w:pos="284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Пятачок,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Винни-пух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866"/>
                <w:tab w:val="left" w:pos="1803"/>
                <w:tab w:val="left" w:pos="228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репку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другие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корнеплоды.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Плывет,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080"/>
                <w:tab w:val="left" w:pos="28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Снегурочку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Крошка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пруду.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соль.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301" w:lineRule="exact"/>
              <w:ind w:left="0"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301" w:lineRule="exact"/>
              <w:ind w:left="377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pStyle w:val="2"/>
        <w:spacing w:after="52" w:line="314" w:lineRule="exact"/>
        <w:ind w:left="1062" w:right="862"/>
        <w:jc w:val="center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16" w:type="dxa"/>
          </w:tcPr>
          <w:p>
            <w:pPr>
              <w:pStyle w:val="15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>
            <w:pPr>
              <w:pStyle w:val="15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132" w:type="dxa"/>
          </w:tcPr>
          <w:p>
            <w:pPr>
              <w:pStyle w:val="15"/>
              <w:ind w:left="194" w:right="269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08" w:type="dxa"/>
          </w:tcPr>
          <w:p>
            <w:pPr>
              <w:pStyle w:val="15"/>
              <w:spacing w:line="268" w:lineRule="exact"/>
              <w:ind w:left="6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21" w:type="dxa"/>
          </w:tcPr>
          <w:p>
            <w:pPr>
              <w:pStyle w:val="15"/>
              <w:spacing w:line="268" w:lineRule="exact"/>
              <w:ind w:left="237" w:firstLine="23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>
            <w:pPr>
              <w:pStyle w:val="15"/>
              <w:spacing w:line="270" w:lineRule="atLeast"/>
              <w:ind w:left="155" w:right="268" w:firstLine="81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Беличья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память.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622"/>
                <w:tab w:val="left" w:pos="284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Соколов-Микитов.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берлоге.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кроты.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Эдуард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бобров.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spacing w:line="271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Медвежье,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потомство.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зайчиху.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крота.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Бобры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</w:tbl>
    <w:p>
      <w:pPr>
        <w:spacing w:line="259" w:lineRule="exact"/>
        <w:rPr>
          <w:sz w:val="24"/>
        </w:rPr>
        <w:sectPr>
          <w:pgSz w:w="11910" w:h="16840"/>
          <w:pgMar w:top="112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Беличьи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284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Поврежденные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фальшивые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828"/>
                <w:tab w:val="left" w:pos="273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сладкоежки.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овощи.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плотин.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377" w:right="404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304" w:lineRule="exact"/>
              <w:ind w:left="0"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304" w:lineRule="exact"/>
              <w:ind w:left="377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pStyle w:val="9"/>
        <w:spacing w:before="8"/>
        <w:ind w:left="0"/>
        <w:jc w:val="left"/>
        <w:rPr>
          <w:b/>
          <w:sz w:val="23"/>
        </w:rPr>
      </w:pPr>
    </w:p>
    <w:p>
      <w:pPr>
        <w:spacing w:before="89" w:after="51"/>
        <w:ind w:left="1062" w:right="862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ч)</w:t>
      </w: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16" w:type="dxa"/>
          </w:tcPr>
          <w:p>
            <w:pPr>
              <w:pStyle w:val="15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>
            <w:pPr>
              <w:pStyle w:val="15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132" w:type="dxa"/>
          </w:tcPr>
          <w:p>
            <w:pPr>
              <w:pStyle w:val="15"/>
              <w:ind w:left="194" w:right="269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08" w:type="dxa"/>
          </w:tcPr>
          <w:p>
            <w:pPr>
              <w:pStyle w:val="15"/>
              <w:spacing w:line="268" w:lineRule="exact"/>
              <w:ind w:left="6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21" w:type="dxa"/>
          </w:tcPr>
          <w:p>
            <w:pPr>
              <w:pStyle w:val="15"/>
              <w:spacing w:line="268" w:lineRule="exact"/>
              <w:ind w:left="237" w:firstLine="23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>
            <w:pPr>
              <w:pStyle w:val="15"/>
              <w:spacing w:line="270" w:lineRule="atLeast"/>
              <w:ind w:left="155" w:right="268" w:firstLine="81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червяка.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Кальций.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облако?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8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8" w:lineRule="exact"/>
              <w:ind w:left="4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кальций.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 и дрожжи.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«работает»?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</w:tbl>
    <w:p>
      <w:pPr>
        <w:spacing w:line="259" w:lineRule="exact"/>
        <w:rPr>
          <w:sz w:val="24"/>
        </w:rPr>
        <w:sectPr>
          <w:pgSz w:w="11910" w:h="16840"/>
          <w:pgMar w:top="112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15"/>
              <w:spacing w:line="265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ind w:left="108" w:right="851"/>
              <w:rPr>
                <w:sz w:val="24"/>
              </w:rPr>
            </w:pPr>
            <w:r>
              <w:rPr>
                <w:sz w:val="24"/>
              </w:rPr>
              <w:t>Про свечи.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Магнит.</w:t>
            </w:r>
          </w:p>
        </w:tc>
        <w:tc>
          <w:tcPr>
            <w:tcW w:w="1821" w:type="dxa"/>
          </w:tcPr>
          <w:p>
            <w:pPr>
              <w:pStyle w:val="15"/>
              <w:ind w:right="260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 «бюджет»?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Зарплата.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выигрыш.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платежи.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сэкономить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деньги?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доходы</w:t>
            </w:r>
          </w:p>
        </w:tc>
        <w:tc>
          <w:tcPr>
            <w:tcW w:w="1821" w:type="dxa"/>
            <w:tcBorders>
              <w:bottom w:val="nil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бюджета.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бюджет.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доход.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(нерегулярные)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платежи.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сэкономленные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821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304" w:lineRule="exact"/>
              <w:ind w:left="0"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304" w:lineRule="exact"/>
              <w:ind w:left="377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pStyle w:val="9"/>
        <w:spacing w:before="8"/>
        <w:ind w:left="0"/>
        <w:jc w:val="left"/>
        <w:rPr>
          <w:b/>
          <w:sz w:val="23"/>
        </w:rPr>
      </w:pPr>
    </w:p>
    <w:p>
      <w:pPr>
        <w:pStyle w:val="2"/>
        <w:spacing w:before="89" w:after="50"/>
        <w:ind w:left="1062" w:right="862"/>
        <w:jc w:val="center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816" w:type="dxa"/>
          </w:tcPr>
          <w:p>
            <w:pPr>
              <w:pStyle w:val="15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>
            <w:pPr>
              <w:pStyle w:val="15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132" w:type="dxa"/>
          </w:tcPr>
          <w:p>
            <w:pPr>
              <w:pStyle w:val="15"/>
              <w:ind w:left="194" w:right="269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08" w:type="dxa"/>
          </w:tcPr>
          <w:p>
            <w:pPr>
              <w:pStyle w:val="15"/>
              <w:spacing w:line="268" w:lineRule="exact"/>
              <w:ind w:left="6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21" w:type="dxa"/>
          </w:tcPr>
          <w:p>
            <w:pPr>
              <w:pStyle w:val="15"/>
              <w:ind w:left="135" w:right="266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>
            <w:pPr>
              <w:pStyle w:val="15"/>
              <w:spacing w:line="264" w:lineRule="exact"/>
              <w:ind w:left="137" w:right="26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7" w:hRule="atLeast"/>
        </w:trPr>
        <w:tc>
          <w:tcPr>
            <w:tcW w:w="816" w:type="dxa"/>
          </w:tcPr>
          <w:p>
            <w:pPr>
              <w:pStyle w:val="15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>
            <w:pPr>
              <w:pStyle w:val="15"/>
              <w:ind w:right="1323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</w:tcPr>
          <w:p>
            <w:pPr>
              <w:pStyle w:val="15"/>
              <w:spacing w:line="270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/>
              <w:rPr>
                <w:b/>
                <w:sz w:val="24"/>
              </w:rPr>
            </w:pPr>
          </w:p>
          <w:p>
            <w:pPr>
              <w:pStyle w:val="15"/>
              <w:spacing w:line="264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ind w:left="108" w:right="129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Старинные 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  <w:p>
            <w:pPr>
              <w:pStyle w:val="15"/>
              <w:ind w:left="108" w:right="135"/>
              <w:rPr>
                <w:sz w:val="24"/>
              </w:rPr>
            </w:pPr>
            <w:r>
              <w:rPr>
                <w:sz w:val="24"/>
              </w:rPr>
              <w:t>Старинная мужская одежда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Жилище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</w:p>
        </w:tc>
        <w:tc>
          <w:tcPr>
            <w:tcW w:w="1821" w:type="dxa"/>
          </w:tcPr>
          <w:p>
            <w:pPr>
              <w:pStyle w:val="15"/>
              <w:ind w:right="199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>
            <w:pPr>
              <w:pStyle w:val="15"/>
              <w:spacing w:line="270" w:lineRule="atLeast"/>
              <w:ind w:right="7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</w:tbl>
    <w:p>
      <w:pPr>
        <w:spacing w:line="270" w:lineRule="atLeast"/>
        <w:rPr>
          <w:sz w:val="24"/>
        </w:rPr>
        <w:sectPr>
          <w:pgSz w:w="11910" w:h="16840"/>
          <w:pgMar w:top="112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837"/>
        <w:gridCol w:w="1132"/>
        <w:gridCol w:w="3108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15"/>
              <w:ind w:left="0"/>
              <w:rPr>
                <w:b/>
                <w:sz w:val="23"/>
              </w:rPr>
            </w:pP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5"/>
              <w:ind w:left="0"/>
              <w:rPr>
                <w:b/>
                <w:sz w:val="26"/>
              </w:rPr>
            </w:pPr>
          </w:p>
          <w:p>
            <w:pPr>
              <w:pStyle w:val="15"/>
              <w:ind w:left="0"/>
              <w:rPr>
                <w:b/>
              </w:rPr>
            </w:pP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>
            <w:pPr>
              <w:pStyle w:val="15"/>
              <w:ind w:left="108" w:right="191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обихода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</w:p>
          <w:p>
            <w:pPr>
              <w:pStyle w:val="15"/>
              <w:spacing w:line="270" w:lineRule="atLeast"/>
              <w:ind w:left="108" w:right="191"/>
              <w:rPr>
                <w:sz w:val="24"/>
              </w:rPr>
            </w:pPr>
            <w:r>
              <w:rPr>
                <w:sz w:val="24"/>
              </w:rPr>
              <w:t>История посуды на 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деньги были раньше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21" w:type="dxa"/>
          </w:tcPr>
          <w:p>
            <w:pPr>
              <w:pStyle w:val="15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816" w:type="dxa"/>
          </w:tcPr>
          <w:p>
            <w:pPr>
              <w:pStyle w:val="15"/>
              <w:spacing w:line="262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</w:tcPr>
          <w:p>
            <w:pPr>
              <w:pStyle w:val="15"/>
              <w:ind w:right="545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</w:tcPr>
          <w:p>
            <w:pPr>
              <w:pStyle w:val="15"/>
              <w:spacing w:line="262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/>
              <w:rPr>
                <w:b/>
                <w:sz w:val="24"/>
              </w:rPr>
            </w:pP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ind w:left="108" w:right="1094"/>
              <w:rPr>
                <w:sz w:val="24"/>
              </w:rPr>
            </w:pPr>
            <w:r>
              <w:rPr>
                <w:sz w:val="24"/>
              </w:rPr>
              <w:t>Томат.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Болгарский перец.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Картофель.</w:t>
            </w:r>
          </w:p>
          <w:p>
            <w:pPr>
              <w:pStyle w:val="15"/>
              <w:ind w:left="108" w:right="7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Баклажан. </w:t>
            </w:r>
            <w:r>
              <w:rPr>
                <w:sz w:val="24"/>
              </w:rPr>
              <w:t>Семейство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Паслёновые.</w:t>
            </w:r>
          </w:p>
          <w:p>
            <w:pPr>
              <w:pStyle w:val="15"/>
              <w:ind w:left="108" w:right="2085"/>
              <w:rPr>
                <w:sz w:val="24"/>
              </w:rPr>
            </w:pPr>
            <w:r>
              <w:rPr>
                <w:sz w:val="24"/>
              </w:rPr>
              <w:t>Лук.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Горох.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1821" w:type="dxa"/>
          </w:tcPr>
          <w:p>
            <w:pPr>
              <w:pStyle w:val="15"/>
              <w:ind w:right="199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>
            <w:pPr>
              <w:pStyle w:val="15"/>
              <w:ind w:right="7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>
            <w:pPr>
              <w:pStyle w:val="15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816" w:type="dxa"/>
          </w:tcPr>
          <w:p>
            <w:pPr>
              <w:pStyle w:val="15"/>
              <w:spacing w:line="262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</w:tcPr>
          <w:p>
            <w:pPr>
              <w:pStyle w:val="15"/>
              <w:spacing w:line="262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5"/>
              <w:ind w:left="0"/>
              <w:rPr>
                <w:b/>
                <w:sz w:val="24"/>
              </w:rPr>
            </w:pP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ind w:left="108" w:right="289"/>
              <w:rPr>
                <w:sz w:val="24"/>
              </w:rPr>
            </w:pPr>
            <w:r>
              <w:rPr>
                <w:sz w:val="24"/>
              </w:rPr>
              <w:t>Потребительская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Прожиточный минимум.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Инфляция.</w:t>
            </w:r>
          </w:p>
          <w:p>
            <w:pPr>
              <w:pStyle w:val="15"/>
              <w:ind w:left="108" w:right="833"/>
              <w:rPr>
                <w:sz w:val="24"/>
              </w:rPr>
            </w:pPr>
            <w:r>
              <w:rPr>
                <w:sz w:val="24"/>
              </w:rPr>
              <w:t>Распродажи, скидки,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бонусы.</w:t>
            </w:r>
          </w:p>
          <w:p>
            <w:pPr>
              <w:pStyle w:val="15"/>
              <w:ind w:left="108" w:right="730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Страхование.</w:t>
            </w:r>
          </w:p>
        </w:tc>
        <w:tc>
          <w:tcPr>
            <w:tcW w:w="1821" w:type="dxa"/>
          </w:tcPr>
          <w:p>
            <w:pPr>
              <w:pStyle w:val="15"/>
              <w:ind w:right="199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>
            <w:pPr>
              <w:pStyle w:val="15"/>
              <w:ind w:right="7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>
            <w:pPr>
              <w:pStyle w:val="15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816" w:type="dxa"/>
          </w:tcPr>
          <w:p>
            <w:pPr>
              <w:pStyle w:val="15"/>
              <w:spacing w:line="262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</w:tcPr>
          <w:p>
            <w:pPr>
              <w:pStyle w:val="15"/>
              <w:ind w:right="1023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2" w:type="dxa"/>
          </w:tcPr>
          <w:p>
            <w:pPr>
              <w:pStyle w:val="15"/>
              <w:spacing w:line="262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ind w:left="108" w:right="9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бассейне.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Делаем ремонт.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торт.</w:t>
            </w:r>
          </w:p>
          <w:p>
            <w:pPr>
              <w:pStyle w:val="15"/>
              <w:ind w:left="108" w:right="603"/>
              <w:rPr>
                <w:sz w:val="24"/>
              </w:rPr>
            </w:pPr>
            <w:r>
              <w:rPr>
                <w:sz w:val="24"/>
              </w:rPr>
              <w:t>Обустраиваем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>
            <w:pPr>
              <w:pStyle w:val="15"/>
              <w:ind w:left="108" w:right="1359"/>
              <w:rPr>
                <w:sz w:val="24"/>
              </w:rPr>
            </w:pPr>
            <w:r>
              <w:rPr>
                <w:sz w:val="24"/>
              </w:rPr>
              <w:t>Отправляемся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1821" w:type="dxa"/>
          </w:tcPr>
          <w:p>
            <w:pPr>
              <w:pStyle w:val="15"/>
              <w:ind w:right="199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>
            <w:pPr>
              <w:pStyle w:val="15"/>
              <w:ind w:right="7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>
            <w:pPr>
              <w:pStyle w:val="15"/>
              <w:spacing w:line="270" w:lineRule="atLeast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2" w:type="dxa"/>
          </w:tcPr>
          <w:p>
            <w:pPr>
              <w:pStyle w:val="15"/>
              <w:spacing w:line="265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5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15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>
            <w:pPr>
              <w:pStyle w:val="15"/>
              <w:spacing w:line="270" w:lineRule="atLeast"/>
              <w:ind w:left="108" w:right="330"/>
              <w:rPr>
                <w:sz w:val="24"/>
              </w:rPr>
            </w:pPr>
            <w:r>
              <w:rPr>
                <w:sz w:val="24"/>
              </w:rPr>
              <w:t>Составляем словарик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256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1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15"/>
              <w:spacing w:line="301" w:lineRule="exact"/>
              <w:ind w:left="0"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2" w:type="dxa"/>
          </w:tcPr>
          <w:p>
            <w:pPr>
              <w:pStyle w:val="15"/>
              <w:spacing w:line="301" w:lineRule="exact"/>
              <w:ind w:left="377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310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82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rPr>
          <w:sz w:val="24"/>
        </w:rPr>
        <w:sectPr>
          <w:pgSz w:w="11910" w:h="16840"/>
          <w:pgMar w:top="1120" w:right="0" w:bottom="620" w:left="120" w:header="0" w:footer="438" w:gutter="0"/>
          <w:cols w:space="720" w:num="1"/>
        </w:sectPr>
      </w:pPr>
    </w:p>
    <w:p>
      <w:pPr>
        <w:spacing w:before="72"/>
        <w:ind w:left="4220"/>
        <w:rPr>
          <w:b/>
          <w:sz w:val="28"/>
        </w:rPr>
      </w:pPr>
      <w:r>
        <w:rPr>
          <w:b/>
          <w:color w:val="111115"/>
          <w:sz w:val="28"/>
        </w:rPr>
        <w:t>Курс</w:t>
      </w:r>
      <w:r>
        <w:rPr>
          <w:b/>
          <w:color w:val="111115"/>
          <w:spacing w:val="-2"/>
          <w:sz w:val="28"/>
        </w:rPr>
        <w:t xml:space="preserve"> </w:t>
      </w:r>
      <w:r>
        <w:rPr>
          <w:b/>
          <w:color w:val="111115"/>
          <w:sz w:val="28"/>
        </w:rPr>
        <w:t>«Мы</w:t>
      </w:r>
      <w:r>
        <w:rPr>
          <w:b/>
          <w:color w:val="111115"/>
          <w:spacing w:val="-2"/>
          <w:sz w:val="28"/>
        </w:rPr>
        <w:t xml:space="preserve"> </w:t>
      </w:r>
      <w:r>
        <w:rPr>
          <w:b/>
          <w:color w:val="111115"/>
          <w:sz w:val="28"/>
        </w:rPr>
        <w:t>любим русский</w:t>
      </w:r>
      <w:r>
        <w:rPr>
          <w:b/>
          <w:color w:val="111115"/>
          <w:spacing w:val="-3"/>
          <w:sz w:val="28"/>
        </w:rPr>
        <w:t xml:space="preserve"> </w:t>
      </w:r>
      <w:r>
        <w:rPr>
          <w:b/>
          <w:color w:val="111115"/>
          <w:sz w:val="28"/>
        </w:rPr>
        <w:t>язык»</w:t>
      </w:r>
    </w:p>
    <w:p>
      <w:pPr>
        <w:spacing w:before="1" w:line="274" w:lineRule="exact"/>
        <w:ind w:left="4489"/>
        <w:rPr>
          <w:b/>
          <w:sz w:val="24"/>
        </w:rPr>
      </w:pPr>
      <w:r>
        <w:rPr>
          <w:b/>
          <w:color w:val="04080E"/>
          <w:sz w:val="24"/>
        </w:rPr>
        <w:t>ПОЯСНИТЕЛЬНАЯ</w:t>
      </w:r>
      <w:r>
        <w:rPr>
          <w:b/>
          <w:color w:val="04080E"/>
          <w:spacing w:val="-4"/>
          <w:sz w:val="24"/>
        </w:rPr>
        <w:t xml:space="preserve"> </w:t>
      </w:r>
      <w:r>
        <w:rPr>
          <w:b/>
          <w:color w:val="04080E"/>
          <w:sz w:val="24"/>
        </w:rPr>
        <w:t>ЗАПИСКА</w:t>
      </w:r>
    </w:p>
    <w:p>
      <w:pPr>
        <w:pStyle w:val="9"/>
        <w:ind w:right="843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любим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«Русский</w:t>
      </w:r>
      <w:r>
        <w:rPr>
          <w:spacing w:val="60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Канакина</w:t>
      </w:r>
      <w:r>
        <w:rPr>
          <w:spacing w:val="28"/>
        </w:rPr>
        <w:t xml:space="preserve"> </w:t>
      </w:r>
      <w:r>
        <w:t>В,П,.,</w:t>
      </w:r>
      <w:r>
        <w:rPr>
          <w:spacing w:val="28"/>
        </w:rPr>
        <w:t xml:space="preserve"> </w:t>
      </w:r>
      <w:r>
        <w:t>Горецкий</w:t>
      </w:r>
      <w:r>
        <w:rPr>
          <w:spacing w:val="27"/>
        </w:rPr>
        <w:t xml:space="preserve"> </w:t>
      </w:r>
      <w:r>
        <w:t>В.Г.,</w:t>
      </w:r>
      <w:r>
        <w:rPr>
          <w:spacing w:val="29"/>
        </w:rPr>
        <w:t xml:space="preserve"> </w:t>
      </w:r>
      <w:r>
        <w:t>Бойкина</w:t>
      </w:r>
      <w:r>
        <w:rPr>
          <w:spacing w:val="28"/>
        </w:rPr>
        <w:t xml:space="preserve"> </w:t>
      </w:r>
      <w:r>
        <w:t>М.В.,</w:t>
      </w:r>
      <w:r>
        <w:rPr>
          <w:spacing w:val="28"/>
        </w:rPr>
        <w:t xml:space="preserve"> </w:t>
      </w:r>
      <w:r>
        <w:t>Дементьева</w:t>
      </w:r>
      <w:r>
        <w:rPr>
          <w:spacing w:val="27"/>
        </w:rPr>
        <w:t xml:space="preserve"> </w:t>
      </w:r>
      <w:r>
        <w:t>М.Н.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</w:p>
    <w:p>
      <w:pPr>
        <w:pStyle w:val="9"/>
        <w:rPr>
          <w:b/>
        </w:rPr>
      </w:pPr>
      <w:r>
        <w:t>«Просвещение»,</w:t>
      </w:r>
      <w:r>
        <w:rPr>
          <w:spacing w:val="-4"/>
        </w:rPr>
        <w:t xml:space="preserve"> </w:t>
      </w:r>
      <w:r>
        <w:t>2011</w:t>
      </w:r>
      <w:r>
        <w:rPr>
          <w:b/>
        </w:rPr>
        <w:t>.</w:t>
      </w:r>
    </w:p>
    <w:p>
      <w:pPr>
        <w:pStyle w:val="9"/>
        <w:spacing w:line="276" w:lineRule="auto"/>
        <w:ind w:right="843" w:firstLine="827"/>
        <w:jc w:val="left"/>
      </w:pPr>
      <w:r>
        <w:t>Успешное</w:t>
      </w:r>
      <w:r>
        <w:rPr>
          <w:spacing w:val="-12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начальных</w:t>
      </w:r>
      <w:r>
        <w:rPr>
          <w:spacing w:val="-12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невозможно без интереса детей к учебе. Основной формой обучения в школе является</w:t>
      </w:r>
      <w:r>
        <w:rPr>
          <w:spacing w:val="1"/>
        </w:rPr>
        <w:t xml:space="preserve"> </w:t>
      </w:r>
      <w:r>
        <w:t>урок. Строгие рамки урока и насыщенность программы не всегда позволяют ответить на</w:t>
      </w:r>
      <w:r>
        <w:rPr>
          <w:spacing w:val="1"/>
        </w:rPr>
        <w:t xml:space="preserve"> </w:t>
      </w:r>
      <w:r>
        <w:t>вопросы детей, показать им богатство русского языка, раскрыть многие его “секреты”. В</w:t>
      </w:r>
      <w:r>
        <w:rPr>
          <w:spacing w:val="1"/>
        </w:rPr>
        <w:t xml:space="preserve"> </w:t>
      </w:r>
      <w:r>
        <w:t>этом случае на помощь приходит курс внеурочной деятельности “Мы любим русский</w:t>
      </w:r>
      <w:r>
        <w:rPr>
          <w:spacing w:val="1"/>
        </w:rPr>
        <w:t xml:space="preserve"> </w:t>
      </w:r>
      <w:r>
        <w:t>язык”, являющийся закономерным продолжением урока, его дополнением. Программа</w:t>
      </w:r>
      <w:r>
        <w:rPr>
          <w:spacing w:val="1"/>
        </w:rPr>
        <w:t xml:space="preserve"> </w:t>
      </w:r>
      <w:r>
        <w:t>курса составлена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>
      <w:pPr>
        <w:pStyle w:val="9"/>
        <w:spacing w:before="1" w:line="276" w:lineRule="auto"/>
        <w:ind w:right="852" w:firstLine="707"/>
      </w:pPr>
      <w:r>
        <w:t>Программа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увлекателен,</w:t>
      </w:r>
      <w:r>
        <w:rPr>
          <w:spacing w:val="1"/>
        </w:rPr>
        <w:t xml:space="preserve"> </w:t>
      </w:r>
      <w:r>
        <w:t>разнообразен, неисчерпаем мир слова, мир русской грамоты. Это имеет большое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 В процессе изучения грамматики школьники могут увидеть “волшебство</w:t>
      </w:r>
      <w:r>
        <w:rPr>
          <w:spacing w:val="1"/>
        </w:rPr>
        <w:t xml:space="preserve"> </w:t>
      </w:r>
      <w:r>
        <w:t>знакомых слов”; понять, что обычные слова достойны изучения и внимания. Воспитание</w:t>
      </w:r>
      <w:r>
        <w:rPr>
          <w:spacing w:val="1"/>
        </w:rPr>
        <w:t xml:space="preserve"> </w:t>
      </w:r>
      <w:r>
        <w:t>интереса к данному курсу должно пробуждать у учащихся стремление расширять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речь.</w:t>
      </w:r>
    </w:p>
    <w:p>
      <w:pPr>
        <w:pStyle w:val="9"/>
        <w:spacing w:line="276" w:lineRule="auto"/>
        <w:ind w:right="84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развития, воспитания</w:t>
      </w:r>
      <w:r>
        <w:rPr>
          <w:spacing w:val="-4"/>
        </w:rPr>
        <w:t xml:space="preserve"> </w:t>
      </w:r>
      <w:r>
        <w:t>и обучения.</w:t>
      </w:r>
    </w:p>
    <w:p>
      <w:pPr>
        <w:pStyle w:val="9"/>
        <w:spacing w:line="276" w:lineRule="auto"/>
        <w:ind w:right="846" w:firstLine="707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рифмовки,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головоломки,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 форме, что способствует его более легкому усвоению и запоминанию. Все</w:t>
      </w:r>
      <w:r>
        <w:rPr>
          <w:spacing w:val="1"/>
        </w:rPr>
        <w:t xml:space="preserve"> </w:t>
      </w:r>
      <w:r>
        <w:t>это открывает для детей прекрасный мир слова, учит их любить и чувствовать родной</w:t>
      </w:r>
      <w:r>
        <w:rPr>
          <w:spacing w:val="1"/>
        </w:rPr>
        <w:t xml:space="preserve"> </w:t>
      </w:r>
      <w:r>
        <w:t>язык.</w:t>
      </w:r>
    </w:p>
    <w:p>
      <w:pPr>
        <w:pStyle w:val="9"/>
        <w:spacing w:before="9"/>
        <w:ind w:left="0"/>
        <w:jc w:val="left"/>
        <w:rPr>
          <w:sz w:val="23"/>
        </w:rPr>
      </w:pPr>
    </w:p>
    <w:p>
      <w:pPr>
        <w:pStyle w:val="9"/>
        <w:ind w:right="85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курса:</w:t>
      </w:r>
      <w:r>
        <w:rPr>
          <w:b/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 показать учащимся, что грамматика не свод скучных и трудных правил</w:t>
      </w:r>
      <w:r>
        <w:rPr>
          <w:spacing w:val="1"/>
        </w:rPr>
        <w:t xml:space="preserve"> </w:t>
      </w:r>
      <w:r>
        <w:t>для запоминания, а увлекательное путешествие по русскому языку на разных ступенях</w:t>
      </w:r>
      <w:r>
        <w:rPr>
          <w:spacing w:val="1"/>
        </w:rPr>
        <w:t xml:space="preserve"> </w:t>
      </w:r>
      <w:r>
        <w:t>обучения.</w:t>
      </w:r>
    </w:p>
    <w:p>
      <w:pPr>
        <w:pStyle w:val="9"/>
        <w:spacing w:before="5"/>
        <w:ind w:left="0"/>
        <w:jc w:val="left"/>
      </w:pPr>
    </w:p>
    <w:p>
      <w:pPr>
        <w:pStyle w:val="3"/>
        <w:jc w:val="both"/>
      </w:pPr>
      <w:r>
        <w:t>Задачи</w:t>
      </w:r>
      <w:r>
        <w:rPr>
          <w:spacing w:val="-6"/>
        </w:rPr>
        <w:t xml:space="preserve"> </w:t>
      </w:r>
      <w:r>
        <w:t>курса:</w:t>
      </w:r>
    </w:p>
    <w:p>
      <w:pPr>
        <w:pStyle w:val="9"/>
        <w:spacing w:before="5"/>
        <w:ind w:left="0"/>
        <w:jc w:val="left"/>
        <w:rPr>
          <w:b/>
          <w:sz w:val="23"/>
        </w:rPr>
      </w:pPr>
    </w:p>
    <w:p>
      <w:pPr>
        <w:ind w:left="1582"/>
        <w:rPr>
          <w:i/>
          <w:sz w:val="24"/>
        </w:rPr>
      </w:pPr>
      <w:r>
        <w:rPr>
          <w:i/>
          <w:sz w:val="24"/>
        </w:rPr>
        <w:t>Обучающие: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грамматике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right="891" w:firstLine="0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14"/>
        <w:numPr>
          <w:ilvl w:val="0"/>
          <w:numId w:val="127"/>
        </w:numPr>
        <w:tabs>
          <w:tab w:val="left" w:pos="1784"/>
        </w:tabs>
        <w:ind w:left="1783" w:hanging="202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языке.</w:t>
      </w:r>
    </w:p>
    <w:p>
      <w:pPr>
        <w:rPr>
          <w:sz w:val="24"/>
        </w:rPr>
        <w:sectPr>
          <w:pgSz w:w="11910" w:h="16840"/>
          <w:pgMar w:top="1040" w:right="0" w:bottom="620" w:left="120" w:header="0" w:footer="438" w:gutter="0"/>
          <w:cols w:space="720" w:num="1"/>
        </w:sectPr>
      </w:pPr>
    </w:p>
    <w:p>
      <w:pPr>
        <w:spacing w:before="66"/>
        <w:ind w:left="1582"/>
        <w:rPr>
          <w:i/>
          <w:sz w:val="24"/>
        </w:rPr>
      </w:pPr>
      <w:r>
        <w:rPr>
          <w:i/>
          <w:sz w:val="24"/>
        </w:rPr>
        <w:t>Воспитывающие: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книгой;</w:t>
      </w:r>
    </w:p>
    <w:p>
      <w:pPr>
        <w:pStyle w:val="14"/>
        <w:numPr>
          <w:ilvl w:val="0"/>
          <w:numId w:val="127"/>
        </w:numPr>
        <w:tabs>
          <w:tab w:val="left" w:pos="1842"/>
        </w:tabs>
        <w:ind w:left="1842" w:hanging="2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разносторонних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мышления.</w:t>
      </w:r>
    </w:p>
    <w:p>
      <w:pPr>
        <w:spacing w:before="1"/>
        <w:ind w:left="1582"/>
        <w:rPr>
          <w:i/>
          <w:sz w:val="24"/>
        </w:rPr>
      </w:pPr>
      <w:r>
        <w:rPr>
          <w:i/>
          <w:sz w:val="24"/>
        </w:rPr>
        <w:t>Развивающие: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сообразительность;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словарями;</w:t>
      </w:r>
    </w:p>
    <w:p>
      <w:pPr>
        <w:pStyle w:val="14"/>
        <w:numPr>
          <w:ilvl w:val="0"/>
          <w:numId w:val="127"/>
        </w:numPr>
        <w:tabs>
          <w:tab w:val="left" w:pos="1784"/>
        </w:tabs>
        <w:ind w:left="1783" w:hanging="202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книгой.</w:t>
      </w:r>
    </w:p>
    <w:p>
      <w:pPr>
        <w:pStyle w:val="9"/>
        <w:spacing w:before="4"/>
        <w:ind w:left="0"/>
        <w:jc w:val="left"/>
      </w:pPr>
    </w:p>
    <w:p>
      <w:pPr>
        <w:pStyle w:val="3"/>
        <w:spacing w:line="274" w:lineRule="exact"/>
        <w:ind w:left="3091"/>
      </w:pPr>
      <w:r>
        <w:t>Место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>
      <w:pPr>
        <w:pStyle w:val="9"/>
        <w:ind w:right="843" w:firstLine="623"/>
        <w:jc w:val="left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(33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год)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классе,</w:t>
      </w:r>
      <w:r>
        <w:rPr>
          <w:spacing w:val="2"/>
        </w:rPr>
        <w:t xml:space="preserve"> </w:t>
      </w:r>
      <w:r>
        <w:t>во 2-4 классах</w:t>
      </w:r>
      <w:r>
        <w:rPr>
          <w:spacing w:val="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(34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</w:t>
      </w:r>
    </w:p>
    <w:p>
      <w:pPr>
        <w:pStyle w:val="9"/>
        <w:spacing w:before="10"/>
        <w:ind w:left="0"/>
        <w:jc w:val="left"/>
        <w:rPr>
          <w:sz w:val="23"/>
        </w:rPr>
      </w:pPr>
    </w:p>
    <w:p>
      <w:pPr>
        <w:spacing w:before="1"/>
        <w:ind w:left="2952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14"/>
        <w:numPr>
          <w:ilvl w:val="0"/>
          <w:numId w:val="128"/>
        </w:numPr>
        <w:tabs>
          <w:tab w:val="left" w:pos="1783"/>
        </w:tabs>
        <w:spacing w:before="1"/>
      </w:pP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>
      <w:pPr>
        <w:pStyle w:val="9"/>
        <w:spacing w:before="3"/>
        <w:ind w:left="0"/>
        <w:jc w:val="left"/>
      </w:pPr>
    </w:p>
    <w:p>
      <w:pPr>
        <w:pStyle w:val="14"/>
        <w:numPr>
          <w:ilvl w:val="1"/>
          <w:numId w:val="128"/>
        </w:numPr>
        <w:tabs>
          <w:tab w:val="left" w:pos="2206"/>
        </w:tabs>
        <w:ind w:left="220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pacing w:val="-1"/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«проживать»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3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поступкам.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2"/>
        <w:ind w:left="220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2"/>
        <w:ind w:left="220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иллюстрациях;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7" w:line="242" w:lineRule="auto"/>
        <w:ind w:right="1096" w:hanging="36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текста);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паре,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исполнителя).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numPr>
          <w:ilvl w:val="0"/>
          <w:numId w:val="128"/>
        </w:numPr>
        <w:tabs>
          <w:tab w:val="left" w:pos="1783"/>
        </w:tabs>
        <w:spacing w:before="179"/>
        <w:rPr>
          <w:sz w:val="22"/>
        </w:rPr>
      </w:pPr>
      <w:r>
        <w:t>й</w:t>
      </w:r>
      <w:r>
        <w:rPr>
          <w:spacing w:val="-1"/>
        </w:rPr>
        <w:t xml:space="preserve"> </w:t>
      </w:r>
      <w:r>
        <w:t>класс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14"/>
        <w:numPr>
          <w:ilvl w:val="1"/>
          <w:numId w:val="128"/>
        </w:numPr>
        <w:tabs>
          <w:tab w:val="left" w:pos="2206"/>
        </w:tabs>
        <w:ind w:left="220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2"/>
        <w:ind w:left="2206"/>
        <w:jc w:val="left"/>
        <w:rPr>
          <w:sz w:val="24"/>
        </w:rPr>
      </w:pPr>
      <w:r>
        <w:rPr>
          <w:spacing w:val="-1"/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«проживать»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3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/>
        <w:ind w:right="1309" w:hanging="360"/>
        <w:rPr>
          <w:sz w:val="24"/>
        </w:rPr>
      </w:pPr>
      <w:r>
        <w:rPr>
          <w:sz w:val="24"/>
        </w:rPr>
        <w:t>обращать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-9"/>
          <w:sz w:val="24"/>
        </w:rPr>
        <w:t xml:space="preserve"> </w:t>
      </w:r>
      <w:r>
        <w:rPr>
          <w:sz w:val="24"/>
        </w:rPr>
        <w:t>темп,</w:t>
      </w:r>
      <w:r>
        <w:rPr>
          <w:spacing w:val="-7"/>
          <w:sz w:val="24"/>
        </w:rPr>
        <w:t xml:space="preserve"> </w:t>
      </w:r>
      <w:r>
        <w:rPr>
          <w:sz w:val="24"/>
        </w:rPr>
        <w:t>тон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препинания: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многоточие,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знак).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4"/>
        <w:ind w:left="220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128"/>
        </w:numPr>
        <w:tabs>
          <w:tab w:val="left" w:pos="2206"/>
        </w:tabs>
        <w:spacing w:before="68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2"/>
        <w:ind w:left="220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иллюстрациях;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7" w:line="242" w:lineRule="auto"/>
        <w:ind w:right="1100" w:hanging="36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 w:line="242" w:lineRule="auto"/>
        <w:ind w:right="1096" w:hanging="36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текста);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3" w:line="242" w:lineRule="auto"/>
        <w:ind w:right="1213" w:hanging="36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речь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9"/>
          <w:sz w:val="24"/>
        </w:rPr>
        <w:t xml:space="preserve"> </w:t>
      </w:r>
      <w:r>
        <w:rPr>
          <w:sz w:val="24"/>
        </w:rPr>
        <w:t>слушания: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(заголовок),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/>
        <w:ind w:left="2206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 w:line="242" w:lineRule="auto"/>
        <w:ind w:right="1200" w:hanging="36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следовать им;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/>
        <w:ind w:left="220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паре,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исполнителя).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spacing w:before="179"/>
      </w:pPr>
      <w:r>
        <w:t>3-4-й</w:t>
      </w:r>
      <w:r>
        <w:rPr>
          <w:spacing w:val="-3"/>
        </w:rPr>
        <w:t xml:space="preserve"> </w:t>
      </w:r>
      <w:r>
        <w:t>классы</w:t>
      </w:r>
    </w:p>
    <w:p>
      <w:pPr>
        <w:pStyle w:val="9"/>
        <w:spacing w:before="9"/>
        <w:ind w:left="0"/>
        <w:jc w:val="left"/>
        <w:rPr>
          <w:b/>
          <w:sz w:val="23"/>
        </w:rPr>
      </w:pPr>
    </w:p>
    <w:p>
      <w:pPr>
        <w:pStyle w:val="14"/>
        <w:numPr>
          <w:ilvl w:val="1"/>
          <w:numId w:val="128"/>
        </w:numPr>
        <w:tabs>
          <w:tab w:val="left" w:pos="2206"/>
        </w:tabs>
        <w:ind w:left="2206"/>
        <w:jc w:val="left"/>
        <w:rPr>
          <w:sz w:val="24"/>
        </w:rPr>
      </w:pPr>
      <w:r>
        <w:rPr>
          <w:sz w:val="24"/>
        </w:rPr>
        <w:t>эмоциональность;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 w:line="242" w:lineRule="auto"/>
        <w:ind w:right="1363" w:hanging="360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9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сопереживать;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4" w:line="242" w:lineRule="auto"/>
        <w:ind w:right="1774" w:hanging="360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7"/>
        <w:ind w:left="2206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произнесённое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 учителем;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 w:line="242" w:lineRule="auto"/>
        <w:ind w:right="2303" w:hanging="36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8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4" w:line="242" w:lineRule="auto"/>
        <w:ind w:right="1300" w:hanging="360"/>
        <w:jc w:val="left"/>
        <w:rPr>
          <w:sz w:val="24"/>
        </w:rPr>
      </w:pPr>
      <w:r>
        <w:rPr>
          <w:sz w:val="24"/>
        </w:rPr>
        <w:t>в диалоге с учителем вырабатывать критерии оценки и определять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4" w:line="242" w:lineRule="auto"/>
        <w:ind w:right="1886" w:hanging="360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схему);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справочниками;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осуществлять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синтез;</w:t>
      </w:r>
    </w:p>
    <w:p>
      <w:pPr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1"/>
          <w:numId w:val="128"/>
        </w:numPr>
        <w:tabs>
          <w:tab w:val="left" w:pos="2206"/>
        </w:tabs>
        <w:spacing w:before="68"/>
        <w:ind w:left="220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2"/>
        <w:ind w:left="220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7" w:line="242" w:lineRule="auto"/>
        <w:ind w:right="878" w:hanging="36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 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/>
        <w:ind w:left="220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200" w:line="242" w:lineRule="auto"/>
        <w:ind w:right="1098" w:hanging="36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0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иную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6"/>
        <w:ind w:left="2206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28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2"/>
        <w:spacing w:before="160"/>
        <w:ind w:left="1582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</w:t>
      </w:r>
    </w:p>
    <w:p>
      <w:pPr>
        <w:pStyle w:val="9"/>
        <w:spacing w:before="4"/>
        <w:ind w:left="0"/>
        <w:jc w:val="left"/>
        <w:rPr>
          <w:b/>
          <w:sz w:val="27"/>
        </w:rPr>
      </w:pPr>
    </w:p>
    <w:p>
      <w:pPr>
        <w:pStyle w:val="9"/>
        <w:spacing w:before="1"/>
        <w:jc w:val="left"/>
      </w:pPr>
      <w:r>
        <w:rPr>
          <w:u w:val="single"/>
        </w:rPr>
        <w:t>Обучающиеся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7"/>
          <w:u w:val="single"/>
        </w:rPr>
        <w:t xml:space="preserve"> </w:t>
      </w:r>
      <w:r>
        <w:rPr>
          <w:u w:val="single"/>
        </w:rPr>
        <w:t>1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5"/>
          <w:u w:val="single"/>
        </w:rPr>
        <w:t xml:space="preserve"> </w:t>
      </w:r>
      <w:r>
        <w:rPr>
          <w:u w:val="single"/>
        </w:rPr>
        <w:t>знать: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"/>
        <w:ind w:left="2206"/>
        <w:jc w:val="left"/>
        <w:rPr>
          <w:sz w:val="24"/>
        </w:rPr>
      </w:pPr>
      <w:r>
        <w:rPr>
          <w:sz w:val="24"/>
        </w:rPr>
        <w:t>Отличие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(звуки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слышим,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пишем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видим).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Буквы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алфавита.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Родственные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Антонимы,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Системные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9"/>
        <w:ind w:left="0"/>
        <w:jc w:val="left"/>
        <w:rPr>
          <w:sz w:val="41"/>
        </w:rPr>
      </w:pPr>
    </w:p>
    <w:p>
      <w:pPr>
        <w:pStyle w:val="9"/>
        <w:spacing w:before="1"/>
        <w:jc w:val="left"/>
      </w:pPr>
      <w:r>
        <w:rPr>
          <w:u w:val="single"/>
        </w:rPr>
        <w:t>Обучающиеся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"/>
        <w:ind w:right="854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 слов.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 w:hanging="2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7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 w:hanging="214"/>
        <w:jc w:val="left"/>
        <w:rPr>
          <w:sz w:val="24"/>
        </w:rPr>
      </w:pPr>
      <w:r>
        <w:rPr>
          <w:sz w:val="24"/>
        </w:rPr>
        <w:t>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слоги.</w:t>
      </w:r>
      <w:r>
        <w:rPr>
          <w:spacing w:val="5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 w:hanging="214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right="938" w:hanging="36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безударной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корне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 w:hanging="2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 учителя.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 w:hanging="21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 w:hanging="214"/>
        <w:jc w:val="left"/>
        <w:rPr>
          <w:sz w:val="24"/>
        </w:rPr>
      </w:pPr>
      <w:r>
        <w:rPr>
          <w:sz w:val="24"/>
        </w:rPr>
        <w:t>Отгадывать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0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0"/>
          <w:sz w:val="24"/>
        </w:rPr>
        <w:t xml:space="preserve"> </w:t>
      </w:r>
      <w:r>
        <w:rPr>
          <w:sz w:val="24"/>
        </w:rPr>
        <w:t>головоломки,</w:t>
      </w:r>
      <w:r>
        <w:rPr>
          <w:spacing w:val="-10"/>
          <w:sz w:val="24"/>
        </w:rPr>
        <w:t xml:space="preserve"> </w:t>
      </w:r>
      <w:r>
        <w:rPr>
          <w:sz w:val="24"/>
        </w:rPr>
        <w:t>шарады.</w:t>
      </w:r>
    </w:p>
    <w:p>
      <w:pPr>
        <w:pStyle w:val="9"/>
        <w:spacing w:before="5"/>
        <w:ind w:left="0"/>
        <w:jc w:val="left"/>
        <w:rPr>
          <w:sz w:val="41"/>
        </w:rPr>
      </w:pPr>
    </w:p>
    <w:p>
      <w:pPr>
        <w:pStyle w:val="3"/>
      </w:pPr>
      <w:r>
        <w:t>Основные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класса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jc w:val="left"/>
      </w:pPr>
      <w:r>
        <w:rPr>
          <w:u w:val="single"/>
        </w:rPr>
        <w:t>Обучающиеся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6"/>
          <w:u w:val="single"/>
        </w:rPr>
        <w:t xml:space="preserve"> </w:t>
      </w:r>
      <w:r>
        <w:rPr>
          <w:u w:val="single"/>
        </w:rPr>
        <w:t>знать:</w:t>
      </w:r>
    </w:p>
    <w:p>
      <w:pPr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9"/>
        </w:numPr>
        <w:tabs>
          <w:tab w:val="left" w:pos="2206"/>
        </w:tabs>
        <w:spacing w:before="88"/>
        <w:ind w:left="2206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орфограммами.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Состав 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пересказа.</w:t>
      </w:r>
    </w:p>
    <w:p>
      <w:pPr>
        <w:pStyle w:val="9"/>
        <w:ind w:left="0"/>
        <w:jc w:val="left"/>
        <w:rPr>
          <w:sz w:val="41"/>
        </w:rPr>
      </w:pPr>
    </w:p>
    <w:p>
      <w:pPr>
        <w:pStyle w:val="9"/>
        <w:jc w:val="left"/>
      </w:pPr>
      <w:r>
        <w:rPr>
          <w:u w:val="single"/>
        </w:rPr>
        <w:t>Обучающиеся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уметь: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2" w:line="294" w:lineRule="exact"/>
        <w:ind w:left="220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предлоги.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приставки</w:t>
      </w:r>
    </w:p>
    <w:p>
      <w:pPr>
        <w:pStyle w:val="9"/>
        <w:spacing w:line="276" w:lineRule="exact"/>
        <w:ind w:left="2419"/>
        <w:jc w:val="left"/>
      </w:pPr>
      <w:r>
        <w:t>– слитно.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составу.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201"/>
        <w:ind w:right="1364" w:hanging="36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-12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непроизносимых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глаголами.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словарем.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4"/>
          <w:sz w:val="24"/>
        </w:rPr>
        <w:t xml:space="preserve"> </w:t>
      </w:r>
      <w:r>
        <w:rPr>
          <w:sz w:val="24"/>
        </w:rPr>
        <w:t>(ъ)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(ь)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картинке.</w:t>
      </w:r>
    </w:p>
    <w:p>
      <w:pPr>
        <w:pStyle w:val="14"/>
        <w:numPr>
          <w:ilvl w:val="1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Пересказать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текст.</w:t>
      </w:r>
    </w:p>
    <w:p>
      <w:pPr>
        <w:pStyle w:val="9"/>
        <w:spacing w:before="7"/>
        <w:ind w:left="0"/>
        <w:jc w:val="left"/>
        <w:rPr>
          <w:sz w:val="41"/>
        </w:rPr>
      </w:pPr>
    </w:p>
    <w:p>
      <w:pPr>
        <w:pStyle w:val="3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54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класса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jc w:val="left"/>
      </w:pPr>
      <w:r>
        <w:rPr>
          <w:u w:val="single"/>
        </w:rPr>
        <w:t>Обучающиеся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6"/>
          <w:u w:val="single"/>
        </w:rPr>
        <w:t xml:space="preserve"> </w:t>
      </w:r>
      <w:r>
        <w:rPr>
          <w:u w:val="single"/>
        </w:rPr>
        <w:t>знать: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"/>
        <w:ind w:left="2206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орфограммами.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302" w:right="2013" w:hanging="360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(имени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9"/>
          <w:sz w:val="24"/>
        </w:rPr>
        <w:t xml:space="preserve"> </w:t>
      </w:r>
      <w:r>
        <w:rPr>
          <w:sz w:val="24"/>
        </w:rPr>
        <w:t>прилагательного,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глагола).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Главные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Состав 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предлоги.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приставки</w:t>
      </w:r>
    </w:p>
    <w:p>
      <w:pPr>
        <w:pStyle w:val="9"/>
        <w:spacing w:before="2"/>
        <w:ind w:left="2302"/>
        <w:jc w:val="left"/>
      </w:pPr>
      <w:r>
        <w:t>– слитно.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9"/>
        <w:ind w:left="2206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перечисления.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составу.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302" w:right="1364" w:hanging="36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-12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непроизносимых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>
      <w:pPr>
        <w:rPr>
          <w:sz w:val="24"/>
        </w:rPr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14"/>
        <w:numPr>
          <w:ilvl w:val="0"/>
          <w:numId w:val="129"/>
        </w:numPr>
        <w:tabs>
          <w:tab w:val="left" w:pos="2206"/>
        </w:tabs>
        <w:spacing w:before="88"/>
        <w:ind w:left="220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удвоенными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согласными.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глаголов.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глаголами.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словарем.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7"/>
        <w:ind w:left="220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4"/>
          <w:sz w:val="24"/>
        </w:rPr>
        <w:t xml:space="preserve"> </w:t>
      </w:r>
      <w:r>
        <w:rPr>
          <w:sz w:val="24"/>
        </w:rPr>
        <w:t>(ъ)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(ь)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картинке.</w:t>
      </w:r>
    </w:p>
    <w:p>
      <w:pPr>
        <w:pStyle w:val="9"/>
        <w:spacing w:before="5"/>
        <w:ind w:left="0"/>
        <w:jc w:val="left"/>
        <w:rPr>
          <w:sz w:val="41"/>
        </w:rPr>
      </w:pPr>
    </w:p>
    <w:p>
      <w:pPr>
        <w:pStyle w:val="3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</w:t>
      </w:r>
      <w:r>
        <w:rPr>
          <w:spacing w:val="-7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4-го</w:t>
      </w:r>
      <w:r>
        <w:rPr>
          <w:spacing w:val="-4"/>
        </w:rPr>
        <w:t xml:space="preserve"> </w:t>
      </w:r>
      <w:r>
        <w:t>класса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spacing w:before="1"/>
        <w:jc w:val="left"/>
      </w:pPr>
      <w:r>
        <w:rPr>
          <w:u w:val="single"/>
        </w:rPr>
        <w:t>Обучающиеся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6"/>
          <w:u w:val="single"/>
        </w:rPr>
        <w:t xml:space="preserve"> </w:t>
      </w:r>
      <w:r>
        <w:rPr>
          <w:u w:val="single"/>
        </w:rPr>
        <w:t>знать: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"/>
        <w:ind w:left="2206"/>
        <w:jc w:val="left"/>
        <w:rPr>
          <w:sz w:val="24"/>
        </w:rPr>
      </w:pPr>
      <w:r>
        <w:rPr>
          <w:sz w:val="24"/>
        </w:rPr>
        <w:t>отличительные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302" w:right="1527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синтаксисом,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орфографией;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произносительных,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словоупотребительных;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1"/>
        <w:ind w:left="2206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11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20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7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обороты;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200"/>
        <w:ind w:left="220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слова-</w:t>
      </w:r>
      <w:r>
        <w:rPr>
          <w:spacing w:val="-7"/>
          <w:sz w:val="24"/>
        </w:rPr>
        <w:t xml:space="preserve"> </w:t>
      </w:r>
      <w:r>
        <w:rPr>
          <w:sz w:val="24"/>
        </w:rPr>
        <w:t>паронимы,</w:t>
      </w:r>
      <w:r>
        <w:rPr>
          <w:spacing w:val="-6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-7"/>
          <w:sz w:val="24"/>
        </w:rPr>
        <w:t xml:space="preserve"> </w:t>
      </w:r>
      <w:r>
        <w:rPr>
          <w:sz w:val="24"/>
        </w:rPr>
        <w:t>архаизмы,</w:t>
      </w:r>
      <w:r>
        <w:rPr>
          <w:spacing w:val="-6"/>
          <w:sz w:val="24"/>
        </w:rPr>
        <w:t xml:space="preserve"> </w:t>
      </w:r>
      <w:r>
        <w:rPr>
          <w:sz w:val="24"/>
        </w:rPr>
        <w:t>неологизмы;</w:t>
      </w:r>
    </w:p>
    <w:p>
      <w:pPr>
        <w:pStyle w:val="14"/>
        <w:numPr>
          <w:ilvl w:val="0"/>
          <w:numId w:val="129"/>
        </w:numPr>
        <w:tabs>
          <w:tab w:val="left" w:pos="2206"/>
        </w:tabs>
        <w:spacing w:before="198"/>
        <w:ind w:left="2302" w:right="1892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словобразовательным,</w:t>
      </w:r>
      <w:r>
        <w:rPr>
          <w:spacing w:val="-11"/>
          <w:sz w:val="24"/>
        </w:rPr>
        <w:t xml:space="preserve"> </w:t>
      </w:r>
      <w:r>
        <w:rPr>
          <w:sz w:val="24"/>
        </w:rPr>
        <w:t>фразеологическим,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этимологическими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словарями.</w:t>
      </w:r>
    </w:p>
    <w:p>
      <w:pPr>
        <w:pStyle w:val="3"/>
        <w:spacing w:before="204"/>
        <w:ind w:left="3326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>
      <w:pPr>
        <w:pStyle w:val="9"/>
        <w:spacing w:before="1"/>
        <w:ind w:left="0"/>
        <w:jc w:val="left"/>
        <w:rPr>
          <w:b/>
        </w:rPr>
      </w:pPr>
    </w:p>
    <w:p>
      <w:pPr>
        <w:pStyle w:val="14"/>
        <w:numPr>
          <w:ilvl w:val="0"/>
          <w:numId w:val="130"/>
        </w:numPr>
        <w:tabs>
          <w:tab w:val="left" w:pos="1863"/>
        </w:tabs>
        <w:spacing w:line="319" w:lineRule="exact"/>
        <w:jc w:val="both"/>
        <w:rPr>
          <w:b/>
          <w:sz w:val="28"/>
        </w:rPr>
      </w:pPr>
      <w:r>
        <w:rPr>
          <w:b/>
          <w:sz w:val="24"/>
        </w:rPr>
        <w:t>Наша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</w:t>
      </w:r>
    </w:p>
    <w:p>
      <w:pPr>
        <w:pStyle w:val="9"/>
        <w:ind w:right="849" w:firstLine="707"/>
      </w:pPr>
      <w:r>
        <w:t>Азбука вежливости. Культура диалога. Речевые формулы, позволяющие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оппонента.</w:t>
      </w:r>
    </w:p>
    <w:p>
      <w:pPr>
        <w:pStyle w:val="9"/>
        <w:spacing w:before="2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line="274" w:lineRule="exact"/>
        <w:ind w:left="1822" w:hanging="241"/>
        <w:jc w:val="both"/>
      </w:pPr>
      <w:r>
        <w:t>Текст</w:t>
      </w:r>
    </w:p>
    <w:p>
      <w:pPr>
        <w:pStyle w:val="9"/>
        <w:spacing w:line="274" w:lineRule="exact"/>
        <w:ind w:left="2290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повествования.</w:t>
      </w:r>
    </w:p>
    <w:p>
      <w:pPr>
        <w:pStyle w:val="9"/>
        <w:ind w:right="847"/>
      </w:pP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научно-популярном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впечатлениям.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line="274" w:lineRule="exact"/>
        <w:ind w:left="1822" w:hanging="241"/>
      </w:pP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словосочетание</w:t>
      </w:r>
    </w:p>
    <w:p>
      <w:pPr>
        <w:pStyle w:val="9"/>
        <w:tabs>
          <w:tab w:val="left" w:pos="1287"/>
          <w:tab w:val="left" w:pos="3014"/>
          <w:tab w:val="left" w:pos="5203"/>
          <w:tab w:val="left" w:pos="6625"/>
          <w:tab w:val="left" w:pos="7901"/>
        </w:tabs>
        <w:spacing w:line="274" w:lineRule="exact"/>
        <w:ind w:left="0" w:right="850"/>
        <w:jc w:val="right"/>
      </w:pPr>
      <w:r>
        <w:t>Изучение</w:t>
      </w:r>
      <w:r>
        <w:tab/>
      </w:r>
      <w:r>
        <w:t>особенностей</w:t>
      </w:r>
      <w:r>
        <w:tab/>
      </w:r>
      <w:r>
        <w:t>фразеологических</w:t>
      </w:r>
      <w:r>
        <w:tab/>
      </w:r>
      <w:r>
        <w:t>сочетаний.</w:t>
      </w:r>
      <w:r>
        <w:tab/>
      </w:r>
      <w:r>
        <w:t>Вводится</w:t>
      </w:r>
      <w:r>
        <w:tab/>
      </w:r>
      <w:r>
        <w:t>понятие</w:t>
      </w:r>
    </w:p>
    <w:p>
      <w:pPr>
        <w:pStyle w:val="9"/>
        <w:ind w:left="0" w:right="898"/>
        <w:jc w:val="right"/>
      </w:pPr>
      <w:r>
        <w:t>«фразеологические</w:t>
      </w:r>
      <w:r>
        <w:rPr>
          <w:spacing w:val="-6"/>
        </w:rPr>
        <w:t xml:space="preserve"> </w:t>
      </w:r>
      <w:r>
        <w:t>обороты».</w:t>
      </w:r>
      <w:r>
        <w:rPr>
          <w:spacing w:val="-5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употреблении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5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>
      <w:pPr>
        <w:jc w:val="right"/>
        <w:sectPr>
          <w:pgSz w:w="11910" w:h="16840"/>
          <w:pgMar w:top="1020" w:right="0" w:bottom="700" w:left="120" w:header="0" w:footer="438" w:gutter="0"/>
          <w:cols w:space="720" w:num="1"/>
        </w:sectPr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before="67" w:line="274" w:lineRule="exact"/>
        <w:ind w:left="1822" w:hanging="241"/>
        <w:jc w:val="both"/>
      </w:pP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</w:p>
    <w:p>
      <w:pPr>
        <w:pStyle w:val="9"/>
        <w:ind w:right="845" w:firstLine="623"/>
      </w:pPr>
      <w:r>
        <w:t>Знакомство с</w:t>
      </w:r>
      <w:r>
        <w:rPr>
          <w:spacing w:val="1"/>
        </w:rPr>
        <w:t xml:space="preserve"> </w:t>
      </w:r>
      <w:r>
        <w:t>термином « лексика», и лексическим значением слов. Знакомство с</w:t>
      </w:r>
      <w:r>
        <w:rPr>
          <w:spacing w:val="1"/>
        </w:rPr>
        <w:t xml:space="preserve"> </w:t>
      </w:r>
      <w:r>
        <w:t>толковыми словарями русского языка . Обогащение</w:t>
      </w:r>
      <w:r>
        <w:rPr>
          <w:spacing w:val="1"/>
        </w:rPr>
        <w:t xml:space="preserve"> </w:t>
      </w:r>
      <w:r>
        <w:t>словарного запаса</w:t>
      </w:r>
      <w:r>
        <w:rPr>
          <w:spacing w:val="1"/>
        </w:rPr>
        <w:t xml:space="preserve"> </w:t>
      </w:r>
      <w:r>
        <w:t>учащихся. Дается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 языка, с особенностями словарной статьи. Сравнение роли энциклопедических 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словарей.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умению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словарями.</w:t>
      </w:r>
    </w:p>
    <w:p>
      <w:pPr>
        <w:pStyle w:val="9"/>
        <w:spacing w:before="2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before="1" w:line="274" w:lineRule="exact"/>
        <w:ind w:left="1822" w:hanging="241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</w:p>
    <w:p>
      <w:pPr>
        <w:pStyle w:val="9"/>
        <w:ind w:right="851" w:firstLine="6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отчеств и фамилий в русском языке. Беседа об истории появления</w:t>
      </w:r>
      <w:r>
        <w:rPr>
          <w:spacing w:val="1"/>
        </w:rPr>
        <w:t xml:space="preserve"> </w:t>
      </w:r>
      <w:r>
        <w:t>отчеств и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номинации,</w:t>
      </w:r>
      <w:r>
        <w:rPr>
          <w:spacing w:val="1"/>
        </w:rPr>
        <w:t xml:space="preserve"> </w:t>
      </w:r>
      <w:r>
        <w:t>аффиксальном</w:t>
      </w:r>
      <w:r>
        <w:rPr>
          <w:spacing w:val="1"/>
        </w:rPr>
        <w:t xml:space="preserve"> </w:t>
      </w:r>
      <w:r>
        <w:t>словообразовании</w:t>
      </w:r>
      <w:r>
        <w:rPr>
          <w:spacing w:val="-1"/>
        </w:rPr>
        <w:t xml:space="preserve"> </w:t>
      </w:r>
      <w:r>
        <w:t>и словосложении.</w:t>
      </w:r>
    </w:p>
    <w:p>
      <w:pPr>
        <w:pStyle w:val="3"/>
        <w:numPr>
          <w:ilvl w:val="0"/>
          <w:numId w:val="130"/>
        </w:numPr>
        <w:tabs>
          <w:tab w:val="left" w:pos="1823"/>
        </w:tabs>
        <w:spacing w:before="2" w:line="274" w:lineRule="exact"/>
        <w:ind w:left="1822" w:hanging="241"/>
        <w:jc w:val="both"/>
      </w:pPr>
      <w:r>
        <w:t>Части</w:t>
      </w:r>
      <w:r>
        <w:rPr>
          <w:spacing w:val="-4"/>
        </w:rPr>
        <w:t xml:space="preserve"> </w:t>
      </w:r>
      <w:r>
        <w:t>речи</w:t>
      </w:r>
    </w:p>
    <w:p>
      <w:pPr>
        <w:pStyle w:val="9"/>
        <w:spacing w:line="274" w:lineRule="exact"/>
        <w:ind w:left="2290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before="1" w:line="274" w:lineRule="exact"/>
        <w:ind w:left="1822" w:hanging="241"/>
        <w:jc w:val="both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>
      <w:pPr>
        <w:pStyle w:val="9"/>
        <w:tabs>
          <w:tab w:val="left" w:pos="5348"/>
          <w:tab w:val="left" w:pos="7572"/>
        </w:tabs>
        <w:ind w:right="849" w:firstLine="707"/>
      </w:pPr>
      <w:r>
        <w:t>Расширение знаний о буквах и звуках. Знакомство с наукой фонетикой,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буквы»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«звука».</w:t>
      </w:r>
      <w:r>
        <w:rPr>
          <w:spacing w:val="1"/>
        </w:rPr>
        <w:t xml:space="preserve"> </w:t>
      </w:r>
      <w:r>
        <w:t xml:space="preserve">Составление    </w:t>
      </w:r>
      <w:r>
        <w:rPr>
          <w:spacing w:val="15"/>
        </w:rPr>
        <w:t xml:space="preserve"> </w:t>
      </w:r>
      <w:r>
        <w:t>транскрипций.</w:t>
      </w:r>
      <w:r>
        <w:tab/>
      </w:r>
      <w:r>
        <w:t>Знакомство     с</w:t>
      </w:r>
      <w:r>
        <w:tab/>
      </w:r>
      <w:r>
        <w:t>понятиями</w:t>
      </w:r>
      <w:r>
        <w:rPr>
          <w:spacing w:val="20"/>
        </w:rPr>
        <w:t xml:space="preserve"> </w:t>
      </w:r>
      <w:r>
        <w:t>«фонография»</w:t>
      </w:r>
      <w:r>
        <w:rPr>
          <w:spacing w:val="8"/>
        </w:rPr>
        <w:t xml:space="preserve"> </w:t>
      </w:r>
      <w:r>
        <w:t>и</w:t>
      </w:r>
    </w:p>
    <w:p>
      <w:pPr>
        <w:pStyle w:val="9"/>
        <w:ind w:right="843"/>
      </w:pPr>
      <w:r>
        <w:t>«звукозапись».Знакомство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фонографией.</w:t>
      </w:r>
    </w:p>
    <w:p>
      <w:pPr>
        <w:pStyle w:val="9"/>
        <w:spacing w:before="2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line="274" w:lineRule="exact"/>
        <w:ind w:left="1822" w:hanging="241"/>
        <w:jc w:val="both"/>
      </w:pPr>
      <w:r>
        <w:t>Орфоэпия</w:t>
      </w:r>
    </w:p>
    <w:p>
      <w:pPr>
        <w:pStyle w:val="9"/>
        <w:ind w:right="843" w:firstLine="6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Углубление и расширение знаний и представлений о литературном языке. Знакомство 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«орфоэпия.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нормы.</w:t>
      </w:r>
    </w:p>
    <w:p>
      <w:pPr>
        <w:pStyle w:val="9"/>
        <w:spacing w:before="3"/>
        <w:ind w:left="0"/>
        <w:jc w:val="left"/>
      </w:pPr>
    </w:p>
    <w:p>
      <w:pPr>
        <w:pStyle w:val="3"/>
        <w:numPr>
          <w:ilvl w:val="0"/>
          <w:numId w:val="130"/>
        </w:numPr>
        <w:tabs>
          <w:tab w:val="left" w:pos="1823"/>
        </w:tabs>
        <w:spacing w:line="274" w:lineRule="exact"/>
        <w:ind w:left="1822" w:hanging="241"/>
        <w:jc w:val="both"/>
      </w:pPr>
      <w:r>
        <w:t>Орфография</w:t>
      </w:r>
    </w:p>
    <w:p>
      <w:pPr>
        <w:pStyle w:val="9"/>
        <w:ind w:right="849" w:firstLine="623"/>
      </w:pPr>
      <w:r>
        <w:t>Формировать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>
      <w:pPr>
        <w:pStyle w:val="9"/>
        <w:spacing w:before="9"/>
        <w:ind w:left="0"/>
        <w:jc w:val="left"/>
        <w:rPr>
          <w:sz w:val="23"/>
        </w:rPr>
      </w:pPr>
    </w:p>
    <w:p>
      <w:pPr>
        <w:pStyle w:val="9"/>
        <w:ind w:right="999" w:firstLine="707"/>
        <w:jc w:val="left"/>
      </w:pPr>
      <w:r>
        <w:t>Организация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младших</w:t>
      </w:r>
      <w:r>
        <w:rPr>
          <w:spacing w:val="20"/>
        </w:rPr>
        <w:t xml:space="preserve"> </w:t>
      </w:r>
      <w:r>
        <w:t>школьников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основывается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занимательность;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научность;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сознательность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наглядность;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доступность;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практикой;</w:t>
      </w:r>
    </w:p>
    <w:p>
      <w:pPr>
        <w:pStyle w:val="14"/>
        <w:numPr>
          <w:ilvl w:val="0"/>
          <w:numId w:val="127"/>
        </w:numPr>
        <w:tabs>
          <w:tab w:val="left" w:pos="1782"/>
        </w:tabs>
        <w:ind w:left="1782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учащимся.</w:t>
      </w:r>
    </w:p>
    <w:p>
      <w:pPr>
        <w:pStyle w:val="9"/>
        <w:spacing w:before="1"/>
        <w:ind w:left="0"/>
        <w:jc w:val="left"/>
      </w:pPr>
    </w:p>
    <w:p>
      <w:pPr>
        <w:pStyle w:val="9"/>
        <w:spacing w:line="242" w:lineRule="auto"/>
        <w:ind w:right="847" w:firstLine="707"/>
        <w:rPr>
          <w:b/>
          <w:sz w:val="28"/>
        </w:rPr>
      </w:pPr>
      <w:r>
        <w:t>Данный курс позволяет наиболее успешно применять индивидуальный подход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познавательные и жизненные интересы учащихся. В отличие от классных занятий, на</w:t>
      </w:r>
      <w:r>
        <w:rPr>
          <w:spacing w:val="1"/>
        </w:rPr>
        <w:t xml:space="preserve"> </w:t>
      </w:r>
      <w:r>
        <w:t>внеклассных</w:t>
      </w:r>
      <w:r>
        <w:rPr>
          <w:spacing w:val="2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мало</w:t>
      </w:r>
      <w:r>
        <w:rPr>
          <w:spacing w:val="-2"/>
        </w:rPr>
        <w:t xml:space="preserve"> </w:t>
      </w:r>
      <w:r>
        <w:t>пишут 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говорят</w:t>
      </w:r>
      <w:r>
        <w:rPr>
          <w:b/>
          <w:sz w:val="28"/>
        </w:rPr>
        <w:t>.</w:t>
      </w:r>
    </w:p>
    <w:p>
      <w:pPr>
        <w:spacing w:line="242" w:lineRule="auto"/>
        <w:rPr>
          <w:sz w:val="28"/>
        </w:rPr>
        <w:sectPr>
          <w:pgSz w:w="11910" w:h="16840"/>
          <w:pgMar w:top="1320" w:right="0" w:bottom="700" w:left="120" w:header="0" w:footer="438" w:gutter="0"/>
          <w:cols w:space="720" w:num="1"/>
        </w:sectPr>
      </w:pPr>
    </w:p>
    <w:p>
      <w:pPr>
        <w:spacing w:before="71"/>
        <w:ind w:left="321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</w:p>
    <w:p>
      <w:pPr>
        <w:pStyle w:val="9"/>
        <w:spacing w:before="3"/>
        <w:ind w:left="0"/>
        <w:jc w:val="left"/>
        <w:rPr>
          <w:b/>
        </w:rPr>
      </w:pPr>
    </w:p>
    <w:tbl>
      <w:tblPr>
        <w:tblStyle w:val="6"/>
        <w:tblW w:w="0" w:type="auto"/>
        <w:tblInd w:w="7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5927"/>
        <w:gridCol w:w="34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711" w:type="dxa"/>
          </w:tcPr>
          <w:p>
            <w:pPr>
              <w:pStyle w:val="15"/>
              <w:spacing w:before="5"/>
              <w:ind w:left="0"/>
              <w:rPr>
                <w:b/>
              </w:rPr>
            </w:pPr>
          </w:p>
          <w:p>
            <w:pPr>
              <w:pStyle w:val="15"/>
              <w:spacing w:line="270" w:lineRule="atLeast"/>
              <w:ind w:right="2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27" w:type="dxa"/>
          </w:tcPr>
          <w:p>
            <w:pPr>
              <w:pStyle w:val="15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</w:p>
        </w:tc>
        <w:tc>
          <w:tcPr>
            <w:tcW w:w="3431" w:type="dxa"/>
          </w:tcPr>
          <w:p>
            <w:pPr>
              <w:pStyle w:val="15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43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71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27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43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VIIІ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1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ІX</w:t>
            </w:r>
          </w:p>
        </w:tc>
        <w:tc>
          <w:tcPr>
            <w:tcW w:w="59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43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ІІ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43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ІІІ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ІV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27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43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1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VІ</w:t>
            </w:r>
          </w:p>
        </w:tc>
        <w:tc>
          <w:tcPr>
            <w:tcW w:w="59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3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VІІ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VІІІ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ІX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ІІІ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43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ІІІ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ІV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VІ</w:t>
            </w:r>
          </w:p>
        </w:tc>
        <w:tc>
          <w:tcPr>
            <w:tcW w:w="5927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31" w:type="dxa"/>
          </w:tcPr>
          <w:p>
            <w:pPr>
              <w:pStyle w:val="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1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VІІ</w:t>
            </w:r>
          </w:p>
        </w:tc>
        <w:tc>
          <w:tcPr>
            <w:tcW w:w="59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343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VІІІ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ІX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431" w:type="dxa"/>
          </w:tcPr>
          <w:p>
            <w:pPr>
              <w:pStyle w:val="15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ІV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43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ІІІ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ІV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27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431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1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VІ</w:t>
            </w:r>
          </w:p>
        </w:tc>
        <w:tc>
          <w:tcPr>
            <w:tcW w:w="5927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31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spacing w:line="256" w:lineRule="exact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</w:p>
    <w:tbl>
      <w:tblPr>
        <w:tblStyle w:val="6"/>
        <w:tblW w:w="0" w:type="auto"/>
        <w:tblInd w:w="7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5927"/>
        <w:gridCol w:w="34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VІІ</w:t>
            </w:r>
          </w:p>
        </w:tc>
        <w:tc>
          <w:tcPr>
            <w:tcW w:w="5927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3431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1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VІІІ</w:t>
            </w:r>
          </w:p>
        </w:tc>
        <w:tc>
          <w:tcPr>
            <w:tcW w:w="5927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</w:tc>
        <w:tc>
          <w:tcPr>
            <w:tcW w:w="3431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ІX</w:t>
            </w:r>
          </w:p>
        </w:tc>
        <w:tc>
          <w:tcPr>
            <w:tcW w:w="5927" w:type="dxa"/>
          </w:tcPr>
          <w:p>
            <w:pPr>
              <w:pStyle w:val="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431" w:type="dxa"/>
          </w:tcPr>
          <w:p>
            <w:pPr>
              <w:pStyle w:val="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431" w:type="dxa"/>
          </w:tcPr>
          <w:p>
            <w:pPr>
              <w:pStyle w:val="15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</w:tbl>
    <w:p>
      <w:pPr>
        <w:pStyle w:val="9"/>
        <w:spacing w:before="6"/>
        <w:ind w:left="0"/>
        <w:jc w:val="left"/>
        <w:rPr>
          <w:b/>
          <w:sz w:val="15"/>
        </w:rPr>
      </w:pPr>
    </w:p>
    <w:p>
      <w:pPr>
        <w:pStyle w:val="9"/>
        <w:spacing w:before="2"/>
        <w:ind w:left="0"/>
        <w:jc w:val="left"/>
      </w:pPr>
    </w:p>
    <w:p>
      <w:pPr>
        <w:pStyle w:val="9"/>
        <w:spacing w:before="4"/>
        <w:ind w:left="0"/>
        <w:jc w:val="left"/>
        <w:rPr>
          <w:sz w:val="21"/>
        </w:rPr>
      </w:pPr>
    </w:p>
    <w:p>
      <w:pPr>
        <w:pStyle w:val="14"/>
        <w:numPr>
          <w:ilvl w:val="1"/>
          <w:numId w:val="49"/>
        </w:numPr>
        <w:tabs>
          <w:tab w:val="left" w:pos="2818"/>
        </w:tabs>
        <w:spacing w:before="61"/>
        <w:ind w:left="2818" w:hanging="303"/>
        <w:jc w:val="left"/>
        <w:rPr>
          <w:b/>
          <w:sz w:val="18"/>
        </w:rPr>
      </w:pPr>
      <w:r>
        <w:rPr>
          <w:b/>
          <w:sz w:val="20"/>
        </w:rPr>
        <w:t>ПРОГРАММА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ФОРМИРОВАНИЯ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ДЕЙСТВИЙ</w:t>
      </w:r>
    </w:p>
    <w:p>
      <w:pPr>
        <w:pStyle w:val="9"/>
        <w:spacing w:before="1"/>
        <w:ind w:left="0"/>
        <w:jc w:val="left"/>
        <w:rPr>
          <w:b/>
          <w:sz w:val="25"/>
        </w:rPr>
      </w:pPr>
    </w:p>
    <w:p>
      <w:pPr>
        <w:pStyle w:val="9"/>
        <w:spacing w:before="1"/>
        <w:ind w:right="847" w:firstLine="566"/>
      </w:pP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 (обобщённых) учебных действий (далее — УУД) являются планируемые</w:t>
      </w:r>
      <w:r>
        <w:rPr>
          <w:spacing w:val="1"/>
        </w:rPr>
        <w:t xml:space="preserve"> </w:t>
      </w:r>
      <w:r>
        <w:t>результаты обучения. Программа формирования универсальных учебных действий 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>
      <w:pPr>
        <w:pStyle w:val="14"/>
        <w:numPr>
          <w:ilvl w:val="2"/>
          <w:numId w:val="131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14"/>
        <w:numPr>
          <w:ilvl w:val="2"/>
          <w:numId w:val="131"/>
        </w:numPr>
        <w:tabs>
          <w:tab w:val="left" w:pos="2829"/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,коммуникативных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9"/>
        <w:spacing w:before="4"/>
        <w:ind w:left="0"/>
        <w:jc w:val="left"/>
      </w:pPr>
    </w:p>
    <w:p>
      <w:pPr>
        <w:pStyle w:val="3"/>
        <w:numPr>
          <w:ilvl w:val="2"/>
          <w:numId w:val="132"/>
        </w:numPr>
        <w:tabs>
          <w:tab w:val="left" w:pos="2692"/>
        </w:tabs>
        <w:spacing w:before="1"/>
        <w:ind w:right="1853" w:firstLine="0"/>
        <w:jc w:val="left"/>
      </w:pPr>
      <w:r>
        <w:t>Значение сформированных универсальных учебных действий для</w:t>
      </w:r>
      <w:r>
        <w:rPr>
          <w:spacing w:val="-57"/>
        </w:rPr>
        <w:t xml:space="preserve"> </w:t>
      </w:r>
      <w:r>
        <w:t>успешного обучения и развития</w:t>
      </w:r>
      <w:r>
        <w:rPr>
          <w:spacing w:val="-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</w:t>
      </w:r>
    </w:p>
    <w:p>
      <w:pPr>
        <w:pStyle w:val="9"/>
        <w:ind w:right="849" w:firstLine="56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>
      <w:pPr>
        <w:pStyle w:val="14"/>
        <w:numPr>
          <w:ilvl w:val="0"/>
          <w:numId w:val="133"/>
        </w:numPr>
        <w:tabs>
          <w:tab w:val="left" w:pos="2317"/>
        </w:tabs>
        <w:spacing w:before="223"/>
        <w:ind w:right="846" w:firstLine="0"/>
        <w:jc w:val="both"/>
        <w:rPr>
          <w:sz w:val="18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>
      <w:pPr>
        <w:pStyle w:val="14"/>
        <w:numPr>
          <w:ilvl w:val="0"/>
          <w:numId w:val="133"/>
        </w:numPr>
        <w:tabs>
          <w:tab w:val="left" w:pos="2350"/>
        </w:tabs>
        <w:spacing w:before="1"/>
        <w:ind w:right="843" w:firstLine="0"/>
        <w:jc w:val="both"/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возраста,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к самообразованию обучающегося;</w:t>
      </w:r>
    </w:p>
    <w:p>
      <w:pPr>
        <w:pStyle w:val="14"/>
        <w:numPr>
          <w:ilvl w:val="0"/>
          <w:numId w:val="133"/>
        </w:numPr>
        <w:tabs>
          <w:tab w:val="left" w:pos="2350"/>
          <w:tab w:val="left" w:pos="3151"/>
          <w:tab w:val="left" w:pos="3525"/>
          <w:tab w:val="left" w:pos="5352"/>
          <w:tab w:val="left" w:pos="7888"/>
          <w:tab w:val="left" w:pos="9518"/>
          <w:tab w:val="left" w:pos="9916"/>
        </w:tabs>
        <w:ind w:right="846" w:firstLine="0"/>
      </w:pPr>
      <w:r>
        <w:rPr>
          <w:sz w:val="24"/>
        </w:rPr>
        <w:t>в-третьих, на расширение и углубление познавательных интересов обучающихся;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4)в-четвёртых,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успешное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овладение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младшими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школьниками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начальными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навыками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развивающими</w:t>
      </w:r>
      <w:r>
        <w:rPr>
          <w:sz w:val="24"/>
        </w:rPr>
        <w:tab/>
      </w:r>
      <w:r>
        <w:rPr>
          <w:sz w:val="24"/>
        </w:rPr>
        <w:t>сертифицированными</w:t>
      </w:r>
      <w:r>
        <w:rPr>
          <w:sz w:val="24"/>
        </w:rPr>
        <w:tab/>
      </w:r>
      <w:r>
        <w:rPr>
          <w:sz w:val="24"/>
        </w:rPr>
        <w:t>обучающими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игровыми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>
      <w:pPr>
        <w:pStyle w:val="9"/>
        <w:ind w:left="2148" w:right="845"/>
      </w:pPr>
      <w:r>
        <w:t>5)в-пятых, на успешное овладение младшими школьниками начальными сведениями</w:t>
      </w:r>
      <w:r>
        <w:rPr>
          <w:spacing w:val="-5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игровыми</w:t>
      </w:r>
      <w:r>
        <w:rPr>
          <w:spacing w:val="-6"/>
        </w:rPr>
        <w:t xml:space="preserve"> </w:t>
      </w:r>
      <w:r>
        <w:t>цифровыми</w:t>
      </w:r>
      <w:r>
        <w:rPr>
          <w:spacing w:val="-58"/>
        </w:rPr>
        <w:t xml:space="preserve"> </w:t>
      </w:r>
      <w:r>
        <w:t>ресурсами.</w:t>
      </w:r>
    </w:p>
    <w:p>
      <w:pPr>
        <w:pStyle w:val="9"/>
        <w:ind w:right="845" w:firstLine="566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 образования.</w:t>
      </w:r>
    </w:p>
    <w:p>
      <w:pPr>
        <w:pStyle w:val="9"/>
        <w:ind w:right="848" w:firstLine="566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rPr>
          <w:spacing w:val="-1"/>
        </w:rPr>
        <w:t xml:space="preserve">школьного образования возможна,если устанавливаются связь и взаимодействие </w:t>
      </w:r>
      <w:r>
        <w:t>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 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>
      <w:pPr>
        <w:pStyle w:val="14"/>
        <w:numPr>
          <w:ilvl w:val="0"/>
          <w:numId w:val="134"/>
        </w:numPr>
        <w:tabs>
          <w:tab w:val="left" w:pos="2830"/>
        </w:tabs>
        <w:spacing w:before="3"/>
        <w:ind w:right="844" w:firstLine="566"/>
        <w:jc w:val="both"/>
        <w:rPr>
          <w:sz w:val="24"/>
        </w:rPr>
      </w:pPr>
      <w:r>
        <w:rPr>
          <w:spacing w:val="-1"/>
          <w:sz w:val="24"/>
        </w:rPr>
        <w:t xml:space="preserve">предметные знания, умения </w:t>
      </w:r>
      <w:r>
        <w:rPr>
          <w:sz w:val="24"/>
        </w:rPr>
        <w:t>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>
      <w:pPr>
        <w:pStyle w:val="14"/>
        <w:numPr>
          <w:ilvl w:val="0"/>
          <w:numId w:val="134"/>
        </w:numPr>
        <w:tabs>
          <w:tab w:val="left" w:pos="2830"/>
        </w:tabs>
        <w:spacing w:before="2"/>
        <w:ind w:right="845" w:firstLine="566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инициативной поисково-исследовательской деятельности на основе применения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интеллектуальных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прежде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всего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теоретического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мышления,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связной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процесса);</w:t>
      </w:r>
    </w:p>
    <w:p>
      <w:pPr>
        <w:pStyle w:val="14"/>
        <w:numPr>
          <w:ilvl w:val="0"/>
          <w:numId w:val="134"/>
        </w:numPr>
        <w:tabs>
          <w:tab w:val="left" w:pos="2830"/>
        </w:tabs>
        <w:spacing w:before="11"/>
        <w:ind w:right="845" w:firstLine="566"/>
        <w:jc w:val="both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любом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14"/>
        <w:numPr>
          <w:ilvl w:val="0"/>
          <w:numId w:val="134"/>
        </w:numPr>
        <w:tabs>
          <w:tab w:val="left" w:pos="2830"/>
        </w:tabs>
        <w:spacing w:before="7"/>
        <w:ind w:right="844" w:firstLine="566"/>
        <w:jc w:val="both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доли</w:t>
      </w:r>
      <w:r>
        <w:rPr>
          <w:spacing w:val="7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риски,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</w:p>
    <w:p>
      <w:pPr>
        <w:pStyle w:val="9"/>
        <w:spacing w:before="66"/>
        <w:ind w:right="841"/>
      </w:pPr>
      <w:r>
        <w:t>нарушают успешность развития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экранных(виртуальных)</w:t>
      </w:r>
      <w:r>
        <w:rPr>
          <w:spacing w:val="-1"/>
        </w:rPr>
        <w:t xml:space="preserve"> </w:t>
      </w:r>
      <w:r>
        <w:t>моделей изучаемых</w:t>
      </w:r>
      <w:r>
        <w:rPr>
          <w:spacing w:val="1"/>
        </w:rPr>
        <w:t xml:space="preserve"> </w:t>
      </w:r>
      <w:r>
        <w:t>объектов,сюжетов,процессов.</w:t>
      </w:r>
    </w:p>
    <w:p>
      <w:pPr>
        <w:pStyle w:val="9"/>
        <w:spacing w:before="8"/>
        <w:ind w:right="849" w:firstLine="566"/>
      </w:pPr>
      <w:r>
        <w:t>Как известно, в ФГОС выделены три группы универсальных учебных действий как</w:t>
      </w:r>
      <w:r>
        <w:rPr>
          <w:spacing w:val="1"/>
        </w:rPr>
        <w:t xml:space="preserve"> </w:t>
      </w:r>
      <w:r>
        <w:t>наиболее значимых феноменов психического развития обучающихся вообще и младшего</w:t>
      </w:r>
      <w:r>
        <w:rPr>
          <w:spacing w:val="1"/>
        </w:rPr>
        <w:t xml:space="preserve"> </w:t>
      </w:r>
      <w:r>
        <w:t>школьника в</w:t>
      </w:r>
      <w:r>
        <w:rPr>
          <w:spacing w:val="-2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 УУД.</w:t>
      </w:r>
    </w:p>
    <w:p>
      <w:pPr>
        <w:tabs>
          <w:tab w:val="left" w:pos="3065"/>
          <w:tab w:val="left" w:pos="4772"/>
          <w:tab w:val="left" w:pos="6481"/>
          <w:tab w:val="left" w:pos="7868"/>
          <w:tab w:val="left" w:pos="8643"/>
          <w:tab w:val="left" w:pos="9066"/>
          <w:tab w:val="left" w:pos="10115"/>
        </w:tabs>
        <w:spacing w:before="7" w:line="237" w:lineRule="auto"/>
        <w:ind w:left="1582" w:right="844" w:firstLine="383"/>
        <w:jc w:val="center"/>
        <w:rPr>
          <w:b/>
          <w:spacing w:val="-57"/>
          <w:sz w:val="24"/>
        </w:rPr>
      </w:pPr>
      <w:r>
        <w:rPr>
          <w:b/>
          <w:sz w:val="24"/>
        </w:rPr>
        <w:t>Взаимосвязь универсальных учебных действий с содержанием учебных предметов</w:t>
      </w:r>
    </w:p>
    <w:p>
      <w:pPr>
        <w:tabs>
          <w:tab w:val="left" w:pos="3065"/>
          <w:tab w:val="left" w:pos="4772"/>
          <w:tab w:val="left" w:pos="6481"/>
          <w:tab w:val="left" w:pos="7868"/>
          <w:tab w:val="left" w:pos="8643"/>
          <w:tab w:val="left" w:pos="9066"/>
          <w:tab w:val="left" w:pos="10115"/>
        </w:tabs>
        <w:spacing w:before="7" w:line="237" w:lineRule="auto"/>
        <w:ind w:left="1582" w:right="844" w:firstLine="383"/>
        <w:jc w:val="right"/>
        <w:rPr>
          <w:sz w:val="24"/>
        </w:rPr>
      </w:pP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линии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z w:val="24"/>
        </w:rPr>
        <w:tab/>
      </w:r>
      <w:r>
        <w:rPr>
          <w:sz w:val="24"/>
        </w:rPr>
        <w:t>предмета. Это</w:t>
      </w:r>
      <w:r>
        <w:rPr>
          <w:sz w:val="24"/>
        </w:rPr>
        <w:tab/>
      </w:r>
      <w:r>
        <w:rPr>
          <w:sz w:val="24"/>
        </w:rPr>
        <w:t>совокупность</w:t>
      </w:r>
      <w:r>
        <w:rPr>
          <w:sz w:val="24"/>
        </w:rPr>
        <w:tab/>
      </w:r>
      <w:r>
        <w:rPr>
          <w:sz w:val="24"/>
        </w:rPr>
        <w:t>связанных</w:t>
      </w:r>
      <w:r>
        <w:rPr>
          <w:sz w:val="24"/>
        </w:rPr>
        <w:tab/>
      </w:r>
      <w:r>
        <w:rPr>
          <w:sz w:val="24"/>
        </w:rPr>
        <w:t>друг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другом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7"/>
          <w:sz w:val="24"/>
        </w:rPr>
        <w:t xml:space="preserve">  </w:t>
      </w:r>
      <w:r>
        <w:rPr>
          <w:sz w:val="24"/>
        </w:rPr>
        <w:t>последовательное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9"/>
        <w:spacing w:before="4"/>
        <w:ind w:right="844"/>
      </w:pPr>
      <w:r>
        <w:t>Каждый учебный предмет решает как задачи достижения собственно предметных, так и</w:t>
      </w:r>
      <w:r>
        <w:rPr>
          <w:spacing w:val="1"/>
        </w:rPr>
        <w:t xml:space="preserve"> </w:t>
      </w:r>
      <w:r>
        <w:t>задачи достижения личностных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>
      <w:pPr>
        <w:pStyle w:val="9"/>
        <w:ind w:right="848" w:firstLine="566"/>
      </w:pPr>
      <w:r>
        <w:t>Средствами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 являются:</w:t>
      </w:r>
    </w:p>
    <w:p>
      <w:pPr>
        <w:pStyle w:val="9"/>
        <w:ind w:left="2618"/>
      </w:pPr>
      <w:r>
        <w:pict>
          <v:group id="_x0000_s1048" o:spid="_x0000_s1048" o:spt="203" style="position:absolute;left:0pt;margin-left:113.4pt;margin-top:0.4pt;height:40.95pt;width:18.75pt;mso-position-horizontal-relative:page;z-index:251668480;mso-width-relative:page;mso-height-relative:page;" coordorigin="2268,8" coordsize="375,819">
            <o:lock v:ext="edit"/>
            <v:shape id="_x0000_s1049" o:spid="_x0000_s1049" o:spt="75" type="#_x0000_t75" style="position:absolute;left:2268;top:8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50" o:spid="_x0000_s1050" o:spt="75" type="#_x0000_t75" style="position:absolute;left:2268;top:284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51" o:spid="_x0000_s1051" o:spt="75" type="#_x0000_t75" style="position:absolute;left:2268;top:560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</v:group>
        </w:pict>
      </w:r>
      <w:r>
        <w:t>предметное</w:t>
      </w:r>
      <w:r>
        <w:rPr>
          <w:spacing w:val="-3"/>
        </w:rPr>
        <w:t xml:space="preserve"> </w:t>
      </w:r>
      <w:r>
        <w:t>содержание;</w:t>
      </w:r>
    </w:p>
    <w:p>
      <w:pPr>
        <w:pStyle w:val="9"/>
        <w:ind w:left="2712" w:right="3765" w:hanging="94"/>
      </w:pPr>
      <w:r>
        <w:t>образовательные технологи и деятельностного типа;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задания.</w:t>
      </w:r>
    </w:p>
    <w:p>
      <w:pPr>
        <w:pStyle w:val="9"/>
        <w:spacing w:before="1"/>
        <w:ind w:right="844" w:firstLine="566"/>
      </w:pP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аппарате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маркированы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нацелены (личностные –красным, регулятивные – оранжевым, познавательные – синим,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зеленым).Задания,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предметный</w:t>
      </w:r>
      <w:r>
        <w:rPr>
          <w:spacing w:val="-57"/>
        </w:rPr>
        <w:t xml:space="preserve"> </w:t>
      </w:r>
      <w:r>
        <w:t>результат,обозначаются</w:t>
      </w:r>
      <w:r>
        <w:rPr>
          <w:spacing w:val="-1"/>
        </w:rPr>
        <w:t xml:space="preserve"> </w:t>
      </w:r>
      <w:r>
        <w:t>точками</w:t>
      </w:r>
      <w:r>
        <w:rPr>
          <w:spacing w:val="3"/>
        </w:rPr>
        <w:t xml:space="preserve"> </w:t>
      </w:r>
      <w:r>
        <w:t>серого</w:t>
      </w:r>
      <w:r>
        <w:rPr>
          <w:spacing w:val="-1"/>
        </w:rPr>
        <w:t xml:space="preserve"> </w:t>
      </w:r>
      <w:r>
        <w:t>цвета.</w:t>
      </w:r>
    </w:p>
    <w:p>
      <w:pPr>
        <w:pStyle w:val="9"/>
        <w:ind w:right="844" w:firstLine="566"/>
      </w:pP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язык, 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 результатов,нацелены на личностное развитие ученика,так как формируют</w:t>
      </w:r>
      <w:r>
        <w:rPr>
          <w:spacing w:val="1"/>
        </w:rPr>
        <w:t xml:space="preserve"> </w:t>
      </w:r>
      <w:r>
        <w:t>представление о единстве и многообразии языкового и культурного пространства России,</w:t>
      </w:r>
      <w:r>
        <w:rPr>
          <w:spacing w:val="1"/>
        </w:rPr>
        <w:t xml:space="preserve"> </w:t>
      </w:r>
      <w:r>
        <w:t>об основном средстве человеческого общения, воспитывает положительное отношение к</w:t>
      </w:r>
      <w:r>
        <w:rPr>
          <w:spacing w:val="1"/>
        </w:rPr>
        <w:t xml:space="preserve"> </w:t>
      </w:r>
      <w:r>
        <w:t>правильной,</w:t>
      </w:r>
      <w:r>
        <w:rPr>
          <w:spacing w:val="10"/>
        </w:rPr>
        <w:t xml:space="preserve"> </w:t>
      </w:r>
      <w:r>
        <w:t>точной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богатой</w:t>
      </w:r>
      <w:r>
        <w:rPr>
          <w:spacing w:val="15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 речи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показателю</w:t>
      </w:r>
      <w:r>
        <w:rPr>
          <w:spacing w:val="10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 гражданской позиции человека. Но эти же предметы</w:t>
      </w:r>
      <w:r>
        <w:rPr>
          <w:spacing w:val="1"/>
        </w:rPr>
        <w:t xml:space="preserve"> </w:t>
      </w:r>
      <w:r>
        <w:t>с помощью другой группы 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 так как учат умению «ориентироваться в целях,задачах,средствах и 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задач». Также на уроках русского языка и родного (русского) языка в</w:t>
      </w:r>
      <w:r>
        <w:rPr>
          <w:spacing w:val="1"/>
        </w:rPr>
        <w:t xml:space="preserve"> </w:t>
      </w:r>
      <w:r>
        <w:t>процессе освоения системы понятий</w:t>
      </w:r>
      <w:r>
        <w:rPr>
          <w:spacing w:val="1"/>
        </w:rPr>
        <w:t xml:space="preserve"> </w:t>
      </w:r>
      <w:r>
        <w:t>и правилу учеников формируются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>
      <w:pPr>
        <w:pStyle w:val="9"/>
        <w:ind w:right="841" w:firstLine="566"/>
      </w:pP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обеспечивают понимание литературы как «средства сохранения и передачи нравственных</w:t>
      </w:r>
      <w:r>
        <w:rPr>
          <w:spacing w:val="1"/>
        </w:rPr>
        <w:t xml:space="preserve"> </w:t>
      </w:r>
      <w:r>
        <w:t>ценностей и традиций», даёт возможность для формирования «первоначальных этических</w:t>
      </w:r>
      <w:r>
        <w:rPr>
          <w:spacing w:val="1"/>
        </w:rPr>
        <w:t xml:space="preserve"> </w:t>
      </w:r>
      <w:r>
        <w:t>представлений, понятий о добре и зле, нравственности». Приобщение к литературе как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вкус. 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 и умелому пользованию речью в различных жизненных ситуациях, передач</w:t>
      </w:r>
      <w:r>
        <w:rPr>
          <w:spacing w:val="1"/>
        </w:rPr>
        <w:t xml:space="preserve"> </w:t>
      </w:r>
      <w:r>
        <w:t>другим своих мыслей и чувств, через организацию диалога с автором в процессе 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обсуждения. Знакомство</w:t>
      </w:r>
      <w:r>
        <w:rPr>
          <w:spacing w:val="1"/>
        </w:rPr>
        <w:t xml:space="preserve"> </w:t>
      </w:r>
      <w:r>
        <w:t>с «элементарными</w:t>
      </w:r>
      <w:r>
        <w:rPr>
          <w:spacing w:val="1"/>
        </w:rPr>
        <w:t xml:space="preserve"> </w:t>
      </w:r>
      <w:r>
        <w:t>приёмами интерпретации, анализа и преобразования художественных, научно-популярных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>
      <w:pPr>
        <w:pStyle w:val="9"/>
        <w:spacing w:before="1"/>
        <w:ind w:right="846" w:firstLine="566"/>
      </w:pPr>
      <w:r>
        <w:t>Предмет «Математика»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Именно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учит «использование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процессов, явлений 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отношений», «овладение</w:t>
      </w:r>
      <w:r>
        <w:rPr>
          <w:spacing w:val="5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логического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3"/>
        </w:rPr>
        <w:t xml:space="preserve"> </w:t>
      </w:r>
      <w:r>
        <w:t>мышления»</w:t>
      </w:r>
      <w:r>
        <w:rPr>
          <w:spacing w:val="56"/>
        </w:rPr>
        <w:t xml:space="preserve"> </w:t>
      </w:r>
      <w:r>
        <w:t>Но 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очевидной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математики («ум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приводит»)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 есть ещё одна важная роль–формирование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Это связано с тем, что данный предмет учит</w:t>
      </w:r>
      <w:r>
        <w:rPr>
          <w:spacing w:val="1"/>
        </w:rPr>
        <w:t xml:space="preserve"> </w:t>
      </w:r>
      <w:r>
        <w:t>читать и записывать</w:t>
      </w:r>
      <w:r>
        <w:rPr>
          <w:spacing w:val="1"/>
        </w:rPr>
        <w:t xml:space="preserve"> </w:t>
      </w:r>
      <w:r>
        <w:t>сведения об</w:t>
      </w:r>
      <w:r>
        <w:rPr>
          <w:spacing w:val="1"/>
        </w:rPr>
        <w:t xml:space="preserve"> </w:t>
      </w:r>
      <w:r>
        <w:t>окружающем мире, строить цепочки логических рассуждений и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коммуникации.</w:t>
      </w:r>
    </w:p>
    <w:p>
      <w:pPr>
        <w:pStyle w:val="9"/>
        <w:spacing w:before="1"/>
        <w:ind w:right="844" w:firstLine="566"/>
      </w:pPr>
      <w:r>
        <w:t>Предмет «Окружающий мир»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личностных и метапредметных результатов.Первая линия–знакомств о с</w:t>
      </w:r>
      <w:r>
        <w:rPr>
          <w:spacing w:val="1"/>
        </w:rPr>
        <w:t xml:space="preserve"> </w:t>
      </w:r>
      <w:r>
        <w:t>целостной картиной мира(умение объяснять мир)–обеспечивает развитие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 «осознание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мира»,</w:t>
      </w:r>
      <w:r>
        <w:rPr>
          <w:spacing w:val="7"/>
        </w:rPr>
        <w:t xml:space="preserve"> </w:t>
      </w:r>
      <w:r>
        <w:t>«освоение</w:t>
      </w:r>
      <w:r>
        <w:rPr>
          <w:spacing w:val="2"/>
        </w:rPr>
        <w:t xml:space="preserve"> </w:t>
      </w:r>
      <w:r>
        <w:t>доступных</w:t>
      </w:r>
      <w:r>
        <w:rPr>
          <w:spacing w:val="4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общества»,</w:t>
      </w:r>
    </w:p>
    <w:p>
      <w:pPr>
        <w:pStyle w:val="9"/>
        <w:ind w:right="843"/>
      </w:pPr>
      <w:r>
        <w:t>«развитие навыков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мире».</w:t>
      </w:r>
      <w:r>
        <w:rPr>
          <w:spacing w:val="1"/>
        </w:rPr>
        <w:t xml:space="preserve"> </w:t>
      </w:r>
      <w:r>
        <w:t>Вторая 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оценочного,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связана «сформированность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истории,культуре,природе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страны», «воспитание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 победы», «освоение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 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природной</w:t>
      </w:r>
      <w:r>
        <w:rPr>
          <w:spacing w:val="-1"/>
        </w:rPr>
        <w:t xml:space="preserve"> </w:t>
      </w:r>
      <w:r>
        <w:t>и социальной среде».</w:t>
      </w:r>
    </w:p>
    <w:p>
      <w:pPr>
        <w:pStyle w:val="9"/>
        <w:ind w:right="843" w:firstLine="566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чёткую</w:t>
      </w:r>
      <w:r>
        <w:rPr>
          <w:spacing w:val="6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направленность. Он способствует формированию регулятивных универсальных учебных</w:t>
      </w:r>
      <w:r>
        <w:rPr>
          <w:spacing w:val="1"/>
        </w:rPr>
        <w:t xml:space="preserve"> </w:t>
      </w:r>
      <w:r>
        <w:t>действий путём   «приобретения навыков самообслуживания; овладения технологическим</w:t>
      </w:r>
      <w:r>
        <w:rPr>
          <w:spacing w:val="1"/>
        </w:rPr>
        <w:t xml:space="preserve"> </w:t>
      </w:r>
      <w:r>
        <w:t>и приемами ручной обработки материалов; усвоения правил техники безопасности». В тоже</w:t>
      </w:r>
      <w:r>
        <w:rPr>
          <w:spacing w:val="-57"/>
        </w:rPr>
        <w:t xml:space="preserve"> </w:t>
      </w:r>
      <w:r>
        <w:t>время «усвоение первоначальных представлений о материальной культуре как продукте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 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 профессии», 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ученика.</w:t>
      </w:r>
    </w:p>
    <w:p>
      <w:pPr>
        <w:pStyle w:val="9"/>
        <w:spacing w:before="1"/>
        <w:ind w:left="2148"/>
      </w:pPr>
      <w:r>
        <w:t>Большую</w:t>
      </w:r>
      <w:r>
        <w:rPr>
          <w:spacing w:val="67"/>
        </w:rPr>
        <w:t xml:space="preserve"> </w:t>
      </w:r>
      <w:r>
        <w:t xml:space="preserve">роль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становлении  </w:t>
      </w:r>
      <w:r>
        <w:rPr>
          <w:spacing w:val="11"/>
        </w:rPr>
        <w:t xml:space="preserve"> </w:t>
      </w:r>
      <w:r>
        <w:t xml:space="preserve">личности  </w:t>
      </w:r>
      <w:r>
        <w:rPr>
          <w:spacing w:val="9"/>
        </w:rPr>
        <w:t xml:space="preserve"> </w:t>
      </w:r>
      <w:r>
        <w:t xml:space="preserve">ученика  </w:t>
      </w:r>
      <w:r>
        <w:rPr>
          <w:spacing w:val="5"/>
        </w:rPr>
        <w:t xml:space="preserve"> </w:t>
      </w:r>
      <w:r>
        <w:t xml:space="preserve">играет  </w:t>
      </w:r>
      <w:r>
        <w:rPr>
          <w:spacing w:val="7"/>
        </w:rPr>
        <w:t xml:space="preserve"> </w:t>
      </w:r>
      <w:r>
        <w:t xml:space="preserve">предметная  </w:t>
      </w:r>
      <w:r>
        <w:rPr>
          <w:spacing w:val="5"/>
        </w:rPr>
        <w:t xml:space="preserve"> </w:t>
      </w:r>
      <w:r>
        <w:t>область</w:t>
      </w:r>
    </w:p>
    <w:p>
      <w:pPr>
        <w:pStyle w:val="9"/>
        <w:tabs>
          <w:tab w:val="left" w:pos="3589"/>
          <w:tab w:val="left" w:pos="7399"/>
          <w:tab w:val="left" w:pos="8874"/>
        </w:tabs>
        <w:ind w:right="842"/>
        <w:jc w:val="left"/>
      </w:pPr>
      <w:r>
        <w:t>«Искусство», включающая предметы «Изобразительное искусство», «Музыка». Прежде всего</w:t>
      </w:r>
      <w:r>
        <w:rPr>
          <w:spacing w:val="1"/>
        </w:rPr>
        <w:t xml:space="preserve"> </w:t>
      </w:r>
      <w:r>
        <w:t xml:space="preserve">они способствуют личностному  </w:t>
      </w:r>
      <w:r>
        <w:rPr>
          <w:spacing w:val="12"/>
        </w:rPr>
        <w:t xml:space="preserve"> </w:t>
      </w:r>
      <w:r>
        <w:t xml:space="preserve">развитию  </w:t>
      </w:r>
      <w:r>
        <w:rPr>
          <w:spacing w:val="16"/>
        </w:rPr>
        <w:t xml:space="preserve"> </w:t>
      </w:r>
      <w:r>
        <w:t xml:space="preserve">ученика,обеспечивая «сформированность </w:t>
      </w:r>
      <w:r>
        <w:rPr>
          <w:spacing w:val="-57"/>
        </w:rPr>
        <w:t xml:space="preserve"> </w:t>
      </w:r>
      <w:r>
        <w:t>первоначальных 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19"/>
        </w:rPr>
        <w:t xml:space="preserve"> </w:t>
      </w:r>
      <w:r>
        <w:t>развитии человека,</w:t>
      </w:r>
      <w:r>
        <w:rPr>
          <w:spacing w:val="21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красоты</w:t>
      </w:r>
      <w:r>
        <w:rPr>
          <w:spacing w:val="-57"/>
        </w:rPr>
        <w:t xml:space="preserve">  </w:t>
      </w:r>
      <w:r>
        <w:t>как</w:t>
      </w:r>
      <w:r>
        <w:rPr>
          <w:spacing w:val="5"/>
        </w:rPr>
        <w:t xml:space="preserve"> </w:t>
      </w:r>
      <w:r>
        <w:t>ценности;</w:t>
      </w:r>
      <w:r>
        <w:rPr>
          <w:spacing w:val="3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в художественном</w:t>
      </w:r>
      <w:r>
        <w:rPr>
          <w:spacing w:val="4"/>
        </w:rPr>
        <w:t xml:space="preserve"> </w:t>
      </w:r>
      <w:r>
        <w:t>творчестве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 xml:space="preserve">искусством». </w:t>
      </w:r>
      <w:r>
        <w:rPr>
          <w:spacing w:val="-57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этого,</w:t>
      </w:r>
      <w:r>
        <w:rPr>
          <w:spacing w:val="10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человеку иной,</w:t>
      </w:r>
      <w:r>
        <w:rPr>
          <w:spacing w:val="10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вербального,</w:t>
      </w:r>
      <w:r>
        <w:rPr>
          <w:spacing w:val="10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общения,</w:t>
      </w:r>
      <w:r>
        <w:rPr>
          <w:spacing w:val="-57"/>
        </w:rPr>
        <w:t xml:space="preserve">   </w:t>
      </w:r>
      <w:r>
        <w:t>обеспечивая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развитие.</w:t>
      </w:r>
    </w:p>
    <w:p>
      <w:pPr>
        <w:pStyle w:val="9"/>
        <w:spacing w:before="1"/>
        <w:ind w:left="0"/>
        <w:jc w:val="left"/>
        <w:rPr>
          <w:sz w:val="25"/>
        </w:rPr>
      </w:pPr>
    </w:p>
    <w:p>
      <w:pPr>
        <w:pStyle w:val="3"/>
        <w:numPr>
          <w:ilvl w:val="2"/>
          <w:numId w:val="132"/>
        </w:numPr>
        <w:tabs>
          <w:tab w:val="left" w:pos="4012"/>
        </w:tabs>
        <w:ind w:left="4011" w:hanging="542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>
      <w:pPr>
        <w:pStyle w:val="9"/>
        <w:spacing w:before="50"/>
        <w:ind w:right="842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 , которая даётся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оФГОС НОО.</w:t>
      </w:r>
    </w:p>
    <w:p>
      <w:pPr>
        <w:pStyle w:val="9"/>
        <w:spacing w:before="7" w:line="237" w:lineRule="auto"/>
        <w:ind w:right="850" w:firstLine="56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 участвующих в учебно-познавательной деятельности.К ним относятся:</w:t>
      </w:r>
    </w:p>
    <w:p>
      <w:pPr>
        <w:pStyle w:val="14"/>
        <w:numPr>
          <w:ilvl w:val="0"/>
          <w:numId w:val="135"/>
        </w:numPr>
        <w:tabs>
          <w:tab w:val="left" w:pos="2830"/>
        </w:tabs>
        <w:spacing w:before="2"/>
        <w:ind w:right="843" w:firstLine="566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представленного(на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экране)в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;измерения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0"/>
          <w:numId w:val="135"/>
        </w:numPr>
        <w:tabs>
          <w:tab w:val="left" w:pos="2830"/>
          <w:tab w:val="left" w:pos="4696"/>
          <w:tab w:val="left" w:pos="6379"/>
          <w:tab w:val="left" w:pos="8274"/>
          <w:tab w:val="left" w:pos="9735"/>
        </w:tabs>
        <w:ind w:right="846" w:firstLine="566"/>
        <w:jc w:val="both"/>
        <w:rPr>
          <w:sz w:val="24"/>
        </w:rPr>
      </w:pPr>
      <w:r>
        <w:rPr>
          <w:sz w:val="24"/>
        </w:rPr>
        <w:t>логические</w:t>
      </w:r>
      <w:r>
        <w:rPr>
          <w:sz w:val="24"/>
        </w:rPr>
        <w:tab/>
      </w:r>
      <w:r>
        <w:rPr>
          <w:sz w:val="24"/>
        </w:rPr>
        <w:t>операции</w:t>
      </w:r>
      <w:r>
        <w:rPr>
          <w:sz w:val="24"/>
        </w:rPr>
        <w:tab/>
      </w:r>
      <w:r>
        <w:rPr>
          <w:sz w:val="24"/>
        </w:rPr>
        <w:t>(сравнение,</w:t>
      </w:r>
      <w:r>
        <w:rPr>
          <w:sz w:val="24"/>
        </w:rPr>
        <w:tab/>
      </w:r>
      <w:r>
        <w:rPr>
          <w:sz w:val="24"/>
        </w:rPr>
        <w:t>анализ,</w:t>
      </w:r>
      <w:r>
        <w:rPr>
          <w:sz w:val="24"/>
        </w:rPr>
        <w:tab/>
      </w:r>
      <w:r>
        <w:rPr>
          <w:sz w:val="24"/>
        </w:rPr>
        <w:t>обобщение,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классификация, сериация);</w:t>
      </w:r>
    </w:p>
    <w:p>
      <w:pPr>
        <w:pStyle w:val="14"/>
        <w:numPr>
          <w:ilvl w:val="0"/>
          <w:numId w:val="135"/>
        </w:numPr>
        <w:tabs>
          <w:tab w:val="left" w:pos="2830"/>
        </w:tabs>
        <w:ind w:right="847" w:firstLine="566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экране).</w:t>
      </w:r>
    </w:p>
    <w:p>
      <w:pPr>
        <w:pStyle w:val="9"/>
        <w:spacing w:before="5"/>
        <w:ind w:left="2148"/>
      </w:pPr>
      <w:r>
        <w:t>Познавательные</w:t>
      </w:r>
      <w:r>
        <w:rPr>
          <w:spacing w:val="115"/>
        </w:rPr>
        <w:t xml:space="preserve"> </w:t>
      </w:r>
      <w:r>
        <w:t xml:space="preserve">универсальные  </w:t>
      </w:r>
      <w:r>
        <w:rPr>
          <w:spacing w:val="53"/>
        </w:rPr>
        <w:t xml:space="preserve"> </w:t>
      </w:r>
      <w:r>
        <w:t xml:space="preserve">учебные  </w:t>
      </w:r>
      <w:r>
        <w:rPr>
          <w:spacing w:val="55"/>
        </w:rPr>
        <w:t xml:space="preserve"> </w:t>
      </w:r>
      <w:r>
        <w:t xml:space="preserve">действия  </w:t>
      </w:r>
      <w:r>
        <w:rPr>
          <w:spacing w:val="54"/>
        </w:rPr>
        <w:t xml:space="preserve"> </w:t>
      </w:r>
      <w:r>
        <w:t xml:space="preserve">становятся  </w:t>
      </w:r>
      <w:r>
        <w:rPr>
          <w:spacing w:val="53"/>
        </w:rPr>
        <w:t xml:space="preserve"> </w:t>
      </w:r>
      <w:r>
        <w:t>предпосылкой</w:t>
      </w:r>
    </w:p>
    <w:p>
      <w:pPr>
        <w:pStyle w:val="9"/>
        <w:spacing w:before="66"/>
      </w:pPr>
      <w:r>
        <w:rPr>
          <w:w w:val="95"/>
        </w:rPr>
        <w:t>формирования</w:t>
      </w:r>
      <w:r>
        <w:rPr>
          <w:spacing w:val="20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20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17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24"/>
          <w:w w:val="95"/>
        </w:rPr>
        <w:t xml:space="preserve"> </w:t>
      </w:r>
      <w:r>
        <w:rPr>
          <w:w w:val="95"/>
        </w:rPr>
        <w:t>к</w:t>
      </w:r>
      <w:r>
        <w:rPr>
          <w:spacing w:val="26"/>
          <w:w w:val="95"/>
        </w:rPr>
        <w:t xml:space="preserve"> </w:t>
      </w:r>
      <w:r>
        <w:rPr>
          <w:w w:val="95"/>
        </w:rPr>
        <w:t>самообразованию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саморазвитию.</w:t>
      </w:r>
    </w:p>
    <w:p>
      <w:pPr>
        <w:pStyle w:val="9"/>
        <w:spacing w:before="5"/>
        <w:ind w:right="842" w:firstLine="566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целесообразно формировать в цифровой образовательной среде класса, школы.В</w:t>
      </w:r>
      <w:r>
        <w:rPr>
          <w:spacing w:val="1"/>
        </w:rPr>
        <w:t xml:space="preserve"> </w:t>
      </w:r>
      <w:r>
        <w:t>соответствии с ФГОС 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>
      <w:pPr>
        <w:pStyle w:val="14"/>
        <w:numPr>
          <w:ilvl w:val="0"/>
          <w:numId w:val="136"/>
        </w:numPr>
        <w:tabs>
          <w:tab w:val="left" w:pos="2830"/>
        </w:tabs>
        <w:spacing w:before="10" w:line="237" w:lineRule="auto"/>
        <w:ind w:right="849" w:firstLine="566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 назначений ; 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136"/>
        </w:numPr>
        <w:tabs>
          <w:tab w:val="left" w:pos="2830"/>
        </w:tabs>
        <w:spacing w:before="3"/>
        <w:ind w:right="847" w:firstLine="566"/>
        <w:jc w:val="both"/>
        <w:rPr>
          <w:sz w:val="24"/>
        </w:rPr>
      </w:pPr>
      <w:r>
        <w:rPr>
          <w:w w:val="95"/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>
      <w:pPr>
        <w:pStyle w:val="14"/>
        <w:numPr>
          <w:ilvl w:val="0"/>
          <w:numId w:val="136"/>
        </w:numPr>
        <w:tabs>
          <w:tab w:val="left" w:pos="2830"/>
        </w:tabs>
        <w:spacing w:before="8"/>
        <w:ind w:right="844" w:firstLine="566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экранных(виртуальных)объектов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учебного,художественного,бытового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назначения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(самостоятельный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поиск,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реконструкция, динамическое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представление);</w:t>
      </w:r>
    </w:p>
    <w:p>
      <w:pPr>
        <w:pStyle w:val="14"/>
        <w:numPr>
          <w:ilvl w:val="0"/>
          <w:numId w:val="136"/>
        </w:numPr>
        <w:tabs>
          <w:tab w:val="left" w:pos="2830"/>
        </w:tabs>
        <w:spacing w:before="5"/>
        <w:ind w:right="846" w:firstLine="566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9"/>
        <w:spacing w:before="67"/>
        <w:ind w:right="845" w:firstLine="566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(в начальной </w:t>
      </w:r>
      <w:r>
        <w:t>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шесть групп операций:</w:t>
      </w:r>
    </w:p>
    <w:p>
      <w:pPr>
        <w:pStyle w:val="14"/>
        <w:numPr>
          <w:ilvl w:val="0"/>
          <w:numId w:val="137"/>
        </w:numPr>
        <w:tabs>
          <w:tab w:val="left" w:pos="2829"/>
          <w:tab w:val="left" w:pos="2830"/>
        </w:tabs>
        <w:spacing w:line="274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>
      <w:pPr>
        <w:pStyle w:val="14"/>
        <w:numPr>
          <w:ilvl w:val="0"/>
          <w:numId w:val="137"/>
        </w:numPr>
        <w:tabs>
          <w:tab w:val="left" w:pos="2829"/>
          <w:tab w:val="left" w:pos="2830"/>
        </w:tabs>
        <w:spacing w:before="10"/>
        <w:rPr>
          <w:sz w:val="24"/>
        </w:rPr>
      </w:pPr>
      <w:r>
        <w:rPr>
          <w:sz w:val="24"/>
        </w:rPr>
        <w:t>планировать 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>
      <w:pPr>
        <w:pStyle w:val="14"/>
        <w:numPr>
          <w:ilvl w:val="0"/>
          <w:numId w:val="137"/>
        </w:numPr>
        <w:tabs>
          <w:tab w:val="left" w:pos="2829"/>
          <w:tab w:val="left" w:pos="2830"/>
        </w:tabs>
        <w:spacing w:before="10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37"/>
        </w:numPr>
        <w:tabs>
          <w:tab w:val="left" w:pos="2829"/>
          <w:tab w:val="left" w:pos="2830"/>
        </w:tabs>
        <w:spacing w:before="7"/>
        <w:rPr>
          <w:sz w:val="24"/>
        </w:rPr>
      </w:pP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>
      <w:pPr>
        <w:pStyle w:val="14"/>
        <w:numPr>
          <w:ilvl w:val="0"/>
          <w:numId w:val="137"/>
        </w:numPr>
        <w:tabs>
          <w:tab w:val="left" w:pos="2830"/>
        </w:tabs>
        <w:spacing w:before="3"/>
        <w:ind w:left="1582" w:right="844" w:firstLine="566"/>
        <w:jc w:val="both"/>
        <w:rPr>
          <w:sz w:val="24"/>
        </w:rPr>
      </w:pPr>
      <w:r>
        <w:rPr>
          <w:sz w:val="24"/>
        </w:rPr>
        <w:t>Предвидеть (прогнозировать)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14"/>
        <w:numPr>
          <w:ilvl w:val="0"/>
          <w:numId w:val="137"/>
        </w:numPr>
        <w:tabs>
          <w:tab w:val="left" w:pos="2830"/>
        </w:tabs>
        <w:spacing w:before="2"/>
        <w:ind w:left="1582" w:right="844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 регулятивных универсальных действий являются операции,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/совместной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 мирному самостоятельному предупреждению и преодолению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9"/>
        <w:spacing w:before="7"/>
        <w:ind w:right="842" w:firstLine="566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раздел. Это сделано для осознания</w:t>
      </w:r>
      <w:r>
        <w:rPr>
          <w:spacing w:val="1"/>
        </w:rPr>
        <w:t xml:space="preserve"> </w:t>
      </w:r>
      <w:r>
        <w:t>учителем того, что способность к результативной совместной деятельности строится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 успешность:</w:t>
      </w:r>
    </w:p>
    <w:p>
      <w:pPr>
        <w:pStyle w:val="14"/>
        <w:numPr>
          <w:ilvl w:val="0"/>
          <w:numId w:val="138"/>
        </w:numPr>
        <w:tabs>
          <w:tab w:val="left" w:pos="2470"/>
        </w:tabs>
        <w:spacing w:before="11"/>
        <w:ind w:right="845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    технологий неконтактного информационного взаимодействия;</w:t>
      </w:r>
    </w:p>
    <w:p>
      <w:pPr>
        <w:pStyle w:val="14"/>
        <w:numPr>
          <w:ilvl w:val="0"/>
          <w:numId w:val="138"/>
        </w:numPr>
        <w:tabs>
          <w:tab w:val="left" w:pos="2485"/>
        </w:tabs>
        <w:spacing w:before="7"/>
        <w:ind w:right="846" w:firstLine="566"/>
        <w:jc w:val="both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общего труда и др.).</w:t>
      </w:r>
    </w:p>
    <w:p>
      <w:pPr>
        <w:pStyle w:val="3"/>
        <w:numPr>
          <w:ilvl w:val="2"/>
          <w:numId w:val="132"/>
        </w:numPr>
        <w:tabs>
          <w:tab w:val="left" w:pos="2937"/>
        </w:tabs>
        <w:spacing w:before="71"/>
        <w:ind w:left="3578" w:right="1090" w:hanging="1184"/>
        <w:jc w:val="both"/>
      </w:pPr>
      <w:r>
        <w:t>Интеграция предметных и метапредметных требований как механизм</w:t>
      </w:r>
      <w:r>
        <w:rPr>
          <w:spacing w:val="1"/>
        </w:rPr>
        <w:t xml:space="preserve"> </w:t>
      </w:r>
      <w:r>
        <w:t>конструирования 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>
      <w:pPr>
        <w:pStyle w:val="9"/>
        <w:spacing w:before="60"/>
        <w:ind w:right="841" w:firstLine="566"/>
      </w:pPr>
      <w:r>
        <w:t>Согласно теории развивающего обучения (Л. С. Выготский,Д. Б. 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:осознанное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;определённый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конкретных учебных предметов (курсов, модулей), то необходимо определение</w:t>
      </w:r>
      <w:r>
        <w:rPr>
          <w:spacing w:val="1"/>
        </w:rPr>
        <w:t xml:space="preserve"> </w:t>
      </w:r>
      <w:r>
        <w:rPr>
          <w:i/>
        </w:rPr>
        <w:t>в клада</w:t>
      </w:r>
      <w:r>
        <w:rPr>
          <w:i/>
          <w:spacing w:val="1"/>
        </w:rPr>
        <w:t xml:space="preserve"> </w:t>
      </w:r>
      <w:r>
        <w:rPr>
          <w:i/>
        </w:rPr>
        <w:t xml:space="preserve">каждого </w:t>
      </w:r>
      <w:r>
        <w:t xml:space="preserve">из них </w:t>
      </w:r>
      <w:r>
        <w:rPr>
          <w:i/>
        </w:rPr>
        <w:t xml:space="preserve">в становление </w:t>
      </w:r>
      <w:r>
        <w:t xml:space="preserve">универсальных учебных действий и его </w:t>
      </w:r>
      <w:r>
        <w:rPr>
          <w:i/>
        </w:rPr>
        <w:t xml:space="preserve">реализацию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каждом уроке.В этом случае механизмом конструирования образовательного процесса будут</w:t>
      </w:r>
      <w:r>
        <w:rPr>
          <w:spacing w:val="1"/>
          <w:w w:val="9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методические позиции:</w:t>
      </w:r>
    </w:p>
    <w:p>
      <w:pPr>
        <w:pStyle w:val="14"/>
        <w:numPr>
          <w:ilvl w:val="0"/>
          <w:numId w:val="139"/>
        </w:numPr>
        <w:tabs>
          <w:tab w:val="left" w:pos="2829"/>
          <w:tab w:val="left" w:pos="2830"/>
        </w:tabs>
        <w:spacing w:before="10"/>
        <w:ind w:right="843" w:firstLine="566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которые в особой мере способствуют формированию разных метапредметных </w:t>
      </w:r>
      <w:r>
        <w:rPr>
          <w:sz w:val="24"/>
        </w:rPr>
        <w:t>результатов.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 универсального действия.К примеру,метод измерения часто применяется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чтение—прерогатива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9"/>
        <w:spacing w:before="11"/>
        <w:ind w:right="843" w:firstLine="566"/>
      </w:pPr>
      <w:r>
        <w:t>Соответствующий вклад в формирование универсальных</w:t>
      </w:r>
      <w:r>
        <w:rPr>
          <w:spacing w:val="60"/>
        </w:rPr>
        <w:t xml:space="preserve"> </w:t>
      </w:r>
      <w:r>
        <w:t>действий можно выделить</w:t>
      </w:r>
      <w:r>
        <w:rPr>
          <w:spacing w:val="1"/>
        </w:rPr>
        <w:t xml:space="preserve"> </w:t>
      </w:r>
      <w:r>
        <w:t xml:space="preserve">в 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w w:val="95"/>
        </w:rPr>
        <w:t xml:space="preserve">универсальности на данном предметном содержании.На </w:t>
      </w:r>
      <w:r>
        <w:rPr>
          <w:i/>
          <w:w w:val="95"/>
        </w:rPr>
        <w:t xml:space="preserve">втором </w:t>
      </w:r>
      <w:r>
        <w:rPr>
          <w:w w:val="95"/>
        </w:rPr>
        <w:t>этапе подключаются другие</w:t>
      </w:r>
      <w:r>
        <w:rPr>
          <w:spacing w:val="1"/>
          <w:w w:val="95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58"/>
        </w:rPr>
        <w:t xml:space="preserve"> </w:t>
      </w:r>
      <w:r>
        <w:t>содержание.Например,«наблюдать</w:t>
      </w:r>
      <w:r>
        <w:rPr>
          <w:spacing w:val="3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значит…»,</w:t>
      </w:r>
      <w:r>
        <w:rPr>
          <w:spacing w:val="4"/>
        </w:rPr>
        <w:t xml:space="preserve"> </w:t>
      </w:r>
      <w:r>
        <w:t>«сравнение</w:t>
      </w:r>
      <w:r>
        <w:rPr>
          <w:spacing w:val="59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это…»,</w:t>
      </w:r>
    </w:p>
    <w:p>
      <w:pPr>
        <w:pStyle w:val="9"/>
        <w:ind w:right="846"/>
      </w:pPr>
      <w:r>
        <w:t>«контролировать—значит…» и</w:t>
      </w:r>
      <w:r>
        <w:rPr>
          <w:spacing w:val="1"/>
        </w:rPr>
        <w:t xml:space="preserve"> </w:t>
      </w:r>
      <w:r>
        <w:t>т.п.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>
      <w:pPr>
        <w:pStyle w:val="14"/>
        <w:numPr>
          <w:ilvl w:val="0"/>
          <w:numId w:val="139"/>
        </w:numPr>
        <w:tabs>
          <w:tab w:val="left" w:pos="2829"/>
          <w:tab w:val="left" w:pos="2830"/>
        </w:tabs>
        <w:spacing w:before="5"/>
        <w:ind w:right="843" w:firstLine="56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информационного ресурса Интернета, </w:t>
      </w:r>
      <w:r>
        <w:rPr>
          <w:sz w:val="24"/>
        </w:rPr>
        <w:t>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 учителя отказаться от репродуктивного типа организации обучения, при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методом обучения является образец, предъявляемый обучающимся в 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 В этом случае единственная задача ученика — запомнить образец и каждый 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Поискова</w:t>
      </w:r>
      <w:r>
        <w:rPr>
          <w:spacing w:val="-6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иисследовательская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 (виртуальные) объекты(учебного или игрового, бытового назначения),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0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информационного </w:t>
      </w:r>
    </w:p>
    <w:p>
      <w:pPr>
        <w:pStyle w:val="9"/>
        <w:spacing w:before="66"/>
        <w:jc w:val="left"/>
      </w:pPr>
      <w:r>
        <w:t>взаимодействия.</w:t>
      </w:r>
    </w:p>
    <w:p>
      <w:pPr>
        <w:pStyle w:val="9"/>
        <w:spacing w:before="22"/>
        <w:ind w:right="843" w:firstLine="566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организуются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58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-57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(объекты</w:t>
      </w:r>
      <w:r>
        <w:rPr>
          <w:spacing w:val="22"/>
        </w:rPr>
        <w:t xml:space="preserve"> </w:t>
      </w:r>
      <w:r>
        <w:t>природы,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визуализации</w:t>
      </w:r>
    </w:p>
    <w:p>
      <w:pPr>
        <w:pStyle w:val="9"/>
        <w:ind w:right="842"/>
      </w:pPr>
      <w:r>
        <w:t>,технологические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формируется</w:t>
      </w:r>
      <w:r>
        <w:rPr>
          <w:spacing w:val="2"/>
        </w:rPr>
        <w:t xml:space="preserve"> </w:t>
      </w:r>
      <w:r>
        <w:t>успешно и быстро.</w:t>
      </w:r>
    </w:p>
    <w:p>
      <w:pPr>
        <w:pStyle w:val="14"/>
        <w:numPr>
          <w:ilvl w:val="0"/>
          <w:numId w:val="139"/>
        </w:numPr>
        <w:tabs>
          <w:tab w:val="left" w:pos="2829"/>
          <w:tab w:val="left" w:pos="2830"/>
        </w:tabs>
        <w:spacing w:before="20"/>
        <w:ind w:right="843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заданий—создание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шагов на конкретном предметном содержании; проговаривание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во внешней речи; постепенный переход на новый уровень — построение способа действий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на любом предметном содержании и с подключением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внутренней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речи.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этом изменяется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>
      <w:pPr>
        <w:pStyle w:val="9"/>
        <w:spacing w:before="12"/>
        <w:ind w:right="842" w:firstLine="566"/>
      </w:pPr>
      <w:r>
        <w:t>1)от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контроля—</w:t>
      </w:r>
      <w:r>
        <w:rPr>
          <w:spacing w:val="1"/>
        </w:rPr>
        <w:t xml:space="preserve"> </w:t>
      </w:r>
      <w:r>
        <w:t>результата и процесса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 При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 реализовать автоматизацию контроля с диагностикой ошибок обучающегося и с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>
      <w:pPr>
        <w:pStyle w:val="9"/>
        <w:spacing w:before="8"/>
        <w:ind w:right="843" w:firstLine="566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6"/>
        </w:rPr>
        <w:t xml:space="preserve"> </w:t>
      </w:r>
      <w:r>
        <w:rPr>
          <w:spacing w:val="-1"/>
        </w:rPr>
        <w:t>работы,</w:t>
      </w:r>
      <w:r>
        <w:rPr>
          <w:spacing w:val="-7"/>
        </w:rPr>
        <w:t xml:space="preserve"> </w:t>
      </w:r>
      <w:r>
        <w:rPr>
          <w:spacing w:val="-1"/>
        </w:rPr>
        <w:t>такая</w:t>
      </w:r>
      <w:r>
        <w:rPr>
          <w:spacing w:val="-8"/>
        </w:rPr>
        <w:t xml:space="preserve"> </w:t>
      </w:r>
      <w:r>
        <w:rPr>
          <w:spacing w:val="-1"/>
        </w:rPr>
        <w:t>технология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совместно-распределительной</w:t>
      </w:r>
      <w:r>
        <w:rPr>
          <w:spacing w:val="-57"/>
        </w:rPr>
        <w:t xml:space="preserve"> </w:t>
      </w:r>
      <w:r>
        <w:t>деятельности (термин Д.Б.Эльконина)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 работник сам должен хорошо знать, какие учебные операции наполняют</w:t>
      </w:r>
      <w:r>
        <w:rPr>
          <w:spacing w:val="1"/>
        </w:rPr>
        <w:t xml:space="preserve"> </w:t>
      </w:r>
      <w:r>
        <w:t>то</w:t>
      </w:r>
      <w:r>
        <w:rPr>
          <w:spacing w:val="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 действие.</w:t>
      </w:r>
    </w:p>
    <w:p>
      <w:pPr>
        <w:pStyle w:val="9"/>
        <w:spacing w:before="8"/>
        <w:ind w:right="843" w:firstLine="566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 xml:space="preserve">сравнение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 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w w:val="95"/>
        </w:rPr>
        <w:t>операций: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нахождение различий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сравниваемых предметов</w:t>
      </w:r>
      <w:r>
        <w:rPr>
          <w:spacing w:val="54"/>
        </w:rPr>
        <w:t xml:space="preserve"> </w:t>
      </w:r>
      <w:r>
        <w:rPr>
          <w:w w:val="95"/>
        </w:rPr>
        <w:t>(объектов,</w:t>
      </w:r>
      <w:r>
        <w:rPr>
          <w:spacing w:val="54"/>
        </w:rPr>
        <w:t xml:space="preserve"> </w:t>
      </w:r>
      <w:r>
        <w:rPr>
          <w:w w:val="95"/>
        </w:rPr>
        <w:t>явлений); определение</w:t>
      </w:r>
      <w:r>
        <w:rPr>
          <w:spacing w:val="1"/>
          <w:w w:val="95"/>
        </w:rPr>
        <w:t xml:space="preserve"> </w:t>
      </w:r>
      <w:r>
        <w:t>их сходства, тождества, похожести; определение индивидуальности ,специфических черт</w:t>
      </w:r>
      <w:r>
        <w:rPr>
          <w:spacing w:val="1"/>
        </w:rPr>
        <w:t xml:space="preserve"> </w:t>
      </w:r>
      <w:r>
        <w:rPr>
          <w:spacing w:val="-1"/>
        </w:rPr>
        <w:t>объекта.Для</w:t>
      </w:r>
      <w:r>
        <w:rPr>
          <w:spacing w:val="-7"/>
        </w:rPr>
        <w:t xml:space="preserve"> </w:t>
      </w:r>
      <w:r>
        <w:rPr>
          <w:spacing w:val="-1"/>
        </w:rPr>
        <w:t>повышения</w:t>
      </w:r>
      <w:r>
        <w:rPr>
          <w:spacing w:val="-6"/>
        </w:rPr>
        <w:t xml:space="preserve"> </w:t>
      </w:r>
      <w:r>
        <w:rPr>
          <w:spacing w:val="-1"/>
        </w:rPr>
        <w:t>мотивации</w:t>
      </w:r>
      <w:r>
        <w:rPr>
          <w:spacing w:val="-7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rPr>
          <w:spacing w:val="-1"/>
        </w:rPr>
        <w:t>можно</w:t>
      </w:r>
      <w:r>
        <w:rPr>
          <w:spacing w:val="-9"/>
        </w:rPr>
        <w:t xml:space="preserve"> </w:t>
      </w:r>
      <w:r>
        <w:rPr>
          <w:spacing w:val="-1"/>
        </w:rPr>
        <w:t>предложить</w:t>
      </w:r>
      <w:r>
        <w:rPr>
          <w:spacing w:val="-9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(возможный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явлений)</w:t>
      </w:r>
    </w:p>
    <w:p>
      <w:pPr>
        <w:pStyle w:val="9"/>
        <w:ind w:right="844"/>
      </w:pP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предметов (объектов ,явлений ) и видоизменять их таким образом, чтобы привести их к</w:t>
      </w:r>
      <w:r>
        <w:rPr>
          <w:spacing w:val="1"/>
        </w:rPr>
        <w:t xml:space="preserve"> </w:t>
      </w:r>
      <w:r>
        <w:t>сходству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>
      <w:pPr>
        <w:pStyle w:val="9"/>
        <w:spacing w:before="12"/>
        <w:ind w:right="841" w:firstLine="566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:анализ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49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(типы)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общему</w:t>
      </w:r>
      <w:r>
        <w:rPr>
          <w:spacing w:val="45"/>
        </w:rPr>
        <w:t xml:space="preserve"> </w:t>
      </w:r>
      <w:r>
        <w:t>главному</w:t>
      </w:r>
      <w:r>
        <w:rPr>
          <w:spacing w:val="47"/>
        </w:rPr>
        <w:t xml:space="preserve"> </w:t>
      </w:r>
      <w:r>
        <w:t>(существенному)</w:t>
      </w:r>
      <w:r>
        <w:rPr>
          <w:spacing w:val="51"/>
        </w:rPr>
        <w:t xml:space="preserve"> </w:t>
      </w:r>
      <w:r>
        <w:t>признаку</w:t>
      </w:r>
    </w:p>
    <w:p>
      <w:pPr>
        <w:pStyle w:val="9"/>
        <w:ind w:right="842"/>
      </w:pPr>
      <w:r>
        <w:t>.Обучающемуся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60"/>
        </w:rPr>
        <w:t xml:space="preserve"> </w:t>
      </w:r>
      <w:r>
        <w:t>гораздо</w:t>
      </w:r>
      <w:r>
        <w:rPr>
          <w:spacing w:val="61"/>
        </w:rPr>
        <w:t xml:space="preserve"> </w:t>
      </w:r>
      <w:r>
        <w:t>большее</w:t>
      </w:r>
      <w:r>
        <w:rPr>
          <w:spacing w:val="62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количество,</w:t>
      </w:r>
      <w:r>
        <w:rPr>
          <w:spacing w:val="64"/>
        </w:rPr>
        <w:t xml:space="preserve"> </w:t>
      </w:r>
      <w:r>
        <w:t>нежели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условиях, для</w:t>
      </w:r>
      <w:r>
        <w:rPr>
          <w:spacing w:val="65"/>
        </w:rPr>
        <w:t xml:space="preserve"> </w:t>
      </w:r>
      <w:r>
        <w:t>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rPr>
          <w:w w:val="95"/>
        </w:rPr>
        <w:t>дифференциации. При этом возможна фиксация деятельности обучающегося в электронном</w:t>
      </w:r>
      <w:r>
        <w:rPr>
          <w:spacing w:val="1"/>
          <w:w w:val="95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 педагогом итогов</w:t>
      </w:r>
      <w:r>
        <w:rPr>
          <w:spacing w:val="-3"/>
        </w:rPr>
        <w:t xml:space="preserve"> </w:t>
      </w:r>
      <w:r>
        <w:t>работы.</w:t>
      </w:r>
    </w:p>
    <w:p>
      <w:pPr>
        <w:pStyle w:val="9"/>
        <w:spacing w:before="13"/>
        <w:ind w:right="842" w:firstLine="566"/>
      </w:pPr>
      <w:r>
        <w:rPr>
          <w:i/>
        </w:rPr>
        <w:t xml:space="preserve">Обобщение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)и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 признаков (свойств) ; игнорирование индивидуальных и/или 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-57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>
      <w:pPr>
        <w:pStyle w:val="9"/>
        <w:spacing w:before="14"/>
        <w:ind w:right="843" w:firstLine="566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 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2"/>
          <w:numId w:val="132"/>
        </w:numPr>
        <w:tabs>
          <w:tab w:val="left" w:pos="3345"/>
        </w:tabs>
        <w:spacing w:before="1"/>
        <w:ind w:left="5883" w:right="1501" w:hanging="3080"/>
        <w:jc w:val="both"/>
      </w:pPr>
      <w:r>
        <w:t>Место универсальных учебных действий в примерных рабочих</w:t>
      </w:r>
      <w:r>
        <w:rPr>
          <w:spacing w:val="-57"/>
        </w:rPr>
        <w:t xml:space="preserve"> </w:t>
      </w:r>
      <w:r>
        <w:t>программах</w:t>
      </w:r>
    </w:p>
    <w:p>
      <w:pPr>
        <w:pStyle w:val="9"/>
        <w:spacing w:before="57"/>
        <w:ind w:right="840" w:firstLine="566"/>
      </w:pPr>
      <w:r>
        <w:rPr>
          <w:spacing w:val="-1"/>
        </w:rPr>
        <w:t xml:space="preserve">В соответствии с ФГОС НОО сформированность </w:t>
      </w:r>
      <w:r>
        <w:t>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</w:t>
      </w:r>
      <w:r>
        <w:rPr>
          <w:spacing w:val="1"/>
        </w:rPr>
        <w:t xml:space="preserve"> </w:t>
      </w:r>
      <w:r>
        <w:t>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достижения, ошибки и встретившиеся трудности, в любом случае морально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 его,</w:t>
      </w:r>
      <w:r>
        <w:rPr>
          <w:spacing w:val="1"/>
          <w:w w:val="95"/>
        </w:rPr>
        <w:t xml:space="preserve"> </w:t>
      </w:r>
      <w:r>
        <w:t>высказать 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rPr>
          <w:w w:val="95"/>
        </w:rPr>
        <w:t>деятельности, зафиксированные в электронном формате, позволят интенсифицировать работу</w:t>
      </w:r>
      <w:r>
        <w:rPr>
          <w:spacing w:val="1"/>
          <w:w w:val="95"/>
        </w:rPr>
        <w:t xml:space="preserve"> </w:t>
      </w:r>
      <w:r>
        <w:t>учителя.</w:t>
      </w:r>
    </w:p>
    <w:p>
      <w:pPr>
        <w:pStyle w:val="9"/>
        <w:spacing w:before="8"/>
        <w:ind w:right="842" w:firstLine="566"/>
      </w:pPr>
      <w:r>
        <w:t>Можно использовать словесную оценку «молодец, стараешься, у тебя обязательно</w:t>
      </w:r>
      <w:r>
        <w:rPr>
          <w:spacing w:val="1"/>
        </w:rPr>
        <w:t xml:space="preserve"> </w:t>
      </w:r>
      <w:r>
        <w:t>получится»,но отметку можно поставить только в том случае, если учебная задача решена</w:t>
      </w:r>
      <w:r>
        <w:rPr>
          <w:spacing w:val="1"/>
        </w:rPr>
        <w:t xml:space="preserve"> </w:t>
      </w:r>
      <w:r>
        <w:t>самостоятельно и правильно,т.е.возможно говорить о сформировавшемся универсальном</w:t>
      </w:r>
      <w:r>
        <w:rPr>
          <w:spacing w:val="1"/>
        </w:rPr>
        <w:t xml:space="preserve"> </w:t>
      </w:r>
      <w:r>
        <w:t>действии.</w:t>
      </w:r>
    </w:p>
    <w:p>
      <w:pPr>
        <w:pStyle w:val="9"/>
        <w:spacing w:before="8"/>
        <w:ind w:right="847" w:firstLine="566"/>
      </w:pPr>
      <w:r>
        <w:rPr>
          <w:w w:val="95"/>
        </w:rPr>
        <w:t>В примерных рабочих программах содержание метапредметных достижений обучения</w:t>
      </w:r>
      <w:r>
        <w:rPr>
          <w:spacing w:val="1"/>
          <w:w w:val="95"/>
        </w:rPr>
        <w:t xml:space="preserve"> </w:t>
      </w:r>
      <w:r>
        <w:t>представлено в разделе «Содержание обучения», которое строится по классам.В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пяти</w:t>
      </w:r>
      <w:r>
        <w:rPr>
          <w:spacing w:val="49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начальной</w:t>
      </w:r>
      <w:r>
        <w:rPr>
          <w:spacing w:val="44"/>
        </w:rPr>
        <w:t xml:space="preserve"> </w:t>
      </w:r>
      <w:r>
        <w:t>школы</w:t>
      </w:r>
      <w:r>
        <w:rPr>
          <w:spacing w:val="45"/>
        </w:rPr>
        <w:t xml:space="preserve"> </w:t>
      </w:r>
      <w:r>
        <w:t>(русский</w:t>
      </w:r>
      <w:r>
        <w:rPr>
          <w:spacing w:val="47"/>
        </w:rPr>
        <w:t xml:space="preserve"> </w:t>
      </w:r>
      <w:r>
        <w:t>язык,</w:t>
      </w:r>
      <w:r>
        <w:rPr>
          <w:spacing w:val="43"/>
        </w:rPr>
        <w:t xml:space="preserve"> </w:t>
      </w:r>
      <w:r>
        <w:t>литературное</w:t>
      </w:r>
      <w:r>
        <w:rPr>
          <w:spacing w:val="44"/>
        </w:rPr>
        <w:t xml:space="preserve"> </w:t>
      </w:r>
      <w:r>
        <w:t>чтение</w:t>
      </w:r>
    </w:p>
    <w:p>
      <w:pPr>
        <w:pStyle w:val="9"/>
        <w:ind w:right="843"/>
      </w:pPr>
      <w:r>
        <w:t>,иностранный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-57"/>
        </w:rPr>
        <w:t xml:space="preserve"> </w:t>
      </w:r>
      <w:r>
        <w:rPr>
          <w:w w:val="95"/>
        </w:rPr>
        <w:t>учебные умения» в котором дан возможный вариант содержания всех групп УУД по каждому</w:t>
      </w:r>
      <w:r>
        <w:rPr>
          <w:spacing w:val="1"/>
          <w:w w:val="95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 универсальными действиями, поскольку пока дети работают на 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>
      <w:pPr>
        <w:pStyle w:val="9"/>
        <w:spacing w:before="10"/>
        <w:ind w:right="847" w:firstLine="566"/>
      </w:pPr>
      <w:r>
        <w:t>Это положение не реализовано в содержании предметов,построенных как 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2"/>
        </w:rPr>
        <w:t xml:space="preserve"> </w:t>
      </w:r>
      <w:r>
        <w:t>искусство, физическая</w:t>
      </w:r>
      <w:r>
        <w:rPr>
          <w:spacing w:val="1"/>
        </w:rPr>
        <w:t xml:space="preserve"> </w:t>
      </w:r>
      <w:r>
        <w:t>культура).</w:t>
      </w:r>
    </w:p>
    <w:p>
      <w:pPr>
        <w:pStyle w:val="9"/>
        <w:spacing w:before="5" w:line="275" w:lineRule="exact"/>
        <w:ind w:left="2148"/>
      </w:pPr>
      <w:r>
        <w:t>Далее</w:t>
      </w:r>
      <w:r>
        <w:rPr>
          <w:spacing w:val="101"/>
        </w:rPr>
        <w:t xml:space="preserve"> </w:t>
      </w:r>
      <w:r>
        <w:t>содержание</w:t>
      </w:r>
      <w:r>
        <w:rPr>
          <w:spacing w:val="103"/>
        </w:rPr>
        <w:t xml:space="preserve"> </w:t>
      </w:r>
      <w:r>
        <w:t>универсальных</w:t>
      </w:r>
      <w:r>
        <w:rPr>
          <w:spacing w:val="105"/>
        </w:rPr>
        <w:t xml:space="preserve"> </w:t>
      </w:r>
      <w:r>
        <w:t>учебных</w:t>
      </w:r>
      <w:r>
        <w:rPr>
          <w:spacing w:val="101"/>
        </w:rPr>
        <w:t xml:space="preserve"> </w:t>
      </w:r>
      <w:r>
        <w:t>действий</w:t>
      </w:r>
      <w:r>
        <w:rPr>
          <w:spacing w:val="101"/>
        </w:rPr>
        <w:t xml:space="preserve"> </w:t>
      </w:r>
      <w:r>
        <w:t xml:space="preserve">представлено    </w:t>
      </w:r>
      <w:r>
        <w:rPr>
          <w:spacing w:val="2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разделе</w:t>
      </w:r>
    </w:p>
    <w:p>
      <w:pPr>
        <w:pStyle w:val="9"/>
        <w:ind w:right="845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18"/>
        </w:rPr>
        <w:t xml:space="preserve"> </w:t>
      </w:r>
      <w:r>
        <w:t>вида</w:t>
      </w:r>
      <w:r>
        <w:rPr>
          <w:spacing w:val="119"/>
        </w:rPr>
        <w:t xml:space="preserve"> </w:t>
      </w:r>
      <w:r>
        <w:t>УУД</w:t>
      </w:r>
      <w:r>
        <w:rPr>
          <w:spacing w:val="119"/>
        </w:rPr>
        <w:t xml:space="preserve"> </w:t>
      </w:r>
      <w:r>
        <w:t>дана</w:t>
      </w:r>
      <w:r>
        <w:rPr>
          <w:spacing w:val="119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соответствии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требованиями</w:t>
      </w:r>
      <w:r>
        <w:rPr>
          <w:spacing w:val="120"/>
        </w:rPr>
        <w:t xml:space="preserve"> </w:t>
      </w:r>
      <w:r>
        <w:t xml:space="preserve">ФГОС.  </w:t>
      </w:r>
      <w:r>
        <w:rPr>
          <w:spacing w:val="3"/>
        </w:rPr>
        <w:t xml:space="preserve"> </w:t>
      </w:r>
      <w:r>
        <w:t>Познавательные</w:t>
      </w:r>
    </w:p>
    <w:p>
      <w:pPr>
        <w:pStyle w:val="9"/>
        <w:spacing w:before="66"/>
        <w:ind w:right="84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spacing w:val="-1"/>
        </w:rPr>
        <w:t xml:space="preserve">монологические формы речи (описание, рассуждение, повествование). </w:t>
      </w:r>
      <w:r>
        <w:t>Регулятивные УУД</w:t>
      </w:r>
      <w:r>
        <w:rPr>
          <w:spacing w:val="1"/>
        </w:rPr>
        <w:t xml:space="preserve"> </w:t>
      </w:r>
      <w:r>
        <w:t>включают перечень действий саморегуляции ,самоконтроля и самооценки. Представлен</w:t>
      </w:r>
      <w:r>
        <w:rPr>
          <w:spacing w:val="1"/>
        </w:rPr>
        <w:t xml:space="preserve"> </w:t>
      </w:r>
      <w:r>
        <w:t>также   отдельный раздел «Совместная деятельность», интегрирующий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действия,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>
      <w:pPr>
        <w:pStyle w:val="9"/>
        <w:spacing w:before="3"/>
        <w:ind w:right="844" w:firstLine="56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но в рамка установленного нормами СанПиН объёма образовательной нагрузки,</w:t>
      </w:r>
      <w:r>
        <w:rPr>
          <w:spacing w:val="-57"/>
        </w:rPr>
        <w:t xml:space="preserve"> </w:t>
      </w:r>
      <w:r>
        <w:t>в том числе в условиях работы за компьютером или с другими электронными средствами</w:t>
      </w:r>
      <w:r>
        <w:rPr>
          <w:spacing w:val="1"/>
        </w:rPr>
        <w:t xml:space="preserve"> </w:t>
      </w:r>
      <w:r>
        <w:t>обучения.</w:t>
      </w:r>
    </w:p>
    <w:p>
      <w:pPr>
        <w:pStyle w:val="9"/>
        <w:spacing w:before="5"/>
        <w:ind w:right="843" w:firstLine="56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методы, приёмы и формы организации обучения, направленные на формирование всех видов</w:t>
      </w:r>
      <w:r>
        <w:rPr>
          <w:spacing w:val="1"/>
          <w:w w:val="95"/>
        </w:rPr>
        <w:t xml:space="preserve"> </w:t>
      </w:r>
      <w:r>
        <w:t>УУД. Здесь на методическом уровне прослеживается вклад каждого учебного предмета 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3"/>
        <w:numPr>
          <w:ilvl w:val="1"/>
          <w:numId w:val="49"/>
        </w:numPr>
        <w:tabs>
          <w:tab w:val="left" w:pos="4475"/>
        </w:tabs>
        <w:spacing w:before="164" w:line="275" w:lineRule="exact"/>
        <w:ind w:left="4474" w:hanging="378"/>
        <w:jc w:val="left"/>
      </w:pPr>
      <w:r>
        <w:rPr>
          <w:w w:val="85"/>
        </w:rPr>
        <w:t>РАБОЧАЯ</w:t>
      </w:r>
      <w:r>
        <w:rPr>
          <w:spacing w:val="57"/>
        </w:rPr>
        <w:t xml:space="preserve"> </w:t>
      </w:r>
      <w:r>
        <w:rPr>
          <w:w w:val="85"/>
        </w:rPr>
        <w:t>ПРОГРАММА</w:t>
      </w:r>
      <w:r>
        <w:rPr>
          <w:spacing w:val="59"/>
        </w:rPr>
        <w:t xml:space="preserve"> </w:t>
      </w:r>
      <w:r>
        <w:rPr>
          <w:w w:val="85"/>
        </w:rPr>
        <w:t>ВОСПИТАНИЯ</w:t>
      </w:r>
    </w:p>
    <w:p>
      <w:pPr>
        <w:spacing w:line="275" w:lineRule="exact"/>
        <w:ind w:left="4937"/>
        <w:rPr>
          <w:b/>
          <w:sz w:val="24"/>
        </w:rPr>
      </w:pPr>
      <w:r>
        <w:rPr>
          <w:b/>
          <w:sz w:val="24"/>
        </w:rPr>
        <w:t>2.3.1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.Пояснительная записка</w:t>
      </w:r>
    </w:p>
    <w:p>
      <w:pPr>
        <w:pStyle w:val="9"/>
        <w:tabs>
          <w:tab w:val="left" w:pos="3748"/>
          <w:tab w:val="left" w:pos="5492"/>
          <w:tab w:val="left" w:pos="7308"/>
          <w:tab w:val="left" w:pos="9663"/>
        </w:tabs>
        <w:spacing w:before="228"/>
        <w:ind w:right="845" w:firstLine="707"/>
      </w:pPr>
      <w:r>
        <w:t>Рабочая</w:t>
      </w:r>
      <w:r>
        <w:tab/>
      </w:r>
      <w:r>
        <w:t>программа</w:t>
      </w:r>
      <w:r>
        <w:tab/>
      </w:r>
      <w:r>
        <w:t>воспитания</w:t>
      </w:r>
      <w:r>
        <w:tab/>
      </w:r>
      <w:r>
        <w:t>муниципального</w:t>
      </w:r>
      <w:r>
        <w:tab/>
      </w:r>
      <w:r>
        <w:t>бюджетного</w:t>
      </w:r>
      <w:r>
        <w:rPr>
          <w:spacing w:val="-58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«Глебовская средняя общеобразовательная школа»</w:t>
      </w:r>
      <w:r>
        <w:rPr>
          <w:spacing w:val="1"/>
        </w:rPr>
        <w:t xml:space="preserve"> </w:t>
      </w:r>
      <w:r>
        <w:t>разработана с учётом Федерального закона от 29.12.2012 № 273-ФЗ «Об</w:t>
      </w:r>
      <w:r>
        <w:rPr>
          <w:spacing w:val="1"/>
        </w:rPr>
        <w:t xml:space="preserve"> </w:t>
      </w:r>
      <w:r>
        <w:t>образовании в Российской Федерации», государственной политики в сфере воспитания,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 Правительства Российской Федерации от 29.05.2015 № 996-р) и Плана</w:t>
      </w:r>
      <w:r>
        <w:rPr>
          <w:spacing w:val="1"/>
        </w:rPr>
        <w:t xml:space="preserve"> </w:t>
      </w:r>
      <w:r>
        <w:t>мероприятий по её реализации в 2021-2025 гг. (Распоряжение Правительства Российской</w:t>
      </w:r>
      <w:r>
        <w:rPr>
          <w:spacing w:val="1"/>
        </w:rPr>
        <w:t xml:space="preserve"> </w:t>
      </w:r>
      <w:r>
        <w:t>Федерации от 12.11.2020 № 2945-р), Стратегии национальной безопасности Российской</w:t>
      </w:r>
      <w:r>
        <w:rPr>
          <w:spacing w:val="1"/>
        </w:rPr>
        <w:t xml:space="preserve"> </w:t>
      </w:r>
      <w:r>
        <w:t>Федерации (Указ Президента Российской Федерации от 02.07.2021 № 400), 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</w:t>
      </w:r>
      <w:r>
        <w:rPr>
          <w:spacing w:val="1"/>
        </w:rPr>
        <w:t xml:space="preserve"> </w:t>
      </w:r>
      <w:r>
        <w:t>286), основного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</w:t>
      </w:r>
      <w:r>
        <w:rPr>
          <w:spacing w:val="1"/>
        </w:rPr>
        <w:t xml:space="preserve"> </w:t>
      </w:r>
      <w:r>
        <w:t>31.05.2021 № 287),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(Приказ Минобрнауки</w:t>
      </w:r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17.05.2012 №</w:t>
      </w:r>
      <w:r>
        <w:rPr>
          <w:spacing w:val="-1"/>
        </w:rPr>
        <w:t xml:space="preserve"> </w:t>
      </w:r>
      <w:r>
        <w:t>413).</w:t>
      </w:r>
    </w:p>
    <w:p>
      <w:pPr>
        <w:pStyle w:val="9"/>
        <w:ind w:right="848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 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воспитывающей организацией.</w:t>
      </w:r>
    </w:p>
    <w:p>
      <w:pPr>
        <w:pStyle w:val="9"/>
        <w:ind w:right="849" w:firstLine="707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 в школе, разрабатывается с учетом государственной политики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воспитания.</w:t>
      </w:r>
    </w:p>
    <w:p>
      <w:pPr>
        <w:pStyle w:val="9"/>
        <w:ind w:right="850" w:firstLine="707"/>
      </w:pPr>
      <w:r>
        <w:t>Рабочая программа воспитания предназначена для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 воспитательной деятельности с целью достижения обучающимися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осуществляемой совместно с семьей и другими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отношений,</w:t>
      </w:r>
      <w:r>
        <w:rPr>
          <w:spacing w:val="28"/>
        </w:rPr>
        <w:t xml:space="preserve"> </w:t>
      </w:r>
      <w:r>
        <w:t>социальными</w:t>
      </w:r>
      <w:r>
        <w:rPr>
          <w:spacing w:val="29"/>
        </w:rPr>
        <w:t xml:space="preserve"> </w:t>
      </w:r>
      <w:r>
        <w:t>институтами</w:t>
      </w:r>
      <w:r>
        <w:rPr>
          <w:spacing w:val="30"/>
        </w:rPr>
        <w:t xml:space="preserve"> </w:t>
      </w:r>
      <w:r>
        <w:t>воспитания;</w:t>
      </w:r>
      <w:r>
        <w:rPr>
          <w:spacing w:val="28"/>
        </w:rPr>
        <w:t xml:space="preserve"> </w:t>
      </w:r>
      <w:r>
        <w:t>призвана</w:t>
      </w:r>
      <w:r>
        <w:rPr>
          <w:spacing w:val="27"/>
        </w:rPr>
        <w:t xml:space="preserve"> </w:t>
      </w:r>
      <w:r>
        <w:t>помочь</w:t>
      </w:r>
      <w:r>
        <w:rPr>
          <w:spacing w:val="30"/>
        </w:rPr>
        <w:t xml:space="preserve"> </w:t>
      </w:r>
      <w:r>
        <w:t>в</w:t>
      </w:r>
    </w:p>
    <w:p>
      <w:pPr>
        <w:pStyle w:val="9"/>
        <w:spacing w:before="66"/>
        <w:ind w:right="848"/>
      </w:pPr>
      <w:r>
        <w:t>решении проблем гармоничного вхождения личности в социальный мир и 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61"/>
        </w:rPr>
        <w:t xml:space="preserve"> </w:t>
      </w:r>
      <w:r>
        <w:t>социумом;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ценностям: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spacing w:before="1"/>
        <w:ind w:right="851" w:hanging="360"/>
        <w:jc w:val="left"/>
        <w:rPr>
          <w:sz w:val="24"/>
        </w:rPr>
      </w:pPr>
      <w:r>
        <w:tab/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лежат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ind w:right="844" w:hanging="360"/>
        <w:jc w:val="left"/>
        <w:rPr>
          <w:sz w:val="24"/>
        </w:rPr>
      </w:pPr>
      <w:r>
        <w:tab/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36"/>
          <w:sz w:val="24"/>
        </w:rPr>
        <w:t xml:space="preserve"> </w:t>
      </w:r>
      <w:r>
        <w:rPr>
          <w:sz w:val="24"/>
        </w:rPr>
        <w:t>семьи,сотрудничества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лежат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 воспитания;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ind w:left="2434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ind w:left="2434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ind w:left="2434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40"/>
        </w:numPr>
        <w:tabs>
          <w:tab w:val="left" w:pos="2433"/>
          <w:tab w:val="left" w:pos="2434"/>
        </w:tabs>
        <w:ind w:right="851" w:hanging="360"/>
        <w:jc w:val="left"/>
        <w:rPr>
          <w:sz w:val="24"/>
        </w:rPr>
      </w:pPr>
      <w:r>
        <w:tab/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9"/>
        <w:ind w:right="844" w:firstLine="707"/>
      </w:pPr>
      <w:r>
        <w:t>Рабочая программа воспитания МБОУ «Глебовская средняя общеобразовательная школа»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целевой;</w:t>
      </w:r>
      <w:r>
        <w:rPr>
          <w:spacing w:val="1"/>
        </w:rPr>
        <w:t xml:space="preserve"> </w:t>
      </w:r>
      <w:r>
        <w:t>содержательный;</w:t>
      </w:r>
      <w:r>
        <w:rPr>
          <w:spacing w:val="1"/>
        </w:rPr>
        <w:t xml:space="preserve"> </w:t>
      </w:r>
      <w:r>
        <w:t>организационный.</w:t>
      </w:r>
    </w:p>
    <w:p>
      <w:pPr>
        <w:pStyle w:val="3"/>
        <w:numPr>
          <w:ilvl w:val="2"/>
          <w:numId w:val="141"/>
        </w:numPr>
        <w:tabs>
          <w:tab w:val="left" w:pos="2279"/>
        </w:tabs>
        <w:spacing w:before="231" w:line="244" w:lineRule="auto"/>
        <w:ind w:right="1005" w:hanging="4038"/>
        <w:jc w:val="left"/>
      </w:pPr>
      <w:r>
        <w:t>Особенности организуемого в образовательной организации воспитательного</w:t>
      </w:r>
      <w:r>
        <w:rPr>
          <w:spacing w:val="-57"/>
        </w:rPr>
        <w:t xml:space="preserve"> </w:t>
      </w:r>
      <w:r>
        <w:t>процесса</w:t>
      </w:r>
    </w:p>
    <w:p>
      <w:pPr>
        <w:pStyle w:val="9"/>
        <w:ind w:left="0"/>
        <w:jc w:val="left"/>
        <w:rPr>
          <w:b/>
          <w:sz w:val="23"/>
        </w:rPr>
      </w:pPr>
    </w:p>
    <w:p>
      <w:pPr>
        <w:pStyle w:val="9"/>
        <w:ind w:right="842" w:firstLine="566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подходы:</w:t>
      </w:r>
    </w:p>
    <w:p>
      <w:pPr>
        <w:pStyle w:val="14"/>
        <w:numPr>
          <w:ilvl w:val="3"/>
          <w:numId w:val="141"/>
        </w:numPr>
        <w:tabs>
          <w:tab w:val="left" w:pos="2434"/>
        </w:tabs>
        <w:spacing w:before="2"/>
        <w:ind w:right="847" w:firstLine="566"/>
        <w:rPr>
          <w:sz w:val="24"/>
        </w:rPr>
      </w:pPr>
      <w:r>
        <w:rPr>
          <w:b/>
          <w:i/>
          <w:sz w:val="24"/>
        </w:rPr>
        <w:t>аксиологический подход</w:t>
      </w:r>
      <w:r>
        <w:rPr>
          <w:sz w:val="24"/>
        </w:rPr>
        <w:t>, суть которого заключается в понимании воспитания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поколения к младшему. Содержание воспитания при аксиологическом 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 общественные ценности. Обучающиеся присваивают ценности в событийных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61"/>
          <w:sz w:val="24"/>
        </w:rPr>
        <w:t xml:space="preserve"> </w:t>
      </w:r>
      <w:r>
        <w:rPr>
          <w:sz w:val="24"/>
        </w:rPr>
        <w:t>Аксиологический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 и воспитания обучающихся, так и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образовательной организации. Система ценностей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42"/>
        </w:numPr>
        <w:tabs>
          <w:tab w:val="left" w:pos="2329"/>
        </w:tabs>
        <w:ind w:right="847" w:firstLine="566"/>
        <w:rPr>
          <w:sz w:val="24"/>
        </w:rPr>
      </w:pPr>
      <w:r>
        <w:rPr>
          <w:b/>
          <w:i/>
          <w:sz w:val="24"/>
        </w:rPr>
        <w:t xml:space="preserve">гуманитарно-антропологический подход </w:t>
      </w:r>
      <w:r>
        <w:rPr>
          <w:sz w:val="24"/>
        </w:rPr>
        <w:t>предполагает становление и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человека осуществляется в системе реальных жизненных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людьмив со-бытийной общности, являющейся смысловым центром 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собственными чувствами, обретение опыта нравственного поведения,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4"/>
        <w:numPr>
          <w:ilvl w:val="0"/>
          <w:numId w:val="142"/>
        </w:numPr>
        <w:tabs>
          <w:tab w:val="left" w:pos="2329"/>
        </w:tabs>
        <w:ind w:right="845" w:firstLine="566"/>
        <w:rPr>
          <w:sz w:val="24"/>
        </w:rPr>
      </w:pPr>
      <w:r>
        <w:rPr>
          <w:b/>
          <w:i/>
          <w:sz w:val="24"/>
        </w:rPr>
        <w:t>культурно-исторический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 и способов деятельности. Она становится условием его ближайшего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>
      <w:pPr>
        <w:pStyle w:val="14"/>
        <w:numPr>
          <w:ilvl w:val="0"/>
          <w:numId w:val="142"/>
        </w:numPr>
        <w:tabs>
          <w:tab w:val="left" w:pos="2329"/>
        </w:tabs>
        <w:ind w:right="843" w:firstLine="566"/>
        <w:rPr>
          <w:sz w:val="24"/>
        </w:rPr>
      </w:pPr>
      <w:r>
        <w:rPr>
          <w:b/>
          <w:i/>
          <w:sz w:val="24"/>
        </w:rPr>
        <w:t>системно-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личностной</w:t>
      </w:r>
    </w:p>
    <w:p>
      <w:pPr>
        <w:pStyle w:val="9"/>
        <w:spacing w:before="66"/>
      </w:pPr>
      <w:r>
        <w:t>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выбора.</w:t>
      </w:r>
    </w:p>
    <w:p>
      <w:pPr>
        <w:ind w:left="2148"/>
        <w:jc w:val="both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>
      <w:pPr>
        <w:pStyle w:val="14"/>
        <w:numPr>
          <w:ilvl w:val="3"/>
          <w:numId w:val="141"/>
        </w:numPr>
        <w:tabs>
          <w:tab w:val="left" w:pos="2494"/>
        </w:tabs>
        <w:spacing w:before="2"/>
        <w:ind w:right="846" w:firstLine="566"/>
        <w:rPr>
          <w:sz w:val="24"/>
        </w:rPr>
      </w:pPr>
      <w:r>
        <w:rPr>
          <w:b/>
          <w:i/>
          <w:sz w:val="24"/>
        </w:rPr>
        <w:t xml:space="preserve">гуманистической направленности воспитания: </w:t>
      </w:r>
      <w:r>
        <w:rPr>
          <w:sz w:val="24"/>
        </w:rPr>
        <w:t>каждый обучающийся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на признание его как человеческой личности, уважение его достоинства, 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14"/>
        <w:numPr>
          <w:ilvl w:val="3"/>
          <w:numId w:val="141"/>
        </w:numPr>
        <w:tabs>
          <w:tab w:val="left" w:pos="2434"/>
        </w:tabs>
        <w:spacing w:before="2"/>
        <w:ind w:right="846" w:firstLine="566"/>
        <w:rPr>
          <w:sz w:val="24"/>
        </w:rPr>
      </w:pPr>
      <w:r>
        <w:rPr>
          <w:b/>
          <w:i/>
          <w:sz w:val="24"/>
        </w:rPr>
        <w:t>ценностного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единства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совместности: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0"/>
          <w:sz w:val="24"/>
        </w:rPr>
        <w:t xml:space="preserve"> </w:t>
      </w:r>
      <w:r>
        <w:rPr>
          <w:sz w:val="24"/>
        </w:rPr>
        <w:t>едины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(образовательного) процесса;</w:t>
      </w:r>
    </w:p>
    <w:p>
      <w:pPr>
        <w:pStyle w:val="14"/>
        <w:numPr>
          <w:ilvl w:val="3"/>
          <w:numId w:val="141"/>
        </w:numPr>
        <w:tabs>
          <w:tab w:val="left" w:pos="2434"/>
        </w:tabs>
        <w:ind w:right="851" w:firstLine="566"/>
        <w:rPr>
          <w:sz w:val="24"/>
        </w:rPr>
      </w:pPr>
      <w:r>
        <w:rPr>
          <w:b/>
          <w:i/>
          <w:sz w:val="24"/>
        </w:rPr>
        <w:t>культуросообразности: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14"/>
        <w:numPr>
          <w:ilvl w:val="3"/>
          <w:numId w:val="141"/>
        </w:numPr>
        <w:tabs>
          <w:tab w:val="left" w:pos="2434"/>
        </w:tabs>
        <w:ind w:right="848" w:firstLine="566"/>
        <w:rPr>
          <w:sz w:val="24"/>
        </w:rPr>
      </w:pPr>
      <w:r>
        <w:rPr>
          <w:b/>
          <w:i/>
          <w:sz w:val="24"/>
        </w:rPr>
        <w:t>следования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нравственному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примеру: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общении с обучающимися являть примеры соответствия слова и дела,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 поведения;</w:t>
      </w:r>
    </w:p>
    <w:p>
      <w:pPr>
        <w:pStyle w:val="14"/>
        <w:numPr>
          <w:ilvl w:val="3"/>
          <w:numId w:val="141"/>
        </w:numPr>
        <w:tabs>
          <w:tab w:val="left" w:pos="2434"/>
        </w:tabs>
        <w:spacing w:line="237" w:lineRule="auto"/>
        <w:ind w:right="848" w:firstLine="566"/>
        <w:rPr>
          <w:sz w:val="24"/>
        </w:rPr>
      </w:pPr>
      <w:r>
        <w:rPr>
          <w:b/>
          <w:i/>
          <w:sz w:val="24"/>
        </w:rPr>
        <w:t xml:space="preserve">безопасной жизнедеятельности: </w:t>
      </w:r>
      <w:r>
        <w:rPr>
          <w:sz w:val="24"/>
        </w:rPr>
        <w:t>воспитание должно осуществляться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обеспечения защищенности всех участников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и внешних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угроз;</w:t>
      </w:r>
    </w:p>
    <w:p>
      <w:pPr>
        <w:pStyle w:val="14"/>
        <w:numPr>
          <w:ilvl w:val="3"/>
          <w:numId w:val="141"/>
        </w:numPr>
        <w:tabs>
          <w:tab w:val="left" w:pos="2434"/>
        </w:tabs>
        <w:spacing w:before="7" w:line="237" w:lineRule="auto"/>
        <w:ind w:right="847" w:firstLine="566"/>
        <w:rPr>
          <w:sz w:val="24"/>
        </w:rPr>
      </w:pPr>
      <w:r>
        <w:rPr>
          <w:b/>
          <w:i/>
          <w:sz w:val="24"/>
        </w:rPr>
        <w:t>совместной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взрослых: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происходит в условиях совместной деятельности, основанной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доверии, партнёрстве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>
      <w:pPr>
        <w:pStyle w:val="14"/>
        <w:numPr>
          <w:ilvl w:val="3"/>
          <w:numId w:val="141"/>
        </w:numPr>
        <w:tabs>
          <w:tab w:val="left" w:pos="2434"/>
        </w:tabs>
        <w:spacing w:before="4"/>
        <w:ind w:right="846" w:firstLine="566"/>
        <w:rPr>
          <w:sz w:val="24"/>
        </w:rPr>
      </w:pPr>
      <w:r>
        <w:rPr>
          <w:b/>
          <w:i/>
          <w:sz w:val="24"/>
        </w:rPr>
        <w:t xml:space="preserve">инклюзивности: </w:t>
      </w:r>
      <w:r>
        <w:rPr>
          <w:sz w:val="24"/>
        </w:rPr>
        <w:t>образовательный процесс организовывается таким образом,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3"/>
          <w:numId w:val="141"/>
        </w:numPr>
        <w:tabs>
          <w:tab w:val="left" w:pos="2434"/>
        </w:tabs>
        <w:ind w:right="845" w:firstLine="566"/>
        <w:rPr>
          <w:sz w:val="24"/>
        </w:rPr>
      </w:pPr>
      <w:r>
        <w:rPr>
          <w:b/>
          <w:i/>
          <w:sz w:val="24"/>
        </w:rPr>
        <w:t xml:space="preserve">возрастосообразности: </w:t>
      </w:r>
      <w:r>
        <w:rPr>
          <w:sz w:val="24"/>
        </w:rPr>
        <w:t>проектирование процесса воспитания, ориентированного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особенностей.</w:t>
      </w:r>
    </w:p>
    <w:p>
      <w:pPr>
        <w:pStyle w:val="9"/>
        <w:ind w:right="843" w:firstLine="566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при формировании</w:t>
      </w:r>
      <w:r>
        <w:rPr>
          <w:spacing w:val="-3"/>
        </w:rPr>
        <w:t xml:space="preserve"> </w:t>
      </w:r>
      <w:r>
        <w:t>и поддержании их</w:t>
      </w:r>
      <w:r>
        <w:rPr>
          <w:spacing w:val="3"/>
        </w:rPr>
        <w:t xml:space="preserve"> </w:t>
      </w:r>
      <w:r>
        <w:t>уклада.</w:t>
      </w:r>
    </w:p>
    <w:p>
      <w:pPr>
        <w:pStyle w:val="3"/>
        <w:spacing w:before="4" w:line="274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обучающихся.</w:t>
      </w:r>
    </w:p>
    <w:p>
      <w:pPr>
        <w:pStyle w:val="9"/>
        <w:ind w:right="845" w:firstLine="707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 будущее</w:t>
      </w:r>
      <w:r>
        <w:rPr>
          <w:spacing w:val="-57"/>
        </w:rPr>
        <w:t xml:space="preserve"> </w:t>
      </w:r>
      <w:r>
        <w:t>страны, укорененный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9"/>
        <w:ind w:right="845" w:firstLine="707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воспитания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личностного развития, самоопределения и социализации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окружающей</w:t>
      </w:r>
      <w:r>
        <w:rPr>
          <w:spacing w:val="51"/>
        </w:rPr>
        <w:t xml:space="preserve"> </w:t>
      </w:r>
      <w:r>
        <w:t>среде.</w:t>
      </w:r>
      <w:r>
        <w:rPr>
          <w:spacing w:val="52"/>
        </w:rPr>
        <w:t xml:space="preserve"> </w:t>
      </w:r>
      <w:r>
        <w:t>(Федеральный</w:t>
      </w:r>
      <w:r>
        <w:rPr>
          <w:spacing w:val="50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29.12.2012</w:t>
      </w:r>
      <w:r>
        <w:rPr>
          <w:spacing w:val="50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273-ФЗ</w:t>
      </w:r>
    </w:p>
    <w:p>
      <w:pPr>
        <w:pStyle w:val="9"/>
        <w:spacing w:line="274" w:lineRule="exact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>
      <w:pPr>
        <w:ind w:left="229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14"/>
        <w:numPr>
          <w:ilvl w:val="0"/>
          <w:numId w:val="140"/>
        </w:numPr>
        <w:tabs>
          <w:tab w:val="left" w:pos="1942"/>
        </w:tabs>
        <w:spacing w:before="68" w:line="278" w:lineRule="auto"/>
        <w:ind w:right="849" w:hanging="36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 общество (социально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>
      <w:pPr>
        <w:pStyle w:val="14"/>
        <w:numPr>
          <w:ilvl w:val="0"/>
          <w:numId w:val="140"/>
        </w:numPr>
        <w:tabs>
          <w:tab w:val="left" w:pos="1942"/>
        </w:tabs>
        <w:spacing w:line="276" w:lineRule="auto"/>
        <w:ind w:right="84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 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 принятие);</w:t>
      </w:r>
    </w:p>
    <w:p>
      <w:pPr>
        <w:pStyle w:val="14"/>
        <w:numPr>
          <w:ilvl w:val="0"/>
          <w:numId w:val="140"/>
        </w:numPr>
        <w:tabs>
          <w:tab w:val="left" w:pos="1942"/>
        </w:tabs>
        <w:spacing w:line="276" w:lineRule="auto"/>
        <w:ind w:right="851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9"/>
        <w:spacing w:before="195"/>
        <w:ind w:right="847" w:firstLine="6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>
      <w:pPr>
        <w:pStyle w:val="9"/>
        <w:spacing w:before="5"/>
        <w:ind w:left="0"/>
        <w:jc w:val="left"/>
      </w:pPr>
    </w:p>
    <w:p>
      <w:pPr>
        <w:pStyle w:val="3"/>
        <w:ind w:right="844" w:firstLine="566"/>
        <w:jc w:val="both"/>
      </w:pPr>
      <w:r>
        <w:rPr>
          <w:b w:val="0"/>
        </w:rPr>
        <w:t>Выделение</w:t>
      </w:r>
      <w:r>
        <w:rPr>
          <w:b w:val="0"/>
          <w:spacing w:val="1"/>
        </w:rPr>
        <w:t xml:space="preserve"> </w:t>
      </w:r>
      <w:r>
        <w:rPr>
          <w:b w:val="0"/>
        </w:rPr>
        <w:t>в</w:t>
      </w:r>
      <w:r>
        <w:rPr>
          <w:b w:val="0"/>
          <w:spacing w:val="1"/>
        </w:rPr>
        <w:t xml:space="preserve"> </w:t>
      </w:r>
      <w:r>
        <w:rPr>
          <w:b w:val="0"/>
        </w:rPr>
        <w:t>общей</w:t>
      </w:r>
      <w:r>
        <w:rPr>
          <w:b w:val="0"/>
          <w:spacing w:val="1"/>
        </w:rPr>
        <w:t xml:space="preserve"> </w:t>
      </w:r>
      <w:r>
        <w:rPr>
          <w:b w:val="0"/>
        </w:rPr>
        <w:t>цели</w:t>
      </w:r>
      <w:r>
        <w:rPr>
          <w:b w:val="0"/>
          <w:spacing w:val="1"/>
        </w:rPr>
        <w:t xml:space="preserve"> </w:t>
      </w:r>
      <w:r>
        <w:rPr>
          <w:b w:val="0"/>
        </w:rPr>
        <w:t>воспитания</w:t>
      </w:r>
      <w:r>
        <w:rPr>
          <w:b w:val="0"/>
          <w:spacing w:val="1"/>
        </w:rPr>
        <w:t xml:space="preserve"> </w:t>
      </w:r>
      <w:r>
        <w:rPr>
          <w:b w:val="0"/>
        </w:rPr>
        <w:t>целевых</w:t>
      </w:r>
      <w:r>
        <w:rPr>
          <w:b w:val="0"/>
          <w:spacing w:val="1"/>
        </w:rPr>
        <w:t xml:space="preserve"> </w:t>
      </w:r>
      <w:r>
        <w:rPr>
          <w:b w:val="0"/>
        </w:rPr>
        <w:t>приоритетов, связанных</w:t>
      </w:r>
      <w:r>
        <w:rPr>
          <w:b w:val="0"/>
          <w:spacing w:val="1"/>
        </w:rPr>
        <w:t xml:space="preserve"> </w:t>
      </w:r>
      <w:r>
        <w:rPr>
          <w:b w:val="0"/>
        </w:rPr>
        <w:t>с</w:t>
      </w:r>
      <w:r>
        <w:rPr>
          <w:b w:val="0"/>
          <w:spacing w:val="1"/>
        </w:rPr>
        <w:t xml:space="preserve"> </w:t>
      </w:r>
      <w:r>
        <w:rPr>
          <w:b w:val="0"/>
        </w:rPr>
        <w:t>возрастными</w:t>
      </w:r>
      <w:r>
        <w:rPr>
          <w:b w:val="0"/>
          <w:spacing w:val="1"/>
        </w:rPr>
        <w:t xml:space="preserve"> </w:t>
      </w:r>
      <w:r>
        <w:rPr>
          <w:b w:val="0"/>
        </w:rPr>
        <w:t>особенностями</w:t>
      </w:r>
      <w:r>
        <w:rPr>
          <w:b w:val="0"/>
          <w:spacing w:val="1"/>
        </w:rPr>
        <w:t xml:space="preserve"> </w:t>
      </w:r>
      <w:r>
        <w:rPr>
          <w:b w:val="0"/>
        </w:rPr>
        <w:t>воспитанников,</w:t>
      </w:r>
      <w:r>
        <w:rPr>
          <w:b w:val="0"/>
          <w:spacing w:val="1"/>
        </w:rPr>
        <w:t xml:space="preserve"> </w:t>
      </w:r>
      <w:r>
        <w:rPr>
          <w:b w:val="0"/>
        </w:rPr>
        <w:t>не</w:t>
      </w:r>
      <w:r>
        <w:rPr>
          <w:b w:val="0"/>
          <w:spacing w:val="1"/>
        </w:rPr>
        <w:t xml:space="preserve"> </w:t>
      </w:r>
      <w:r>
        <w:rPr>
          <w:b w:val="0"/>
        </w:rPr>
        <w:t>означает</w:t>
      </w:r>
      <w:r>
        <w:rPr>
          <w:b w:val="0"/>
          <w:spacing w:val="1"/>
        </w:rPr>
        <w:t xml:space="preserve"> </w:t>
      </w:r>
      <w:r>
        <w:rPr>
          <w:b w:val="0"/>
        </w:rPr>
        <w:t>игнорирования</w:t>
      </w:r>
      <w:r>
        <w:rPr>
          <w:b w:val="0"/>
          <w:spacing w:val="1"/>
        </w:rPr>
        <w:t xml:space="preserve"> </w:t>
      </w:r>
      <w:r>
        <w:rPr>
          <w:b w:val="0"/>
        </w:rPr>
        <w:t>других</w:t>
      </w:r>
      <w:r>
        <w:rPr>
          <w:b w:val="0"/>
          <w:spacing w:val="1"/>
        </w:rPr>
        <w:t xml:space="preserve"> </w:t>
      </w:r>
      <w:r>
        <w:rPr>
          <w:b w:val="0"/>
        </w:rPr>
        <w:t>составляющих</w:t>
      </w:r>
      <w:r>
        <w:rPr>
          <w:b w:val="0"/>
          <w:spacing w:val="-1"/>
        </w:rPr>
        <w:t xml:space="preserve"> </w:t>
      </w:r>
      <w:r>
        <w:rPr>
          <w:b w:val="0"/>
        </w:rPr>
        <w:t>общей</w:t>
      </w:r>
      <w:r>
        <w:rPr>
          <w:b w:val="0"/>
          <w:spacing w:val="4"/>
        </w:rPr>
        <w:t xml:space="preserve"> </w:t>
      </w:r>
      <w:r>
        <w:rPr>
          <w:b w:val="0"/>
        </w:rPr>
        <w:t>цели воспитания</w:t>
      </w:r>
      <w:r>
        <w:t>.</w:t>
      </w:r>
    </w:p>
    <w:p>
      <w:pPr>
        <w:ind w:left="1582" w:right="843" w:firstLine="566"/>
        <w:jc w:val="both"/>
      </w:pPr>
      <w:r>
        <w:t>Наша школа - это открытая социально-педагогическая система, которая успешно действует</w:t>
      </w:r>
      <w:r>
        <w:rPr>
          <w:spacing w:val="1"/>
        </w:rPr>
        <w:t xml:space="preserve"> </w:t>
      </w:r>
      <w:r>
        <w:t>при взаимодействии всех участников образовательных</w:t>
      </w:r>
      <w:r>
        <w:rPr>
          <w:spacing w:val="1"/>
        </w:rPr>
        <w:t xml:space="preserve"> </w:t>
      </w:r>
      <w:r>
        <w:t>отношений как равноправных партнеров,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межличностному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56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создавая</w:t>
      </w:r>
      <w:r>
        <w:rPr>
          <w:spacing w:val="-1"/>
        </w:rPr>
        <w:t xml:space="preserve"> </w:t>
      </w:r>
      <w:r>
        <w:t>определенный уклад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жизни.</w:t>
      </w:r>
    </w:p>
    <w:p>
      <w:pPr>
        <w:ind w:left="1582" w:right="849" w:firstLine="566"/>
        <w:jc w:val="both"/>
      </w:pPr>
      <w:r>
        <w:t>Для нас важно чему и как научится ребенок за время обучения в школе, какие ценности</w:t>
      </w:r>
      <w:r>
        <w:rPr>
          <w:spacing w:val="1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для него определяющими.</w:t>
      </w:r>
    </w:p>
    <w:p>
      <w:pPr>
        <w:ind w:left="1582" w:right="846" w:firstLine="676"/>
        <w:jc w:val="both"/>
      </w:pPr>
      <w:r>
        <w:t>Уклад общеобразовательной организации - это и нравственная культура школы, и культура</w:t>
      </w:r>
      <w:r>
        <w:rPr>
          <w:spacing w:val="1"/>
        </w:rPr>
        <w:t xml:space="preserve"> </w:t>
      </w:r>
      <w:r>
        <w:t>взаимоотношений участников образовательного процесса, традиции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 чего невозможно</w:t>
      </w:r>
      <w:r>
        <w:rPr>
          <w:spacing w:val="-52"/>
        </w:rPr>
        <w:t xml:space="preserve"> </w:t>
      </w:r>
      <w:r>
        <w:t>выстроить</w:t>
      </w:r>
      <w:r>
        <w:rPr>
          <w:spacing w:val="-1"/>
        </w:rPr>
        <w:t xml:space="preserve"> </w:t>
      </w:r>
      <w:r>
        <w:t>эффективную</w:t>
      </w:r>
      <w:r>
        <w:rPr>
          <w:spacing w:val="53"/>
        </w:rPr>
        <w:t xml:space="preserve"> </w:t>
      </w:r>
      <w:r>
        <w:t>воспитательную  систему.</w:t>
      </w:r>
    </w:p>
    <w:p>
      <w:pPr>
        <w:ind w:left="1582" w:right="848" w:firstLine="621"/>
        <w:jc w:val="both"/>
      </w:pPr>
      <w:r>
        <w:t>Этнос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школы,</w:t>
      </w:r>
      <w:r>
        <w:rPr>
          <w:spacing w:val="56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сегодняшнему дню, школьным традициям, соблюдению</w:t>
      </w:r>
      <w:r>
        <w:rPr>
          <w:spacing w:val="1"/>
        </w:rPr>
        <w:t xml:space="preserve"> </w:t>
      </w:r>
      <w:r>
        <w:t>правил для учащихся и кодекса чести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-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решаются с помощью:</w:t>
      </w:r>
    </w:p>
    <w:p>
      <w:pPr>
        <w:spacing w:line="252" w:lineRule="exact"/>
        <w:ind w:left="2148"/>
        <w:jc w:val="both"/>
      </w:pPr>
      <w:r>
        <w:t>-</w:t>
      </w:r>
      <w:r>
        <w:rPr>
          <w:spacing w:val="-3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Летописи</w:t>
      </w:r>
      <w:r>
        <w:rPr>
          <w:spacing w:val="-1"/>
        </w:rPr>
        <w:t xml:space="preserve"> </w:t>
      </w:r>
      <w:r>
        <w:t>школы;</w:t>
      </w:r>
    </w:p>
    <w:p>
      <w:pPr>
        <w:spacing w:line="252" w:lineRule="exact"/>
        <w:ind w:left="2148"/>
      </w:pPr>
      <w:r>
        <w:t>-создания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школы;</w:t>
      </w:r>
    </w:p>
    <w:p>
      <w:pPr>
        <w:ind w:left="1582" w:right="999" w:firstLine="621"/>
        <w:rPr>
          <w:spacing w:val="52"/>
        </w:rPr>
      </w:pPr>
      <w:r>
        <w:t>-традиционные</w:t>
      </w:r>
      <w:r>
        <w:rPr>
          <w:spacing w:val="50"/>
        </w:rPr>
        <w:t xml:space="preserve"> </w:t>
      </w:r>
      <w:r>
        <w:t>праздники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первоклассников</w:t>
      </w:r>
      <w:r>
        <w:rPr>
          <w:spacing w:val="48"/>
        </w:rPr>
        <w:t xml:space="preserve"> </w:t>
      </w:r>
      <w:r>
        <w:t>(«Посвящение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первоклассники»,</w:t>
      </w:r>
      <w:r>
        <w:rPr>
          <w:spacing w:val="52"/>
        </w:rPr>
        <w:t xml:space="preserve"> </w:t>
      </w:r>
    </w:p>
    <w:p>
      <w:pPr>
        <w:ind w:left="1582" w:right="999" w:firstLine="621"/>
      </w:pPr>
      <w:r>
        <w:t>«</w:t>
      </w:r>
      <w:r>
        <w:rPr>
          <w:spacing w:val="-52"/>
        </w:rPr>
        <w:t xml:space="preserve"> </w:t>
      </w:r>
      <w:r>
        <w:t>Посвящение</w:t>
      </w:r>
      <w:r>
        <w:rPr>
          <w:spacing w:val="-1"/>
        </w:rPr>
        <w:t xml:space="preserve"> </w:t>
      </w:r>
      <w:r>
        <w:t>в пятиклассники») и еженедельные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линейки;</w:t>
      </w:r>
    </w:p>
    <w:p>
      <w:pPr>
        <w:spacing w:line="252" w:lineRule="exact"/>
        <w:ind w:left="2148"/>
      </w:pPr>
      <w:r>
        <w:t>-</w:t>
      </w:r>
      <w:r>
        <w:rPr>
          <w:spacing w:val="-5"/>
        </w:rPr>
        <w:t xml:space="preserve"> </w:t>
      </w:r>
      <w:r>
        <w:t>классные встречи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лучшими</w:t>
      </w:r>
      <w:r>
        <w:rPr>
          <w:spacing w:val="55"/>
        </w:rPr>
        <w:t xml:space="preserve"> </w:t>
      </w:r>
      <w:r>
        <w:t>выпускниками</w:t>
      </w:r>
      <w:r>
        <w:rPr>
          <w:spacing w:val="-4"/>
        </w:rPr>
        <w:t xml:space="preserve"> </w:t>
      </w:r>
      <w:r>
        <w:t>школы.</w:t>
      </w:r>
    </w:p>
    <w:p>
      <w:pPr>
        <w:ind w:left="1582" w:right="846" w:firstLine="566"/>
        <w:jc w:val="both"/>
      </w:pPr>
      <w:r>
        <w:t>Воспитательная работа в школе помогает созданию комфортных условий для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многомерного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полифункционального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специально организуемой</w:t>
      </w:r>
      <w:r>
        <w:rPr>
          <w:spacing w:val="-1"/>
        </w:rPr>
        <w:t xml:space="preserve"> </w:t>
      </w:r>
      <w:r>
        <w:t>деятельностью.</w:t>
      </w:r>
    </w:p>
    <w:p>
      <w:pPr>
        <w:ind w:left="1582" w:right="846" w:firstLine="566"/>
        <w:jc w:val="both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-52"/>
        </w:rPr>
        <w:t xml:space="preserve"> </w:t>
      </w:r>
      <w:r>
        <w:t>живет.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влияние,</w:t>
      </w:r>
      <w:r>
        <w:rPr>
          <w:spacing w:val="-1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человека.</w:t>
      </w:r>
    </w:p>
    <w:p>
      <w:pPr>
        <w:ind w:left="1582" w:right="843" w:firstLine="566"/>
        <w:jc w:val="both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 школа» расположена в селе, недалеко от г. Курска.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left="1781" w:hanging="140"/>
        <w:rPr>
          <w:sz w:val="24"/>
        </w:rPr>
      </w:pPr>
      <w:r>
        <w:rPr>
          <w:bCs/>
        </w:rPr>
        <w:t>На духовно-нравственную и культурную атмосферу ОО влияет сам факт благоприятного</w:t>
      </w:r>
    </w:p>
    <w:p>
      <w:pPr>
        <w:pStyle w:val="14"/>
        <w:tabs>
          <w:tab w:val="left" w:pos="1782"/>
        </w:tabs>
        <w:ind w:left="1781"/>
        <w:rPr>
          <w:sz w:val="24"/>
        </w:rPr>
      </w:pPr>
      <w:r>
        <w:rPr>
          <w:bCs/>
          <w:spacing w:val="1"/>
        </w:rPr>
        <w:t xml:space="preserve"> </w:t>
      </w:r>
      <w:r>
        <w:rPr>
          <w:bCs/>
        </w:rPr>
        <w:t>социального</w:t>
      </w:r>
      <w:r>
        <w:rPr>
          <w:bCs/>
          <w:spacing w:val="1"/>
        </w:rPr>
        <w:t xml:space="preserve"> </w:t>
      </w:r>
      <w:r>
        <w:rPr>
          <w:bCs/>
        </w:rPr>
        <w:t>окружения:</w:t>
      </w:r>
      <w:r>
        <w:rPr>
          <w:b/>
          <w:bCs/>
          <w:spacing w:val="1"/>
        </w:rPr>
        <w:t xml:space="preserve"> </w:t>
      </w:r>
      <w:r>
        <w:rPr>
          <w:sz w:val="24"/>
        </w:rPr>
        <w:t>ОБПОУ</w:t>
      </w:r>
      <w:r>
        <w:rPr>
          <w:spacing w:val="-1"/>
          <w:sz w:val="24"/>
        </w:rPr>
        <w:t xml:space="preserve"> </w:t>
      </w:r>
      <w:r>
        <w:rPr>
          <w:sz w:val="24"/>
        </w:rPr>
        <w:t>«Курский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политехнический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колледж»</w:t>
      </w:r>
    </w:p>
    <w:p>
      <w:pPr>
        <w:pStyle w:val="14"/>
        <w:tabs>
          <w:tab w:val="left" w:pos="1959"/>
        </w:tabs>
        <w:ind w:right="852"/>
        <w:rPr>
          <w:sz w:val="24"/>
        </w:rPr>
      </w:pPr>
      <w:r>
        <w:rPr>
          <w:sz w:val="24"/>
        </w:rPr>
        <w:tab/>
      </w:r>
      <w:r>
        <w:rPr>
          <w:sz w:val="24"/>
        </w:rPr>
        <w:t>Курский филиал ФГОБУВ «Финансовый университет при Правительстве Р​​​оссийской Федерации», Муниципальное казенное учреждение культуры "Чаплыгинский сельский клуб" Пашковского сельсовета Курского района Курской области».</w:t>
      </w:r>
    </w:p>
    <w:p>
      <w:pPr>
        <w:ind w:left="1582" w:right="842" w:firstLine="676"/>
        <w:jc w:val="both"/>
        <w:rPr>
          <w:b/>
        </w:rPr>
      </w:pPr>
    </w:p>
    <w:p>
      <w:pPr>
        <w:spacing w:before="1"/>
        <w:ind w:left="2148"/>
        <w:jc w:val="both"/>
      </w:pPr>
      <w:r>
        <w:t>Эти</w:t>
      </w:r>
      <w:r>
        <w:rPr>
          <w:spacing w:val="53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расположения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определяют</w:t>
      </w:r>
      <w:r>
        <w:rPr>
          <w:spacing w:val="53"/>
        </w:rPr>
        <w:t xml:space="preserve"> </w:t>
      </w:r>
      <w:r>
        <w:t>вектор</w:t>
      </w:r>
      <w:r>
        <w:rPr>
          <w:spacing w:val="53"/>
        </w:rPr>
        <w:t xml:space="preserve"> </w:t>
      </w:r>
      <w:r>
        <w:t>уклада</w:t>
      </w:r>
    </w:p>
    <w:p>
      <w:pPr>
        <w:spacing w:before="68"/>
        <w:ind w:left="1582"/>
        <w:jc w:val="both"/>
      </w:pPr>
      <w:r>
        <w:t>школьной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>
      <w:pPr>
        <w:pStyle w:val="14"/>
        <w:numPr>
          <w:ilvl w:val="0"/>
          <w:numId w:val="144"/>
        </w:numPr>
        <w:tabs>
          <w:tab w:val="left" w:pos="2415"/>
        </w:tabs>
        <w:spacing w:before="1"/>
        <w:ind w:right="846" w:firstLine="621"/>
      </w:pPr>
      <w:r>
        <w:t>формирование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практик;</w:t>
      </w:r>
    </w:p>
    <w:p>
      <w:pPr>
        <w:pStyle w:val="14"/>
        <w:numPr>
          <w:ilvl w:val="0"/>
          <w:numId w:val="144"/>
        </w:numPr>
        <w:tabs>
          <w:tab w:val="left" w:pos="2310"/>
        </w:tabs>
        <w:spacing w:before="1"/>
        <w:ind w:right="847" w:firstLine="566"/>
      </w:pPr>
      <w:r>
        <w:t>социально-ориентированные инициативы учащихся как ресурс воспитательной работы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>
      <w:pPr>
        <w:spacing w:before="1"/>
        <w:ind w:left="1582" w:right="845" w:firstLine="566"/>
        <w:jc w:val="both"/>
      </w:pPr>
      <w:r>
        <w:t>Субъектами воспитательного пространства школы являются учащиеся, учителя, родители,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специально организуемой</w:t>
      </w:r>
      <w:r>
        <w:rPr>
          <w:spacing w:val="-1"/>
        </w:rPr>
        <w:t xml:space="preserve"> </w:t>
      </w:r>
      <w:r>
        <w:t>деятельности.</w:t>
      </w:r>
    </w:p>
    <w:p>
      <w:pPr>
        <w:ind w:left="1582" w:right="840" w:firstLine="566"/>
        <w:jc w:val="both"/>
      </w:pPr>
      <w:r>
        <w:t>Для МБОУ «Глебовская средняя общеобразовательная школа»</w:t>
      </w:r>
      <w:r>
        <w:rPr>
          <w:spacing w:val="-52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 микрорайона, формирования системы поиска, поддержки и сопровождения детей,</w:t>
      </w:r>
      <w:r>
        <w:rPr>
          <w:spacing w:val="1"/>
        </w:rPr>
        <w:t xml:space="preserve"> </w:t>
      </w:r>
      <w:r>
        <w:t>превращения школы в один из</w:t>
      </w:r>
      <w:r>
        <w:rPr>
          <w:spacing w:val="1"/>
        </w:rPr>
        <w:t xml:space="preserve"> </w:t>
      </w:r>
      <w:r>
        <w:t>культурно - досуговых центров микрорайона, где первая половина</w:t>
      </w:r>
      <w:r>
        <w:rPr>
          <w:spacing w:val="1"/>
        </w:rPr>
        <w:t xml:space="preserve"> </w:t>
      </w:r>
      <w:r>
        <w:t>дня - общеобразовательные предметы, а вторая половина дня – индивидуальные консультации,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 мероприятия</w:t>
      </w:r>
      <w:r>
        <w:rPr>
          <w:spacing w:val="-2"/>
        </w:rPr>
        <w:t xml:space="preserve"> </w:t>
      </w:r>
      <w:r>
        <w:t>классов.</w:t>
      </w:r>
    </w:p>
    <w:p>
      <w:pPr>
        <w:ind w:left="1582" w:right="843" w:firstLine="566"/>
        <w:jc w:val="both"/>
      </w:pPr>
      <w:r>
        <w:t>Социокультурные ценности являются определяющими в структурно-содержательной основе</w:t>
      </w:r>
      <w:r>
        <w:rPr>
          <w:spacing w:val="-52"/>
        </w:rPr>
        <w:t xml:space="preserve"> </w:t>
      </w:r>
      <w:r>
        <w:t>Программы.</w:t>
      </w:r>
    </w:p>
    <w:p>
      <w:pPr>
        <w:ind w:left="1582" w:right="844" w:firstLine="566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56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 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 формирование</w:t>
      </w:r>
      <w:r>
        <w:rPr>
          <w:spacing w:val="-1"/>
        </w:rPr>
        <w:t xml:space="preserve"> </w:t>
      </w:r>
      <w:r>
        <w:t>ресурсов воспитательной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ind w:left="1582" w:right="844" w:firstLine="566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>
      <w:pPr>
        <w:ind w:left="1582" w:right="847" w:firstLine="566"/>
        <w:jc w:val="both"/>
      </w:pPr>
      <w:r>
        <w:t>Для социально-экономического окружения школы характерно отсутствие непосредственно в</w:t>
      </w:r>
      <w:r>
        <w:rPr>
          <w:spacing w:val="-52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школы промышленных предприятий.</w:t>
      </w:r>
    </w:p>
    <w:p>
      <w:pPr>
        <w:ind w:left="1582" w:right="846" w:firstLine="566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 учащихся, интересов родителей в целях наиболее полного удовлетворения запросов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потребителей образовательных услуг.</w:t>
      </w:r>
    </w:p>
    <w:p>
      <w:pPr>
        <w:ind w:left="1582" w:right="846" w:firstLine="566"/>
        <w:jc w:val="both"/>
      </w:pPr>
      <w:r>
        <w:t>Школа успешно сотрудничает с образовательными учреждениями района. Активное участие</w:t>
      </w:r>
      <w:r>
        <w:rPr>
          <w:spacing w:val="-52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 и позволяет достигать хорошего уровня предметных,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учащихся.</w:t>
      </w:r>
    </w:p>
    <w:p>
      <w:pPr>
        <w:ind w:left="1582" w:right="845" w:firstLine="566"/>
        <w:jc w:val="both"/>
      </w:pPr>
      <w:r>
        <w:t>В последние годы отмечается тенденция роста количества обучающихся МБОУ «Глебовская средняя</w:t>
      </w:r>
      <w:r>
        <w:rPr>
          <w:spacing w:val="1"/>
        </w:rPr>
        <w:t xml:space="preserve"> </w:t>
      </w:r>
      <w:r>
        <w:t xml:space="preserve">общеобразовательная школа». </w:t>
      </w:r>
    </w:p>
    <w:p>
      <w:pPr>
        <w:spacing w:before="1"/>
        <w:ind w:left="1582" w:right="844" w:firstLine="566"/>
        <w:jc w:val="both"/>
      </w:pPr>
      <w:r>
        <w:t>Управление учреждением осуществляется в соответствии с законодательством Российской</w:t>
      </w:r>
      <w:r>
        <w:rPr>
          <w:spacing w:val="1"/>
        </w:rPr>
        <w:t xml:space="preserve"> </w:t>
      </w:r>
      <w:r>
        <w:t>Федерации и Уставом МБОУ «Глебовская средняя общеобразовательная школа»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55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Школы осуществляет</w:t>
      </w:r>
      <w:r>
        <w:rPr>
          <w:spacing w:val="-1"/>
        </w:rPr>
        <w:t xml:space="preserve"> </w:t>
      </w:r>
      <w:r>
        <w:t>директор.</w:t>
      </w:r>
    </w:p>
    <w:p>
      <w:pPr>
        <w:ind w:left="1582" w:right="847" w:firstLine="566"/>
        <w:jc w:val="both"/>
      </w:pPr>
      <w:r>
        <w:t>Формами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совет, методический</w:t>
      </w:r>
      <w:r>
        <w:rPr>
          <w:spacing w:val="-5"/>
        </w:rPr>
        <w:t xml:space="preserve"> </w:t>
      </w:r>
      <w:r>
        <w:t>совет.</w:t>
      </w:r>
    </w:p>
    <w:p>
      <w:pPr>
        <w:spacing w:line="252" w:lineRule="exact"/>
        <w:ind w:left="2148"/>
        <w:jc w:val="both"/>
      </w:pPr>
      <w:r>
        <w:t>Высшим</w:t>
      </w:r>
      <w:r>
        <w:rPr>
          <w:spacing w:val="-3"/>
        </w:rPr>
        <w:t xml:space="preserve"> </w:t>
      </w:r>
      <w:r>
        <w:t>органом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совет.</w:t>
      </w:r>
    </w:p>
    <w:p>
      <w:pPr>
        <w:ind w:left="1582" w:right="844" w:firstLine="621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решений</w:t>
      </w:r>
      <w:r>
        <w:rPr>
          <w:spacing w:val="56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советов</w:t>
      </w:r>
      <w:r>
        <w:rPr>
          <w:spacing w:val="56"/>
        </w:rPr>
        <w:t xml:space="preserve"> </w:t>
      </w:r>
      <w:r>
        <w:t>возлагается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обсуждались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совещаниях.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отразилось</w:t>
      </w:r>
      <w:r>
        <w:rPr>
          <w:spacing w:val="-1"/>
        </w:rPr>
        <w:t xml:space="preserve"> </w:t>
      </w:r>
      <w:r>
        <w:t>на качестве преподавания</w:t>
      </w:r>
      <w:r>
        <w:rPr>
          <w:spacing w:val="-2"/>
        </w:rPr>
        <w:t xml:space="preserve"> </w:t>
      </w:r>
      <w:r>
        <w:t>и уровне обученности школьников.</w:t>
      </w:r>
    </w:p>
    <w:p>
      <w:pPr>
        <w:ind w:left="1582" w:right="843" w:firstLine="566"/>
        <w:jc w:val="both"/>
      </w:pPr>
      <w:r>
        <w:t>С целью эффективного проведения педагогических советов решением методического совета</w:t>
      </w:r>
      <w:r>
        <w:rPr>
          <w:spacing w:val="1"/>
        </w:rPr>
        <w:t xml:space="preserve"> </w:t>
      </w:r>
      <w:r>
        <w:t>создавались творческие группы учителей, которые распределяли обязанности, определяли круг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обсужден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подбирали</w:t>
      </w:r>
      <w:r>
        <w:rPr>
          <w:spacing w:val="56"/>
        </w:rPr>
        <w:t xml:space="preserve"> </w:t>
      </w:r>
      <w:r>
        <w:t>материал,</w:t>
      </w:r>
      <w:r>
        <w:rPr>
          <w:spacing w:val="-52"/>
        </w:rPr>
        <w:t xml:space="preserve"> </w:t>
      </w:r>
      <w:r>
        <w:t>обсуждали</w:t>
      </w:r>
      <w:r>
        <w:rPr>
          <w:spacing w:val="-1"/>
        </w:rPr>
        <w:t xml:space="preserve"> </w:t>
      </w:r>
      <w:r>
        <w:t>возможные исследования.</w:t>
      </w:r>
    </w:p>
    <w:p>
      <w:pPr>
        <w:ind w:left="1582" w:right="847" w:firstLine="566"/>
        <w:jc w:val="both"/>
      </w:pPr>
      <w:r>
        <w:t>Деятельность методического совета была основана на анализе образовательного процесса,</w:t>
      </w:r>
      <w:r>
        <w:rPr>
          <w:spacing w:val="1"/>
        </w:rPr>
        <w:t xml:space="preserve"> </w:t>
      </w:r>
      <w:r>
        <w:t>передовом педагогическом опыте учителей. На заседаниях методического совета рассматривались</w:t>
      </w:r>
      <w:r>
        <w:rPr>
          <w:spacing w:val="1"/>
        </w:rPr>
        <w:t xml:space="preserve"> </w:t>
      </w:r>
      <w:r>
        <w:t>важные</w:t>
      </w:r>
      <w:r>
        <w:rPr>
          <w:spacing w:val="-1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научно-методическому</w:t>
      </w:r>
      <w:r>
        <w:rPr>
          <w:spacing w:val="-3"/>
        </w:rPr>
        <w:t xml:space="preserve"> </w:t>
      </w:r>
      <w:r>
        <w:t>обеспечению образовательного</w:t>
      </w:r>
      <w:r>
        <w:rPr>
          <w:spacing w:val="-4"/>
        </w:rPr>
        <w:t xml:space="preserve"> </w:t>
      </w:r>
      <w:r>
        <w:t>процесса.</w:t>
      </w:r>
    </w:p>
    <w:p>
      <w:pPr>
        <w:jc w:val="both"/>
        <w:sectPr>
          <w:pgSz w:w="11910" w:h="16840"/>
          <w:pgMar w:top="1040" w:right="0" w:bottom="700" w:left="120" w:header="0" w:footer="438" w:gutter="0"/>
          <w:cols w:space="720" w:num="1"/>
        </w:sectPr>
      </w:pPr>
    </w:p>
    <w:p>
      <w:pPr>
        <w:pStyle w:val="3"/>
        <w:numPr>
          <w:ilvl w:val="2"/>
          <w:numId w:val="141"/>
        </w:numPr>
        <w:tabs>
          <w:tab w:val="left" w:pos="4543"/>
        </w:tabs>
        <w:spacing w:before="71"/>
        <w:ind w:left="4542" w:hanging="542"/>
        <w:jc w:val="left"/>
      </w:pPr>
      <w:r>
        <w:t>Виды, 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right="851"/>
      </w:pPr>
      <w:r>
        <w:t>Достижение цели и решение задач воспитания осуществляется в рамках всех 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 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модулях.</w:t>
      </w:r>
    </w:p>
    <w:p>
      <w:pPr>
        <w:pStyle w:val="9"/>
        <w:ind w:right="851"/>
        <w:jc w:val="center"/>
        <w:rPr>
          <w:b/>
        </w:rPr>
      </w:pPr>
      <w:r>
        <w:rPr>
          <w:b/>
        </w:rPr>
        <w:t>Модуль «Классное руководство»</w:t>
      </w:r>
    </w:p>
    <w:p>
      <w:pPr>
        <w:pStyle w:val="9"/>
        <w:ind w:right="851"/>
      </w:pPr>
      <w: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>
      <w:pPr>
        <w:pStyle w:val="9"/>
        <w:ind w:right="851"/>
      </w:pPr>
      <w:r>
        <w:t>Работа с классным коллективом:</w:t>
      </w:r>
    </w:p>
    <w:p>
      <w:pPr>
        <w:pStyle w:val="9"/>
        <w:ind w:right="851"/>
      </w:pPr>
      <w:r>
        <w:t>•</w:t>
      </w:r>
      <w:r>
        <w:tab/>
      </w:r>
      <w: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>
      <w:pPr>
        <w:pStyle w:val="9"/>
        <w:ind w:right="851"/>
      </w:pPr>
      <w:r>
        <w:t>•</w:t>
      </w:r>
      <w:r>
        <w:tab/>
      </w:r>
      <w:r>
        <w:t>организация интересных и полезных для личностного развития ребенка совместных дел, с учащимися вверенного ему класса (познавательной, трудовой, спортивно- 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>
      <w:pPr>
        <w:pStyle w:val="9"/>
        <w:ind w:right="851"/>
      </w:pPr>
      <w:r>
        <w:t>•</w:t>
      </w:r>
      <w:r>
        <w:tab/>
      </w:r>
      <w: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>
      <w:pPr>
        <w:pStyle w:val="9"/>
        <w:ind w:right="851"/>
      </w:pPr>
      <w:r>
        <w:t>•</w:t>
      </w:r>
      <w:r>
        <w:tab/>
      </w:r>
      <w:r>
        <w:t>сплочение коллектива класса через: игры и тренинги на сплочение и командообразование;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 группами поздравления, сюрпризы, творческие подарки и розыгрыши; внутри классные «огоньки» и вечера, дающие каждому школьнику возможность рефлексии собственного участия в жизни класса.</w:t>
      </w:r>
    </w:p>
    <w:p>
      <w:pPr>
        <w:pStyle w:val="9"/>
        <w:ind w:right="851"/>
      </w:pPr>
      <w:r>
        <w:t xml:space="preserve"> </w:t>
      </w:r>
    </w:p>
    <w:p>
      <w:pPr>
        <w:pStyle w:val="9"/>
        <w:ind w:right="851"/>
      </w:pPr>
      <w:r>
        <w:t>•</w:t>
      </w:r>
      <w:r>
        <w:tab/>
      </w:r>
      <w: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>
      <w:pPr>
        <w:pStyle w:val="9"/>
        <w:ind w:right="851"/>
      </w:pPr>
      <w:r>
        <w:t>Индивидуальная работа с учащимися:</w:t>
      </w:r>
    </w:p>
    <w:p>
      <w:pPr>
        <w:pStyle w:val="9"/>
        <w:ind w:right="851"/>
      </w:pPr>
      <w:r>
        <w:t>•</w:t>
      </w:r>
      <w:r>
        <w:tab/>
      </w:r>
      <w: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</w:t>
      </w:r>
    </w:p>
    <w:p>
      <w:pPr>
        <w:pStyle w:val="9"/>
        <w:ind w:right="851"/>
      </w:pPr>
      <w:r>
        <w:t>•</w:t>
      </w:r>
      <w:r>
        <w:tab/>
      </w:r>
      <w: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>
      <w:pPr>
        <w:pStyle w:val="9"/>
        <w:ind w:right="851"/>
      </w:pPr>
      <w:r>
        <w:t>•</w:t>
      </w:r>
      <w:r>
        <w:tab/>
      </w:r>
      <w: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>
      <w:pPr>
        <w:pStyle w:val="9"/>
        <w:ind w:right="851"/>
      </w:pPr>
      <w:r>
        <w:t>•</w:t>
      </w:r>
      <w:r>
        <w:tab/>
      </w:r>
      <w: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>
      <w:pPr>
        <w:pStyle w:val="9"/>
        <w:ind w:right="851"/>
      </w:pPr>
      <w:r>
        <w:t>Работа с учителями, преподающими в классе:</w:t>
      </w:r>
    </w:p>
    <w:p>
      <w:pPr>
        <w:pStyle w:val="9"/>
        <w:ind w:right="851"/>
      </w:pPr>
      <w:r>
        <w:t>•</w:t>
      </w:r>
      <w:r>
        <w:tab/>
      </w:r>
      <w: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>
      <w:pPr>
        <w:pStyle w:val="9"/>
        <w:ind w:right="851"/>
      </w:pPr>
      <w:r>
        <w:t>•</w:t>
      </w:r>
      <w:r>
        <w:tab/>
      </w:r>
      <w: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>
      <w:pPr>
        <w:pStyle w:val="9"/>
        <w:ind w:right="851"/>
      </w:pPr>
      <w:r>
        <w:t>•</w:t>
      </w:r>
      <w:r>
        <w:tab/>
      </w:r>
      <w: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>
      <w:pPr>
        <w:pStyle w:val="9"/>
        <w:ind w:right="851"/>
      </w:pPr>
      <w:r>
        <w:t>•</w:t>
      </w:r>
      <w:r>
        <w:tab/>
      </w:r>
      <w: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>
      <w:pPr>
        <w:pStyle w:val="9"/>
        <w:ind w:right="851"/>
      </w:pPr>
      <w:r>
        <w:t>Работа с родителями учащихся или их законными представителями:</w:t>
      </w:r>
    </w:p>
    <w:p>
      <w:pPr>
        <w:pStyle w:val="9"/>
        <w:ind w:right="851"/>
      </w:pPr>
      <w:r>
        <w:t>•</w:t>
      </w:r>
      <w:r>
        <w:tab/>
      </w:r>
      <w:r>
        <w:t>регулярное информирование родителей о школьных успехах и проблемах их детей, о жизни класса в целом;</w:t>
      </w:r>
    </w:p>
    <w:p>
      <w:pPr>
        <w:pStyle w:val="9"/>
        <w:ind w:right="851"/>
      </w:pPr>
      <w:r>
        <w:t>•</w:t>
      </w:r>
      <w:r>
        <w:tab/>
      </w:r>
      <w: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>
      <w:pPr>
        <w:pStyle w:val="9"/>
        <w:ind w:right="851"/>
      </w:pPr>
      <w:r>
        <w:t>•</w:t>
      </w:r>
      <w:r>
        <w:tab/>
      </w:r>
      <w: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>
      <w:pPr>
        <w:pStyle w:val="9"/>
        <w:ind w:right="851"/>
      </w:pPr>
      <w:r>
        <w:t>•</w:t>
      </w:r>
      <w:r>
        <w:tab/>
      </w:r>
      <w: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>
      <w:pPr>
        <w:pStyle w:val="9"/>
        <w:ind w:right="851"/>
      </w:pPr>
      <w:r>
        <w:t>•</w:t>
      </w:r>
      <w:r>
        <w:tab/>
      </w:r>
      <w:r>
        <w:t>привлечение членов семей школьников к организации и проведению дел класса;</w:t>
      </w:r>
    </w:p>
    <w:p>
      <w:pPr>
        <w:pStyle w:val="9"/>
        <w:ind w:right="851"/>
      </w:pPr>
      <w:r>
        <w:t>•</w:t>
      </w:r>
      <w:r>
        <w:tab/>
      </w:r>
      <w:r>
        <w:t>организация на базе класса семейных праздников, конкурсов, соревнований, направленных на сплочение семьи и школы.</w:t>
      </w:r>
    </w:p>
    <w:p>
      <w:pPr>
        <w:pStyle w:val="9"/>
        <w:ind w:right="851"/>
        <w:jc w:val="center"/>
        <w:rPr>
          <w:b/>
        </w:rPr>
      </w:pPr>
      <w:r>
        <w:rPr>
          <w:b/>
        </w:rPr>
        <w:t>Модуль «Школьный урок»</w:t>
      </w:r>
    </w:p>
    <w:p>
      <w:pPr>
        <w:pStyle w:val="9"/>
        <w:ind w:right="851"/>
      </w:pPr>
      <w:r>
        <w:t>Реализация школьными педагогами воспитательного потенциала урока предполагает следующее:</w:t>
      </w:r>
    </w:p>
    <w:p>
      <w:pPr>
        <w:pStyle w:val="9"/>
        <w:ind w:right="851"/>
      </w:pPr>
      <w:r>
        <w:t xml:space="preserve"> </w:t>
      </w:r>
    </w:p>
    <w:p>
      <w:pPr>
        <w:pStyle w:val="9"/>
        <w:ind w:right="851"/>
      </w:pPr>
      <w:r>
        <w:t>•</w:t>
      </w:r>
      <w:r>
        <w:tab/>
      </w:r>
      <w: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>
      <w:pPr>
        <w:pStyle w:val="9"/>
        <w:ind w:right="851"/>
      </w:pPr>
      <w:r>
        <w:t>•</w:t>
      </w:r>
      <w:r>
        <w:tab/>
      </w:r>
      <w: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>
      <w:pPr>
        <w:pStyle w:val="9"/>
        <w:ind w:right="851"/>
      </w:pPr>
      <w:r>
        <w:t>•</w:t>
      </w:r>
      <w:r>
        <w:tab/>
      </w:r>
      <w: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>
      <w:pPr>
        <w:pStyle w:val="9"/>
        <w:ind w:right="851"/>
      </w:pPr>
      <w:r>
        <w:t>– инициирование ее обсуждения, высказывания учащимися своего мнения по ее поводу, выработки своего к ней отношения;</w:t>
      </w:r>
    </w:p>
    <w:p>
      <w:pPr>
        <w:pStyle w:val="9"/>
        <w:ind w:right="851"/>
      </w:pPr>
      <w:r>
        <w:t>•</w:t>
      </w:r>
      <w:r>
        <w:tab/>
      </w:r>
      <w: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>
      <w:pPr>
        <w:pStyle w:val="9"/>
        <w:ind w:right="851"/>
      </w:pPr>
      <w:r>
        <w:t>•</w:t>
      </w:r>
      <w:r>
        <w:tab/>
      </w:r>
      <w: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>
      <w:pPr>
        <w:pStyle w:val="9"/>
        <w:ind w:right="851"/>
      </w:pPr>
      <w:r>
        <w:t>•</w:t>
      </w:r>
      <w:r>
        <w:tab/>
      </w:r>
      <w: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>
      <w:pPr>
        <w:pStyle w:val="9"/>
        <w:ind w:right="851"/>
      </w:pPr>
      <w:r>
        <w:t>•</w:t>
      </w:r>
      <w:r>
        <w:tab/>
      </w:r>
      <w: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>
      <w:pPr>
        <w:pStyle w:val="9"/>
        <w:ind w:right="851"/>
      </w:pPr>
      <w:r>
        <w:t>•</w:t>
      </w:r>
      <w:r>
        <w:tab/>
      </w: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>
      <w:pPr>
        <w:pStyle w:val="9"/>
        <w:ind w:right="851"/>
        <w:jc w:val="center"/>
        <w:rPr>
          <w:b/>
        </w:rPr>
      </w:pPr>
      <w:r>
        <w:rPr>
          <w:b/>
        </w:rPr>
        <w:t>Модуль «Курсы внеурочной деятельности»</w:t>
      </w:r>
    </w:p>
    <w:p>
      <w:pPr>
        <w:pStyle w:val="9"/>
        <w:ind w:right="851"/>
      </w:pPr>
      <w:r>
        <w:t>Воспитание на занятиях школьных курсов внеурочной деятельности осуществляется преимущественно через:</w:t>
      </w:r>
    </w:p>
    <w:p>
      <w:pPr>
        <w:pStyle w:val="9"/>
        <w:ind w:right="851"/>
      </w:pPr>
      <w:r>
        <w:t>-</w:t>
      </w:r>
      <w:r>
        <w:tab/>
      </w:r>
      <w: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>
      <w:pPr>
        <w:pStyle w:val="9"/>
        <w:ind w:right="851"/>
      </w:pPr>
      <w:r>
        <w:t>-</w:t>
      </w:r>
      <w:r>
        <w:tab/>
      </w:r>
      <w:r>
        <w:t>формирование в кружках, секциях, клубах, студиях и т.п. которые могли бы объединять детей и педагогов общими позитивными эмоциями и доверительными отношениями друг к другу;</w:t>
      </w:r>
    </w:p>
    <w:p>
      <w:pPr>
        <w:pStyle w:val="9"/>
        <w:ind w:right="851"/>
      </w:pPr>
      <w:r>
        <w:t>-</w:t>
      </w:r>
      <w:r>
        <w:tab/>
      </w:r>
      <w:r>
        <w:t>создание в детских объединениях традиций, задающих их членам определенные социально значимые формы поведения;</w:t>
      </w:r>
    </w:p>
    <w:p>
      <w:pPr>
        <w:pStyle w:val="9"/>
        <w:ind w:right="851"/>
      </w:pPr>
      <w:r>
        <w:t>-</w:t>
      </w:r>
      <w:r>
        <w:tab/>
      </w:r>
      <w: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>
      <w:pPr>
        <w:pStyle w:val="9"/>
        <w:ind w:right="851"/>
      </w:pPr>
      <w:r>
        <w:t>-</w:t>
      </w:r>
      <w:r>
        <w:tab/>
      </w:r>
      <w:r>
        <w:t>поощрение педагогами детских инициатив и детского самоуправления.</w:t>
      </w:r>
    </w:p>
    <w:p>
      <w:pPr>
        <w:pStyle w:val="9"/>
        <w:ind w:right="851"/>
      </w:pPr>
      <w: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>
      <w:pPr>
        <w:pStyle w:val="9"/>
        <w:ind w:right="851"/>
      </w:pPr>
      <w:r>
        <w:rPr>
          <w:b/>
        </w:rPr>
        <w:t>Общеинтеллектуальное направление.</w:t>
      </w:r>
      <w:r>
        <w:t xml:space="preserve"> Курсы внеурочной деятельности: «Занимательный английский», «Веселый счет», «Занимательная грамматика», «Решайка»,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>
      <w:pPr>
        <w:pStyle w:val="9"/>
        <w:ind w:right="851"/>
      </w:pPr>
      <w:r>
        <w:rPr>
          <w:b/>
        </w:rPr>
        <w:t>Общекультурное направление.</w:t>
      </w:r>
      <w:r>
        <w:t xml:space="preserve">    Курсы    внеурочной    деятельности    «Волшебная  </w:t>
      </w:r>
    </w:p>
    <w:p>
      <w:pPr>
        <w:pStyle w:val="9"/>
        <w:ind w:right="851"/>
      </w:pPr>
      <w:r>
        <w:t>кисточка», «Я - художник», «Мы любим читать», «В гостях у сказки»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>
      <w:pPr>
        <w:pStyle w:val="9"/>
        <w:ind w:right="851"/>
      </w:pPr>
      <w:r>
        <w:rPr>
          <w:b/>
        </w:rPr>
        <w:t>Духовно – нравственное направление.</w:t>
      </w:r>
      <w:r>
        <w:t xml:space="preserve"> Курсы внеурочной деятельности «Курский край», «Азбука добра», «Я – гражданин России», «Уроки нравственности»,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>
      <w:pPr>
        <w:pStyle w:val="9"/>
        <w:ind w:right="851"/>
      </w:pPr>
      <w:r>
        <w:rPr>
          <w:b/>
        </w:rPr>
        <w:t>Спортивно-оздоровительная направление.</w:t>
      </w:r>
      <w:r>
        <w:t xml:space="preserve"> Курсы внеурочной деятельности «Если хочешь     быть здоров», «Подвижные игры», «Будь здоров!», «Здоровейка»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>
      <w:pPr>
        <w:pStyle w:val="9"/>
        <w:ind w:right="851"/>
      </w:pPr>
      <w:r>
        <w:rPr>
          <w:b/>
        </w:rPr>
        <w:t>Социальное направление.</w:t>
      </w:r>
      <w:r>
        <w:t xml:space="preserve"> Курсы внеурочной деятельности «Разговоры о важном», «Маленький мастер», «Умелые руки», «Кем быть?» направленные на развитие творческих способностей школьников, воспитание у них трудолюбия и уважительного отношения к физическому труду. </w:t>
      </w:r>
    </w:p>
    <w:p>
      <w:pPr>
        <w:pStyle w:val="9"/>
        <w:ind w:right="851"/>
        <w:jc w:val="center"/>
        <w:rPr>
          <w:b/>
        </w:rPr>
      </w:pPr>
      <w:r>
        <w:rPr>
          <w:b/>
        </w:rPr>
        <w:t>Модуль «Работа с родителями (законными представителями)»</w:t>
      </w:r>
    </w:p>
    <w:p>
      <w:pPr>
        <w:pStyle w:val="9"/>
        <w:ind w:right="851"/>
      </w:pPr>
      <w: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работы с родителями.</w:t>
      </w:r>
    </w:p>
    <w:p>
      <w:pPr>
        <w:pStyle w:val="9"/>
        <w:ind w:right="851"/>
      </w:pPr>
      <w:r>
        <w:t xml:space="preserve">      Работа родительского комитета, участвующего в управлении классом и школой. В каждом классе МБОУ «Глебовская средняя общеобразовательная школа» создан родительский комитет; председатели классных родительских комитетов входят в состав Общешкольного родительского комитета – органа управления, который принимает активное участие в решении вопросов в пределах своей компетенции.</w:t>
      </w:r>
    </w:p>
    <w:p>
      <w:pPr>
        <w:pStyle w:val="9"/>
        <w:ind w:right="851"/>
      </w:pPr>
      <w:r>
        <w:t xml:space="preserve">      Родительские собрания в классах проходят регулярно, не реже 1 раза в четверть; общешкольные родительские собрания проводятся по заранее утвержденному плану не реже 4 раз в течение учебного года.</w:t>
      </w:r>
    </w:p>
    <w:p>
      <w:pPr>
        <w:pStyle w:val="9"/>
        <w:ind w:right="851"/>
      </w:pPr>
      <w:r>
        <w:t xml:space="preserve">      Для обсуждения наиболее острых вопросов воспитания социально-педагогической и психолого-педагогической службами школы проводятся в рамках реализации межведомственного плана взаимодействия в части профилактики проводятся круглые столы при участии специалистов органов и учреждений системы профилактики.</w:t>
      </w:r>
    </w:p>
    <w:p>
      <w:pPr>
        <w:pStyle w:val="9"/>
        <w:ind w:right="851"/>
      </w:pPr>
      <w:r>
        <w:t xml:space="preserve">      1 раз в четверть для родителей (законных представителей) различных возрасных групп обучающихся проводится семейный всеобуч, на котором родители (законные представители) могут получать советы по вопросам воспитания, консультации психологов, врачей, обмениваться опытом.</w:t>
      </w:r>
    </w:p>
    <w:p>
      <w:pPr>
        <w:pStyle w:val="9"/>
        <w:ind w:right="851"/>
      </w:pPr>
      <w:r>
        <w:t xml:space="preserve">    На сайте школы и в официальной группе в сети ВК родители (законные представители) могут обсуждать интересующие их вопросы, согласовывать совместную деятельность с педагогами школы; у родителей каждого класса есть чаты с популярных мессенджерах, позволяющие оперативно решать возникающие вопросы и получать необходимую информацию.</w:t>
      </w:r>
    </w:p>
    <w:p>
      <w:pPr>
        <w:pStyle w:val="9"/>
        <w:ind w:right="851"/>
      </w:pPr>
      <w:r>
        <w:t>Для решения проблемных и конфликтных ситуаций в школе существует комиссия по урегулированию споров между участниками образовательных отношений, создана служба школьной медиации, действует школьный Уполномоченный по защите прав участников образовательного процесса; при возникновении необходимости по запросу родителей (законных представителей) привлекаются специалисты, представители государственных органов.</w:t>
      </w:r>
    </w:p>
    <w:p>
      <w:pPr>
        <w:pStyle w:val="9"/>
        <w:ind w:right="851"/>
      </w:pPr>
      <w:r>
        <w:t xml:space="preserve">       Родители (законные представители) входят в состав Совета профилактики преступлений и правонарушений обучающихся, службы школьной медиации и принимают участие в консилиумах, собираемых в острых проблемных ситуациях, связанных с обучением и воспитанием конкретного обучающегося, групп обучающихся.</w:t>
      </w:r>
    </w:p>
    <w:p>
      <w:pPr>
        <w:pStyle w:val="9"/>
        <w:ind w:right="851"/>
      </w:pPr>
      <w:r>
        <w:t xml:space="preserve">      При наличии возможности родители (законные представители) активно привлекаются классными руководителями, администрацией школы для оказания помощи в подготовке и проведении классных и общешкольных мероприятий воспитательной направленности (профилактические беседы, уроки мужества, правовые уроки и т.д.).</w:t>
      </w:r>
    </w:p>
    <w:p>
      <w:pPr>
        <w:pStyle w:val="9"/>
        <w:ind w:right="851"/>
        <w:jc w:val="center"/>
        <w:rPr>
          <w:b/>
        </w:rPr>
      </w:pPr>
      <w:r>
        <w:rPr>
          <w:b/>
        </w:rPr>
        <w:t>Модуль «Самоуправление»</w:t>
      </w:r>
    </w:p>
    <w:p>
      <w:pPr>
        <w:pStyle w:val="9"/>
        <w:ind w:right="851"/>
      </w:pPr>
      <w:r>
        <w:t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ее уставом (статья 34 пункт 17). Это право обучающиеся МБОУ «Глебовская средняя общеобразовательная школа» реализуют через систему ученического самоуправления, а именно через создание по инициативе обучающихся 10-11 классов Совета обучающихся. Совет обучающихся является школьным органом ученического самоуправления.</w:t>
      </w:r>
    </w:p>
    <w:p>
      <w:pPr>
        <w:pStyle w:val="9"/>
        <w:ind w:right="851"/>
      </w:pPr>
      <w:r>
        <w:t>Реализация воспитательного потенциала системы ученического самоуправления в школе предусматривает:</w:t>
      </w:r>
    </w:p>
    <w:p>
      <w:pPr>
        <w:pStyle w:val="9"/>
        <w:ind w:right="851"/>
      </w:pPr>
      <w:r>
        <w:t xml:space="preserve">      Обеспечение деятельности Совета обучающихся, избранного в начале учебного года путем прямых выборов на собрании представителей обучающихся 10-11 классов, по следующим направлениям работы: интеллектуальное, культурно-просветительское, пропаганда ценностей ЗОЖ, организация досуга, законотворческая инициатива, защита прав и интересов обучающихся.</w:t>
      </w:r>
    </w:p>
    <w:p>
      <w:pPr>
        <w:pStyle w:val="9"/>
        <w:ind w:right="851"/>
      </w:pPr>
      <w:r>
        <w:t xml:space="preserve">      Представление интересов обучающихся в процессе управления школой. Совет изучает и формулирует мнение обучающихся по вопросам организации и совершенствования образовательной деятельности и воспитательной работы в лицее.</w:t>
      </w:r>
    </w:p>
    <w:p>
      <w:pPr>
        <w:pStyle w:val="9"/>
        <w:ind w:right="851"/>
      </w:pPr>
      <w:r>
        <w:t xml:space="preserve">      Защиту прав обучающихся и объединение усилий Совета обучающихся, педагогов и родителей (законных представителей) по реализации законных интересов обучающихся в процессе обучения в общеобразовательной организации. Совет обучающихся обеспечивает постоянную и систематическую связь администрации и педагогческого коллектива с обучающимися, в том числе содействует разрешению конфликтных ситуаций; участвует в разработке системы поощрений обучающихся за достижения в разных сферах учебной и внеучебной деятельности.</w:t>
      </w:r>
    </w:p>
    <w:p>
      <w:pPr>
        <w:pStyle w:val="9"/>
        <w:ind w:right="851"/>
      </w:pPr>
      <w:r>
        <w:t xml:space="preserve">      Участие в разработке, обсуждении проектов локальных нормативных актов организации, затрагивающих права и законные интересы обучающихся.</w:t>
      </w:r>
    </w:p>
    <w:p>
      <w:pPr>
        <w:pStyle w:val="9"/>
        <w:ind w:right="851"/>
      </w:pPr>
      <w:r>
        <w:t xml:space="preserve">      Контроль за выполнением всеми обучающимися требований Устава, правил внутреннего распорядка обучающихся и иных локальных нормативных актов по вопросам организации и осуществления образовательной деятельности.</w:t>
      </w:r>
    </w:p>
    <w:p>
      <w:pPr>
        <w:pStyle w:val="9"/>
        <w:ind w:right="851"/>
      </w:pPr>
      <w:r>
        <w:t xml:space="preserve">      Привлечение обучающихся к активному участию в жизни школы, содействует реализации их инициатив, информирует обучающихся о деятельности организации.</w:t>
      </w:r>
    </w:p>
    <w:p>
      <w:pPr>
        <w:pStyle w:val="3"/>
        <w:spacing w:before="5" w:line="274" w:lineRule="exact"/>
        <w:jc w:val="center"/>
      </w:pPr>
      <w:r>
        <w:t>Модуль «Профориентация»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профориентационные игры: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посещение дней открытых дверей в средних специальных учебных заведениях и вузах;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совместное с педагогами изучение интернет ресурсов, посвященных выбору профессий, прохождение профориентационногоонлайн-тестирования;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участие в работе всероссийских профориентационных проектов, созданных в сети интернет;</w:t>
      </w:r>
    </w:p>
    <w:p>
      <w:pPr>
        <w:pStyle w:val="3"/>
        <w:spacing w:before="5" w:line="274" w:lineRule="exact"/>
        <w:ind w:right="733"/>
        <w:jc w:val="both"/>
        <w:rPr>
          <w:b w:val="0"/>
        </w:rPr>
      </w:pPr>
      <w:r>
        <w:rPr>
          <w:b w:val="0"/>
        </w:rPr>
        <w:t>•</w:t>
      </w:r>
      <w:r>
        <w:rPr>
          <w:b w:val="0"/>
        </w:rPr>
        <w:tab/>
      </w:r>
      <w:r>
        <w:rPr>
          <w:b w:val="0"/>
        </w:rPr>
        <w:t>освоение школьниками основ профессии в рамках курсов внеурочной деятельности.</w:t>
      </w:r>
    </w:p>
    <w:p>
      <w:pPr>
        <w:pStyle w:val="3"/>
        <w:spacing w:before="5" w:line="274" w:lineRule="exact"/>
        <w:jc w:val="center"/>
      </w:pPr>
      <w:r>
        <w:t>Модуль «Ключевые общешкольные дела»</w:t>
      </w:r>
    </w:p>
    <w:p>
      <w:pPr>
        <w:pStyle w:val="9"/>
        <w:ind w:right="846"/>
      </w:pPr>
      <w:r>
        <w:t>Ключевые дела – это комплекс главных традиционных общешкольных дел,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соответственно педагогами и детьми. Ключевые</w:t>
      </w:r>
      <w:r>
        <w:rPr>
          <w:spacing w:val="1"/>
        </w:rPr>
        <w:t xml:space="preserve"> </w:t>
      </w:r>
      <w:r>
        <w:t>дела обеспечивают включенность</w:t>
      </w:r>
      <w:r>
        <w:rPr>
          <w:spacing w:val="1"/>
        </w:rPr>
        <w:t xml:space="preserve"> </w:t>
      </w:r>
      <w:r>
        <w:t>в них большого числа детей и взрослых, способствуют</w:t>
      </w:r>
      <w:r>
        <w:rPr>
          <w:spacing w:val="1"/>
        </w:rPr>
        <w:t xml:space="preserve"> </w:t>
      </w:r>
      <w:r>
        <w:t>интенсификации их общения, ставят их в соответствующую</w:t>
      </w:r>
      <w:r>
        <w:rPr>
          <w:spacing w:val="1"/>
        </w:rPr>
        <w:t xml:space="preserve"> </w:t>
      </w:r>
      <w:r>
        <w:t>позицию к происходящему в</w:t>
      </w:r>
      <w:r>
        <w:rPr>
          <w:spacing w:val="-57"/>
        </w:rPr>
        <w:t xml:space="preserve"> </w:t>
      </w:r>
      <w:r>
        <w:t>школе. Введение ключевых дел в жизнь школы помогает преодолеть мероприятийный</w:t>
      </w:r>
      <w:r>
        <w:rPr>
          <w:spacing w:val="1"/>
        </w:rPr>
        <w:t xml:space="preserve"> </w:t>
      </w:r>
      <w:r>
        <w:t>характер воспитания, сводящийся к набору мероприятий, организуемых педагогами для</w:t>
      </w:r>
      <w:r>
        <w:rPr>
          <w:spacing w:val="1"/>
        </w:rPr>
        <w:t xml:space="preserve"> </w:t>
      </w:r>
      <w:r>
        <w:t>детей.</w:t>
      </w:r>
    </w:p>
    <w:p>
      <w:pPr>
        <w:pStyle w:val="9"/>
        <w:ind w:right="1552"/>
      </w:pPr>
      <w:r>
        <w:t>Для этого в образовательной организации используются следующие формы работы: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>
      <w:pPr>
        <w:pStyle w:val="14"/>
        <w:numPr>
          <w:ilvl w:val="0"/>
          <w:numId w:val="143"/>
        </w:numPr>
        <w:tabs>
          <w:tab w:val="left" w:pos="1871"/>
        </w:tabs>
        <w:ind w:right="849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социума;</w:t>
      </w:r>
    </w:p>
    <w:p>
      <w:pPr>
        <w:pStyle w:val="14"/>
        <w:numPr>
          <w:ilvl w:val="0"/>
          <w:numId w:val="143"/>
        </w:numPr>
        <w:tabs>
          <w:tab w:val="left" w:pos="1796"/>
        </w:tabs>
        <w:ind w:right="849" w:firstLine="0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 площадок, на которые приглашаются представители других школ, деятели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43"/>
        </w:numPr>
        <w:tabs>
          <w:tab w:val="left" w:pos="1746"/>
        </w:tabs>
        <w:ind w:right="847" w:firstLine="0"/>
        <w:rPr>
          <w:sz w:val="24"/>
        </w:rPr>
      </w:pPr>
      <w:r>
        <w:rPr>
          <w:sz w:val="24"/>
        </w:rPr>
        <w:t>проводимые для жителей микрорайона и организуемые совместно 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состязания</w:t>
      </w:r>
      <w:r>
        <w:rPr>
          <w:spacing w:val="9"/>
          <w:sz w:val="24"/>
        </w:rPr>
        <w:t xml:space="preserve"> </w:t>
      </w:r>
      <w:r>
        <w:rPr>
          <w:sz w:val="24"/>
        </w:rPr>
        <w:t>(Веселые</w:t>
      </w:r>
      <w:r>
        <w:rPr>
          <w:spacing w:val="11"/>
          <w:sz w:val="24"/>
        </w:rPr>
        <w:t xml:space="preserve"> </w:t>
      </w:r>
      <w:r>
        <w:rPr>
          <w:sz w:val="24"/>
        </w:rPr>
        <w:t>старты,</w:t>
      </w:r>
      <w:r>
        <w:rPr>
          <w:spacing w:val="15"/>
          <w:sz w:val="24"/>
        </w:rPr>
        <w:t xml:space="preserve"> </w:t>
      </w:r>
      <w:r>
        <w:rPr>
          <w:sz w:val="24"/>
        </w:rPr>
        <w:t>«Мама,</w:t>
      </w:r>
      <w:r>
        <w:rPr>
          <w:spacing w:val="12"/>
          <w:sz w:val="24"/>
        </w:rPr>
        <w:t xml:space="preserve"> </w:t>
      </w:r>
      <w:r>
        <w:rPr>
          <w:sz w:val="24"/>
        </w:rPr>
        <w:t>папа,</w:t>
      </w:r>
      <w:r>
        <w:rPr>
          <w:spacing w:val="12"/>
          <w:sz w:val="24"/>
        </w:rPr>
        <w:t xml:space="preserve"> </w:t>
      </w:r>
      <w:r>
        <w:rPr>
          <w:sz w:val="24"/>
        </w:rPr>
        <w:t>я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2"/>
          <w:sz w:val="24"/>
        </w:rPr>
        <w:t xml:space="preserve"> </w:t>
      </w:r>
      <w:r>
        <w:rPr>
          <w:sz w:val="24"/>
        </w:rPr>
        <w:t>семья»),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праздники</w:t>
      </w:r>
    </w:p>
    <w:p>
      <w:pPr>
        <w:pStyle w:val="9"/>
        <w:ind w:right="851"/>
      </w:pPr>
      <w:r>
        <w:t>«Широкая Масленица»,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 включают их в</w:t>
      </w:r>
      <w:r>
        <w:rPr>
          <w:spacing w:val="-1"/>
        </w:rPr>
        <w:t xml:space="preserve"> </w:t>
      </w:r>
      <w:r>
        <w:t>деятельную заботу</w:t>
      </w:r>
      <w:r>
        <w:rPr>
          <w:spacing w:val="-6"/>
        </w:rPr>
        <w:t xml:space="preserve"> </w:t>
      </w:r>
      <w:r>
        <w:t>об окружающих.</w:t>
      </w:r>
    </w:p>
    <w:p>
      <w:pPr>
        <w:pStyle w:val="9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14"/>
        <w:numPr>
          <w:ilvl w:val="0"/>
          <w:numId w:val="143"/>
        </w:numPr>
        <w:tabs>
          <w:tab w:val="left" w:pos="1731"/>
        </w:tabs>
        <w:ind w:right="844" w:firstLine="0"/>
        <w:rPr>
          <w:sz w:val="24"/>
        </w:rPr>
      </w:pPr>
      <w:r>
        <w:rPr>
          <w:sz w:val="24"/>
        </w:rPr>
        <w:t>разновозрастные сборы</w:t>
      </w:r>
      <w:r>
        <w:rPr>
          <w:spacing w:val="60"/>
          <w:sz w:val="24"/>
        </w:rPr>
        <w:t xml:space="preserve"> </w:t>
      </w:r>
      <w:r>
        <w:rPr>
          <w:sz w:val="24"/>
        </w:rPr>
        <w:t>–   включающие в себя комплекс коллективных 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которых складывается 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 общность, 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доверительными, поддерживающими взаимоотношениями, ответственным отношением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радости;</w:t>
      </w:r>
    </w:p>
    <w:p>
      <w:pPr>
        <w:pStyle w:val="14"/>
        <w:numPr>
          <w:ilvl w:val="0"/>
          <w:numId w:val="143"/>
        </w:numPr>
        <w:tabs>
          <w:tab w:val="left" w:pos="1851"/>
        </w:tabs>
        <w:ind w:right="847" w:firstLine="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праздники–ежегодно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 и в которых участвуют 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 проектов, акция «Доброе сердце» - поздравление ветеранов войны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днем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рождения);</w:t>
      </w:r>
    </w:p>
    <w:p>
      <w:pPr>
        <w:pStyle w:val="14"/>
        <w:numPr>
          <w:ilvl w:val="0"/>
          <w:numId w:val="143"/>
        </w:numPr>
        <w:tabs>
          <w:tab w:val="left" w:pos="1770"/>
        </w:tabs>
        <w:ind w:right="847" w:firstLine="0"/>
        <w:rPr>
          <w:sz w:val="24"/>
        </w:rPr>
      </w:pPr>
      <w:r>
        <w:rPr>
          <w:sz w:val="24"/>
        </w:rPr>
        <w:t>посвящение в первоклассники и пятиклассники, связанные с переходом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уров</w:t>
      </w:r>
      <w:r>
        <w:rPr>
          <w:sz w:val="24"/>
        </w:rPr>
        <w:t>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143"/>
        </w:numPr>
        <w:tabs>
          <w:tab w:val="left" w:pos="1789"/>
        </w:tabs>
        <w:ind w:right="845" w:firstLine="0"/>
        <w:rPr>
          <w:sz w:val="24"/>
        </w:rPr>
      </w:pP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и 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школы.</w:t>
      </w:r>
    </w:p>
    <w:p>
      <w:pPr>
        <w:pStyle w:val="14"/>
        <w:numPr>
          <w:ilvl w:val="0"/>
          <w:numId w:val="143"/>
        </w:numPr>
        <w:tabs>
          <w:tab w:val="left" w:pos="1753"/>
        </w:tabs>
        <w:ind w:right="847" w:firstLine="0"/>
      </w:pPr>
      <w:r>
        <w:rPr>
          <w:sz w:val="24"/>
        </w:rPr>
        <w:t>церемонии награждения школьников и педагогов за активное участие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4"/>
          <w:sz w:val="24"/>
        </w:rPr>
        <w:t xml:space="preserve"> </w:t>
      </w:r>
      <w:r>
        <w:rPr>
          <w:sz w:val="24"/>
        </w:rPr>
        <w:t>чести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rFonts w:hint="default"/>
          <w:sz w:val="24"/>
          <w:lang w:val="ru-RU"/>
        </w:rPr>
        <w:t xml:space="preserve"> </w:t>
      </w:r>
      <w:r>
        <w:t xml:space="preserve">  </w:t>
      </w:r>
      <w:r>
        <w:tab/>
      </w:r>
      <w:r>
        <w:tab/>
      </w:r>
      <w:r>
        <w:t xml:space="preserve">  развитие</w:t>
      </w:r>
      <w:r>
        <w:rPr>
          <w:spacing w:val="-2"/>
        </w:rPr>
        <w:t xml:space="preserve"> </w:t>
      </w:r>
      <w:r>
        <w:t>школы.</w:t>
      </w:r>
    </w:p>
    <w:p>
      <w:pPr>
        <w:pStyle w:val="9"/>
        <w:ind w:right="843"/>
      </w:pPr>
      <w:r>
        <w:t>Данные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>
      <w:pPr>
        <w:pStyle w:val="9"/>
        <w:spacing w:before="1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>
      <w:pPr>
        <w:pStyle w:val="14"/>
        <w:numPr>
          <w:ilvl w:val="0"/>
          <w:numId w:val="143"/>
        </w:numPr>
        <w:tabs>
          <w:tab w:val="left" w:pos="1861"/>
        </w:tabs>
        <w:ind w:right="854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0"/>
          <w:numId w:val="143"/>
        </w:numPr>
        <w:tabs>
          <w:tab w:val="left" w:pos="1724"/>
        </w:tabs>
        <w:ind w:left="1723" w:hanging="14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0"/>
          <w:numId w:val="143"/>
        </w:numPr>
        <w:tabs>
          <w:tab w:val="left" w:pos="1736"/>
        </w:tabs>
        <w:ind w:right="852" w:firstLine="0"/>
        <w:rPr>
          <w:sz w:val="24"/>
        </w:rPr>
      </w:pPr>
      <w:r>
        <w:rPr>
          <w:sz w:val="24"/>
        </w:rPr>
        <w:t>проведение в рамках класса итогового анализа за детьми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>
      <w:pPr>
        <w:pStyle w:val="9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14"/>
        <w:numPr>
          <w:ilvl w:val="0"/>
          <w:numId w:val="143"/>
        </w:numPr>
        <w:tabs>
          <w:tab w:val="left" w:pos="1796"/>
        </w:tabs>
        <w:ind w:right="850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>
      <w:pPr>
        <w:pStyle w:val="14"/>
        <w:numPr>
          <w:ilvl w:val="0"/>
          <w:numId w:val="143"/>
        </w:numPr>
        <w:tabs>
          <w:tab w:val="left" w:pos="1746"/>
        </w:tabs>
        <w:ind w:right="852" w:firstLine="0"/>
        <w:rPr>
          <w:sz w:val="24"/>
        </w:rPr>
      </w:pPr>
      <w:r>
        <w:rPr>
          <w:sz w:val="24"/>
        </w:rPr>
        <w:t>индивидуальная помощь ребенку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проведения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0"/>
          <w:numId w:val="143"/>
        </w:numPr>
        <w:tabs>
          <w:tab w:val="left" w:pos="1847"/>
        </w:tabs>
        <w:ind w:right="846" w:firstLine="6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>
      <w:pPr>
        <w:pStyle w:val="14"/>
        <w:numPr>
          <w:ilvl w:val="0"/>
          <w:numId w:val="143"/>
        </w:numPr>
        <w:tabs>
          <w:tab w:val="left" w:pos="1767"/>
        </w:tabs>
        <w:spacing w:before="1"/>
        <w:ind w:right="851" w:firstLine="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>
      <w:pPr>
        <w:pStyle w:val="14"/>
        <w:tabs>
          <w:tab w:val="left" w:pos="1767"/>
        </w:tabs>
        <w:spacing w:before="1"/>
        <w:ind w:right="851"/>
        <w:jc w:val="center"/>
        <w:rPr>
          <w:b/>
          <w:sz w:val="24"/>
        </w:rPr>
      </w:pPr>
      <w:r>
        <w:rPr>
          <w:b/>
          <w:sz w:val="24"/>
        </w:rPr>
        <w:t>Модуль «Детские общественные объединения»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Действующее на базе школы детское объединение «Юные россияне»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детского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ведется в соответствии с программой работы и осуществляется через: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утверждение и последовательную реализацию в детском общественном объединении демократических процедур (выборы Актива объединения «Юные россияне» -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для новых участников (проводятся в форме игр, квестов, театрализаций и т.п.);</w:t>
      </w:r>
    </w:p>
    <w:p>
      <w:pPr>
        <w:pStyle w:val="14"/>
        <w:tabs>
          <w:tab w:val="left" w:pos="1767"/>
        </w:tabs>
        <w:spacing w:before="1"/>
        <w:ind w:right="851"/>
        <w:rPr>
          <w:sz w:val="24"/>
        </w:rPr>
        <w:sectPr>
          <w:pgSz w:w="11910" w:h="16840"/>
          <w:pgMar w:top="1040" w:right="0" w:bottom="700" w:left="120" w:header="0" w:footer="438" w:gutter="0"/>
          <w:cols w:space="720" w:num="1"/>
        </w:sect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дел).</w:t>
      </w:r>
      <w:r>
        <w:rPr>
          <w:rFonts w:hint="default"/>
          <w:sz w:val="24"/>
          <w:lang w:val="ru-RU"/>
        </w:rPr>
        <w:t xml:space="preserve"> </w:t>
      </w:r>
    </w:p>
    <w:p>
      <w:pPr>
        <w:pStyle w:val="3"/>
        <w:spacing w:before="4" w:line="274" w:lineRule="exact"/>
        <w:ind w:left="0"/>
        <w:jc w:val="center"/>
      </w:pPr>
      <w:r>
        <w:t>Модуль «Безопасность жизнедеятельности и профилактическая</w:t>
      </w:r>
      <w:r>
        <w:rPr>
          <w:spacing w:val="-1"/>
        </w:rPr>
        <w:t xml:space="preserve"> </w:t>
      </w:r>
      <w:r>
        <w:t>работа»</w:t>
      </w:r>
    </w:p>
    <w:p>
      <w:pPr>
        <w:pStyle w:val="9"/>
        <w:ind w:right="846" w:firstLine="623"/>
      </w:pPr>
      <w:r>
        <w:t>Профилактика девиантного и аддиктивного поведения обучающихся, конфликтов</w:t>
      </w:r>
      <w:r>
        <w:rPr>
          <w:spacing w:val="1"/>
        </w:rPr>
        <w:t xml:space="preserve"> </w:t>
      </w:r>
      <w:r>
        <w:t>между обучающимися, обучающимися и педагогами – направление деятельности в школе,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неблагоприятным</w:t>
      </w:r>
      <w:r>
        <w:rPr>
          <w:spacing w:val="-2"/>
        </w:rPr>
        <w:t xml:space="preserve"> </w:t>
      </w:r>
      <w:r>
        <w:t>факторам.</w:t>
      </w:r>
    </w:p>
    <w:p>
      <w:pPr>
        <w:pStyle w:val="9"/>
        <w:tabs>
          <w:tab w:val="left" w:pos="2639"/>
          <w:tab w:val="left" w:pos="2962"/>
          <w:tab w:val="left" w:pos="3898"/>
          <w:tab w:val="left" w:pos="4893"/>
          <w:tab w:val="left" w:pos="5761"/>
          <w:tab w:val="left" w:pos="6289"/>
          <w:tab w:val="left" w:pos="7369"/>
          <w:tab w:val="left" w:pos="8433"/>
          <w:tab w:val="left" w:pos="9333"/>
          <w:tab w:val="left" w:pos="10016"/>
          <w:tab w:val="left" w:pos="10347"/>
          <w:tab w:val="left" w:pos="10804"/>
        </w:tabs>
        <w:ind w:right="851"/>
        <w:jc w:val="left"/>
      </w:pPr>
      <w:r>
        <w:t>Реализация</w:t>
      </w:r>
      <w:r>
        <w:tab/>
      </w:r>
      <w:r>
        <w:t>воспитательного</w:t>
      </w:r>
      <w:r>
        <w:tab/>
      </w:r>
      <w:r>
        <w:t>потенциала</w:t>
      </w:r>
      <w:r>
        <w:tab/>
      </w:r>
      <w:r>
        <w:t>профилактической</w:t>
      </w:r>
      <w:r>
        <w:tab/>
      </w:r>
      <w:r>
        <w:t>деятельности</w:t>
      </w:r>
      <w:r>
        <w:tab/>
      </w:r>
      <w:r>
        <w:t>в</w:t>
      </w:r>
      <w:r>
        <w:tab/>
      </w:r>
      <w:r>
        <w:rPr>
          <w:spacing w:val="-1"/>
        </w:rPr>
        <w:t>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 xml:space="preserve">предусматривает: </w:t>
      </w: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9"/>
        </w:rPr>
        <w:t xml:space="preserve"> </w:t>
      </w:r>
      <w:r>
        <w:t>целенаправленную</w:t>
      </w:r>
      <w:r>
        <w:rPr>
          <w:spacing w:val="54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педагогического</w:t>
      </w:r>
      <w:r>
        <w:rPr>
          <w:spacing w:val="56"/>
        </w:rPr>
        <w:t xml:space="preserve"> </w:t>
      </w:r>
      <w:r>
        <w:t>коллектива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созданию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эффективной</w:t>
      </w:r>
      <w:r>
        <w:rPr>
          <w:spacing w:val="12"/>
        </w:rPr>
        <w:t xml:space="preserve"> </w:t>
      </w:r>
      <w:r>
        <w:t>профилактической</w:t>
      </w:r>
      <w:r>
        <w:rPr>
          <w:spacing w:val="12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условия</w:t>
      </w:r>
      <w:r>
        <w:tab/>
      </w:r>
      <w:r>
        <w:t>успешной</w:t>
      </w:r>
      <w:r>
        <w:tab/>
      </w:r>
      <w:r>
        <w:t>воспитательной</w:t>
      </w:r>
      <w:r>
        <w:tab/>
      </w:r>
      <w:r>
        <w:t>деятельности</w:t>
      </w:r>
      <w:r>
        <w:tab/>
      </w:r>
      <w:r>
        <w:t>(психологически</w:t>
      </w:r>
      <w:r>
        <w:tab/>
      </w:r>
      <w:r>
        <w:t>комфортная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безопасная</w:t>
      </w:r>
      <w:r>
        <w:rPr>
          <w:spacing w:val="-1"/>
        </w:rPr>
        <w:t xml:space="preserve"> </w:t>
      </w:r>
      <w:r>
        <w:t>среда);</w:t>
      </w:r>
    </w:p>
    <w:p>
      <w:pPr>
        <w:pStyle w:val="9"/>
        <w:ind w:right="850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регулярное проведение исследований, мониторинга рисков безопасности и ресурсов</w:t>
      </w:r>
      <w:r>
        <w:rPr>
          <w:spacing w:val="-57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направлениям</w:t>
      </w:r>
      <w:r>
        <w:rPr>
          <w:spacing w:val="22"/>
        </w:rPr>
        <w:t xml:space="preserve"> </w:t>
      </w:r>
      <w:r>
        <w:t>(агрессивное</w:t>
      </w:r>
      <w:r>
        <w:rPr>
          <w:spacing w:val="21"/>
        </w:rPr>
        <w:t xml:space="preserve"> </w:t>
      </w:r>
      <w:r>
        <w:t>поведение,</w:t>
      </w:r>
      <w:r>
        <w:rPr>
          <w:spacing w:val="22"/>
        </w:rPr>
        <w:t xml:space="preserve"> </w:t>
      </w:r>
      <w:r>
        <w:t>склонности</w:t>
      </w:r>
      <w:r>
        <w:rPr>
          <w:spacing w:val="22"/>
        </w:rPr>
        <w:t xml:space="preserve"> </w:t>
      </w:r>
      <w:r>
        <w:t>к</w:t>
      </w:r>
    </w:p>
    <w:p>
      <w:pPr>
        <w:pStyle w:val="9"/>
        <w:spacing w:before="66"/>
        <w:ind w:right="843"/>
        <w:jc w:val="left"/>
      </w:pPr>
      <w:r>
        <w:t>суицидальным</w:t>
      </w:r>
      <w:r>
        <w:rPr>
          <w:spacing w:val="16"/>
        </w:rPr>
        <w:t xml:space="preserve"> </w:t>
      </w:r>
      <w:r>
        <w:t>проявлениям,</w:t>
      </w:r>
      <w:r>
        <w:rPr>
          <w:spacing w:val="18"/>
        </w:rPr>
        <w:t xml:space="preserve"> </w:t>
      </w:r>
      <w:r>
        <w:t>латентная</w:t>
      </w:r>
      <w:r>
        <w:rPr>
          <w:spacing w:val="18"/>
        </w:rPr>
        <w:t xml:space="preserve"> </w:t>
      </w:r>
      <w:r>
        <w:t>рискогенность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аддиктивного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>
      <w:pPr>
        <w:pStyle w:val="9"/>
        <w:ind w:right="844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(социально-педагогическая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лицея)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(инспектора</w:t>
      </w:r>
      <w:r>
        <w:rPr>
          <w:spacing w:val="1"/>
        </w:rPr>
        <w:t xml:space="preserve"> </w:t>
      </w:r>
      <w:r>
        <w:t>ОПДН,</w:t>
      </w:r>
      <w:r>
        <w:rPr>
          <w:spacing w:val="1"/>
        </w:rPr>
        <w:t xml:space="preserve"> </w:t>
      </w:r>
      <w:r>
        <w:t>врача-</w:t>
      </w:r>
      <w:r>
        <w:rPr>
          <w:spacing w:val="-57"/>
        </w:rPr>
        <w:t xml:space="preserve"> </w:t>
      </w:r>
      <w:r>
        <w:t>нарколога,</w:t>
      </w:r>
      <w:r>
        <w:rPr>
          <w:spacing w:val="-1"/>
        </w:rPr>
        <w:t xml:space="preserve"> </w:t>
      </w:r>
      <w:r>
        <w:t>сотрудника</w:t>
      </w:r>
      <w:r>
        <w:rPr>
          <w:spacing w:val="-2"/>
        </w:rPr>
        <w:t xml:space="preserve"> </w:t>
      </w:r>
      <w:r>
        <w:t>УКОН,</w:t>
      </w:r>
      <w:r>
        <w:rPr>
          <w:spacing w:val="-1"/>
        </w:rPr>
        <w:t xml:space="preserve"> </w:t>
      </w:r>
      <w:r>
        <w:t>представителя движения</w:t>
      </w:r>
      <w:r>
        <w:rPr>
          <w:spacing w:val="1"/>
        </w:rPr>
        <w:t xml:space="preserve"> </w:t>
      </w:r>
      <w:r>
        <w:t>«Киберпатруль»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>
      <w:pPr>
        <w:pStyle w:val="9"/>
        <w:spacing w:before="1"/>
        <w:ind w:right="843"/>
        <w:jc w:val="left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разработку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реализацию</w:t>
      </w:r>
      <w:r>
        <w:rPr>
          <w:spacing w:val="34"/>
        </w:rPr>
        <w:t xml:space="preserve"> </w:t>
      </w:r>
      <w:r>
        <w:t>планов</w:t>
      </w:r>
      <w:r>
        <w:rPr>
          <w:spacing w:val="35"/>
        </w:rPr>
        <w:t xml:space="preserve"> </w:t>
      </w:r>
      <w:r>
        <w:t>профилактической</w:t>
      </w:r>
      <w:r>
        <w:rPr>
          <w:spacing w:val="37"/>
        </w:rPr>
        <w:t xml:space="preserve"> </w:t>
      </w:r>
      <w:r>
        <w:t>работы,</w:t>
      </w:r>
      <w:r>
        <w:rPr>
          <w:spacing w:val="35"/>
        </w:rPr>
        <w:t xml:space="preserve"> </w:t>
      </w:r>
      <w:r>
        <w:t>направленных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риска,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окружением</w:t>
      </w:r>
      <w:r>
        <w:rPr>
          <w:spacing w:val="-3"/>
        </w:rPr>
        <w:t xml:space="preserve"> </w:t>
      </w:r>
      <w:r>
        <w:t>(классом,</w:t>
      </w:r>
      <w:r>
        <w:rPr>
          <w:spacing w:val="-1"/>
        </w:rPr>
        <w:t xml:space="preserve"> </w:t>
      </w:r>
      <w:r>
        <w:t xml:space="preserve">родителями); </w:t>
      </w: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9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межведомственного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учреждениями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(совместные</w:t>
      </w:r>
      <w:r>
        <w:rPr>
          <w:spacing w:val="-3"/>
        </w:rPr>
        <w:t xml:space="preserve"> </w:t>
      </w:r>
      <w:r>
        <w:t>мероприятия, обмен</w:t>
      </w:r>
      <w:r>
        <w:rPr>
          <w:spacing w:val="-1"/>
        </w:rPr>
        <w:t xml:space="preserve"> </w:t>
      </w:r>
      <w:r>
        <w:t>информацией);</w:t>
      </w:r>
    </w:p>
    <w:p>
      <w:pPr>
        <w:pStyle w:val="9"/>
        <w:ind w:right="851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деятельность;</w:t>
      </w:r>
    </w:p>
    <w:p>
      <w:pPr>
        <w:pStyle w:val="9"/>
        <w:ind w:right="851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 к негативному</w:t>
      </w:r>
      <w:r>
        <w:rPr>
          <w:spacing w:val="-6"/>
        </w:rPr>
        <w:t xml:space="preserve"> </w:t>
      </w:r>
      <w:r>
        <w:t>воздействию, групповому</w:t>
      </w:r>
      <w:r>
        <w:rPr>
          <w:spacing w:val="-5"/>
        </w:rPr>
        <w:t xml:space="preserve"> </w:t>
      </w:r>
      <w:r>
        <w:t>давлению;</w:t>
      </w:r>
    </w:p>
    <w:p>
      <w:pPr>
        <w:pStyle w:val="9"/>
        <w:ind w:right="848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9"/>
          <w:sz w:val="20"/>
        </w:rPr>
        <w:t xml:space="preserve"> </w:t>
      </w:r>
      <w:r>
        <w:t>поддержку инициатив обучающихся, педагогов в сфере укрепления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клуба),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деятельность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научная, благотворительная и др.);</w:t>
      </w:r>
    </w:p>
    <w:p>
      <w:pPr>
        <w:pStyle w:val="9"/>
        <w:spacing w:before="1"/>
        <w:ind w:right="853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аддиктивной</w:t>
      </w:r>
      <w:r>
        <w:rPr>
          <w:spacing w:val="-3"/>
        </w:rPr>
        <w:t xml:space="preserve"> </w:t>
      </w:r>
      <w:r>
        <w:t>направленности, агрессивного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др.);</w:t>
      </w:r>
    </w:p>
    <w:p>
      <w:pPr>
        <w:pStyle w:val="9"/>
        <w:ind w:right="845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и т.д.).</w:t>
      </w:r>
    </w:p>
    <w:p>
      <w:pPr>
        <w:pStyle w:val="9"/>
        <w:ind w:right="840"/>
      </w:pPr>
    </w:p>
    <w:p>
      <w:pPr>
        <w:pStyle w:val="9"/>
        <w:ind w:right="840"/>
      </w:pP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взаимодействует с другими образовательными организациями (общеобразовательными,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досуговыми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объединениями, разделяющими в своей деятельности цель и задачи воспитания, ценности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школьной жизни.</w:t>
      </w:r>
    </w:p>
    <w:p>
      <w:pPr>
        <w:pStyle w:val="9"/>
        <w:ind w:right="849"/>
      </w:pPr>
      <w:r>
        <w:rPr>
          <w:b/>
          <w:bCs/>
        </w:rPr>
        <w:t>Социальные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партнеры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МБОУ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«</w:t>
      </w:r>
      <w:r>
        <w:rPr>
          <w:bCs/>
        </w:rPr>
        <w:t>Г</w:t>
      </w:r>
      <w:r>
        <w:t>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школа»: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left="1781" w:hanging="140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СПО:</w:t>
      </w:r>
      <w:r>
        <w:rPr>
          <w:spacing w:val="-5"/>
          <w:sz w:val="24"/>
        </w:rPr>
        <w:t xml:space="preserve"> </w:t>
      </w:r>
      <w:r>
        <w:rPr>
          <w:sz w:val="24"/>
        </w:rPr>
        <w:t>ОБПОУ</w:t>
      </w:r>
      <w:r>
        <w:rPr>
          <w:spacing w:val="-1"/>
          <w:sz w:val="24"/>
        </w:rPr>
        <w:t xml:space="preserve"> </w:t>
      </w:r>
      <w:r>
        <w:rPr>
          <w:sz w:val="24"/>
        </w:rPr>
        <w:t>«Курский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политехнический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колледж»</w:t>
      </w:r>
    </w:p>
    <w:p>
      <w:pPr>
        <w:pStyle w:val="14"/>
        <w:numPr>
          <w:ilvl w:val="0"/>
          <w:numId w:val="143"/>
        </w:numPr>
        <w:tabs>
          <w:tab w:val="left" w:pos="1959"/>
        </w:tabs>
        <w:ind w:right="852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</w:r>
      <w:r>
        <w:rPr>
          <w:sz w:val="24"/>
        </w:rPr>
        <w:t>Курский филиал ФГОБУВ «Финансовый университет при Правительстве Р​​​оссийской Федерации»</w:t>
      </w:r>
    </w:p>
    <w:p>
      <w:pPr>
        <w:pStyle w:val="14"/>
        <w:numPr>
          <w:ilvl w:val="0"/>
          <w:numId w:val="143"/>
        </w:numPr>
        <w:tabs>
          <w:tab w:val="left" w:pos="1959"/>
        </w:tabs>
        <w:ind w:right="852"/>
        <w:rPr>
          <w:sz w:val="24"/>
        </w:rPr>
      </w:pP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 казенное учреждение культуры "Чаплыгинский сельский клуб" Пашковского сельсовета Курского района Курской области».</w:t>
      </w:r>
    </w:p>
    <w:p>
      <w:pPr>
        <w:pStyle w:val="9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-6"/>
        </w:rPr>
        <w:t xml:space="preserve"> </w:t>
      </w:r>
      <w:r>
        <w:t>предусматривает:</w:t>
      </w:r>
    </w:p>
    <w:p>
      <w:pPr>
        <w:pStyle w:val="9"/>
        <w:ind w:right="848" w:firstLine="623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(дни</w:t>
      </w:r>
      <w:r>
        <w:rPr>
          <w:spacing w:val="12"/>
        </w:rPr>
        <w:t xml:space="preserve"> </w:t>
      </w:r>
      <w:r>
        <w:t>открытых</w:t>
      </w:r>
      <w:r>
        <w:rPr>
          <w:spacing w:val="13"/>
        </w:rPr>
        <w:t xml:space="preserve"> </w:t>
      </w:r>
      <w:r>
        <w:t>дверей,</w:t>
      </w:r>
      <w:r>
        <w:rPr>
          <w:spacing w:val="13"/>
        </w:rPr>
        <w:t xml:space="preserve"> </w:t>
      </w:r>
      <w:r>
        <w:t>праздники,</w:t>
      </w:r>
      <w:r>
        <w:rPr>
          <w:spacing w:val="11"/>
        </w:rPr>
        <w:t xml:space="preserve"> </w:t>
      </w:r>
      <w:r>
        <w:t>торжественные</w:t>
      </w:r>
      <w:r>
        <w:rPr>
          <w:spacing w:val="12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</w:p>
    <w:p>
      <w:pPr>
        <w:pStyle w:val="9"/>
        <w:spacing w:before="66"/>
        <w:jc w:val="left"/>
      </w:pPr>
      <w:r>
        <w:t>т.п.);</w:t>
      </w:r>
    </w:p>
    <w:p>
      <w:pPr>
        <w:pStyle w:val="9"/>
        <w:jc w:val="left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организаций-партнеров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проведении</w:t>
      </w:r>
      <w:r>
        <w:rPr>
          <w:spacing w:val="60"/>
        </w:rPr>
        <w:t xml:space="preserve"> </w:t>
      </w:r>
      <w:r>
        <w:t>отдельных</w:t>
      </w:r>
      <w:r>
        <w:rPr>
          <w:spacing w:val="64"/>
        </w:rPr>
        <w:t xml:space="preserve"> </w:t>
      </w:r>
      <w:r>
        <w:t>уроков,</w:t>
      </w:r>
    </w:p>
    <w:p>
      <w:pPr>
        <w:pStyle w:val="9"/>
        <w:ind w:right="852"/>
      </w:pP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 (на основании плана совместной работы и/или плана межведомственного</w:t>
      </w:r>
      <w:r>
        <w:rPr>
          <w:spacing w:val="1"/>
        </w:rPr>
        <w:t xml:space="preserve"> </w:t>
      </w:r>
      <w:r>
        <w:t>взаимодействия);</w:t>
      </w:r>
    </w:p>
    <w:p>
      <w:pPr>
        <w:pStyle w:val="9"/>
        <w:spacing w:before="1"/>
        <w:ind w:right="847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сотрудничестве);</w:t>
      </w:r>
    </w:p>
    <w:p>
      <w:pPr>
        <w:pStyle w:val="9"/>
        <w:ind w:right="843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родительские,</w:t>
      </w:r>
      <w:r>
        <w:rPr>
          <w:spacing w:val="1"/>
        </w:rPr>
        <w:t xml:space="preserve"> </w:t>
      </w:r>
      <w:r>
        <w:t>совместные),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организаций-партнеров,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обсуждаются актуальные проблемы, касающиеся жизни школы, города, региона,</w:t>
      </w:r>
      <w:r>
        <w:rPr>
          <w:spacing w:val="1"/>
        </w:rPr>
        <w:t xml:space="preserve"> </w:t>
      </w:r>
      <w:r>
        <w:t>страны;</w:t>
      </w:r>
    </w:p>
    <w:p>
      <w:pPr>
        <w:pStyle w:val="9"/>
        <w:ind w:right="846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социальные проекты, совместно разрабатываемые и реализуемые 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>
      <w:pPr>
        <w:pStyle w:val="9"/>
        <w:ind w:left="0"/>
        <w:jc w:val="left"/>
      </w:pPr>
    </w:p>
    <w:p>
      <w:pPr>
        <w:pStyle w:val="9"/>
        <w:ind w:right="848" w:firstLine="60"/>
      </w:pPr>
      <w:r>
        <w:t>Реализация воспитательного потенциала социального партнёрства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>
      <w:pPr>
        <w:pStyle w:val="14"/>
        <w:numPr>
          <w:ilvl w:val="0"/>
          <w:numId w:val="145"/>
        </w:numPr>
        <w:tabs>
          <w:tab w:val="left" w:pos="1954"/>
        </w:tabs>
        <w:spacing w:before="1"/>
        <w:ind w:right="846" w:firstLine="5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п.);</w:t>
      </w:r>
    </w:p>
    <w:p>
      <w:pPr>
        <w:pStyle w:val="14"/>
        <w:numPr>
          <w:ilvl w:val="0"/>
          <w:numId w:val="145"/>
        </w:numPr>
        <w:tabs>
          <w:tab w:val="left" w:pos="1906"/>
        </w:tabs>
        <w:ind w:right="851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14"/>
        <w:numPr>
          <w:ilvl w:val="0"/>
          <w:numId w:val="145"/>
        </w:numPr>
        <w:tabs>
          <w:tab w:val="left" w:pos="1829"/>
        </w:tabs>
        <w:ind w:right="851" w:firstLine="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>
      <w:pPr>
        <w:pStyle w:val="14"/>
        <w:numPr>
          <w:ilvl w:val="0"/>
          <w:numId w:val="145"/>
        </w:numPr>
        <w:tabs>
          <w:tab w:val="left" w:pos="2040"/>
        </w:tabs>
        <w:ind w:right="847" w:firstLine="57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>
      <w:pPr>
        <w:pStyle w:val="14"/>
        <w:numPr>
          <w:ilvl w:val="0"/>
          <w:numId w:val="145"/>
        </w:numPr>
        <w:tabs>
          <w:tab w:val="left" w:pos="1892"/>
        </w:tabs>
        <w:ind w:right="846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4"/>
        <w:ind w:left="0"/>
        <w:jc w:val="left"/>
        <w:rPr>
          <w:sz w:val="22"/>
        </w:rPr>
      </w:pPr>
    </w:p>
    <w:p>
      <w:pPr>
        <w:pStyle w:val="3"/>
        <w:numPr>
          <w:ilvl w:val="2"/>
          <w:numId w:val="141"/>
        </w:numPr>
        <w:tabs>
          <w:tab w:val="left" w:pos="3460"/>
        </w:tabs>
        <w:spacing w:before="1"/>
        <w:ind w:left="3459" w:hanging="542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pStyle w:val="9"/>
        <w:ind w:right="852" w:firstLine="56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соответствующими ФГОС.</w:t>
      </w:r>
    </w:p>
    <w:p>
      <w:pPr>
        <w:pStyle w:val="9"/>
        <w:spacing w:before="1"/>
        <w:ind w:right="851" w:firstLine="566"/>
      </w:pPr>
      <w:r>
        <w:t>Основным методом анализа воспитательного процесса в школе является 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57"/>
        </w:rPr>
        <w:t xml:space="preserve"> </w:t>
      </w:r>
      <w:r>
        <w:t>специалистов.</w:t>
      </w:r>
    </w:p>
    <w:p>
      <w:pPr>
        <w:pStyle w:val="9"/>
        <w:ind w:right="848" w:firstLine="566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календарный план</w:t>
      </w:r>
      <w:r>
        <w:rPr>
          <w:spacing w:val="-1"/>
        </w:rPr>
        <w:t xml:space="preserve"> </w:t>
      </w:r>
      <w:r>
        <w:t>воспитательной работы.</w:t>
      </w:r>
    </w:p>
    <w:p>
      <w:pPr>
        <w:pStyle w:val="9"/>
        <w:ind w:left="2148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>
      <w:pPr>
        <w:pStyle w:val="9"/>
        <w:ind w:left="2148"/>
      </w:pPr>
      <w:r>
        <w:t>-взаимное</w:t>
      </w:r>
      <w:r>
        <w:rPr>
          <w:spacing w:val="-4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>
      <w:pPr>
        <w:pStyle w:val="9"/>
        <w:ind w:right="847" w:firstLine="566"/>
      </w:pPr>
      <w:r>
        <w:t>-приоритет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 школы, качество воспитывающей среды, содержание и разнообразие деятельности,</w:t>
      </w:r>
      <w:r>
        <w:rPr>
          <w:spacing w:val="-57"/>
        </w:rPr>
        <w:t xml:space="preserve"> </w:t>
      </w:r>
      <w:r>
        <w:t>стиль общения, отношений между педагогами, обучающимися и родителями (законными</w:t>
      </w:r>
      <w:r>
        <w:rPr>
          <w:spacing w:val="1"/>
        </w:rPr>
        <w:t xml:space="preserve"> </w:t>
      </w:r>
      <w:r>
        <w:t>представителями);</w:t>
      </w:r>
    </w:p>
    <w:p>
      <w:pPr>
        <w:pStyle w:val="9"/>
        <w:spacing w:before="1"/>
        <w:ind w:right="851" w:firstLine="566"/>
      </w:pPr>
      <w:r>
        <w:t>-развивающий характер осуществляемого анализа. Ориентирует на использование</w:t>
      </w:r>
      <w:r>
        <w:rPr>
          <w:spacing w:val="1"/>
        </w:rPr>
        <w:t xml:space="preserve"> </w:t>
      </w:r>
      <w:r>
        <w:t>результатов анализа для совершенствования воспитательной деятельности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адекватного подбора видов, форм и 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партнерами);</w:t>
      </w:r>
    </w:p>
    <w:p>
      <w:pPr>
        <w:pStyle w:val="9"/>
        <w:ind w:right="846" w:firstLine="566"/>
      </w:pPr>
      <w:r>
        <w:t>-распределенная ответственность за результаты личностного развития обучающихся.</w:t>
      </w:r>
      <w:r>
        <w:rPr>
          <w:spacing w:val="-57"/>
        </w:rPr>
        <w:t xml:space="preserve"> </w:t>
      </w:r>
      <w:r>
        <w:t>Ориентирует на понимание того, что личностное развитие обучающихся – это 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институтами),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стихийной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>
      <w:pPr>
        <w:pStyle w:val="9"/>
        <w:ind w:right="853" w:firstLine="56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 воспитания 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>
      <w:pPr>
        <w:pStyle w:val="9"/>
        <w:spacing w:before="1"/>
        <w:ind w:right="845" w:firstLine="566"/>
      </w:pPr>
      <w:r>
        <w:t>Самоанализ осуществляется ежегодно силами самой образовательной организации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>
      <w:pPr>
        <w:pStyle w:val="9"/>
        <w:ind w:right="856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>
      <w:pPr>
        <w:pStyle w:val="9"/>
        <w:ind w:right="854" w:firstLine="566"/>
      </w:pPr>
      <w:r>
        <w:t>-принцип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 экспертов на</w:t>
      </w:r>
      <w:r>
        <w:rPr>
          <w:spacing w:val="1"/>
        </w:rPr>
        <w:t xml:space="preserve"> </w:t>
      </w:r>
      <w:r>
        <w:t>уважительное отношение как к воспитанникам, так и 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процесс;</w:t>
      </w:r>
    </w:p>
    <w:p>
      <w:pPr>
        <w:pStyle w:val="9"/>
        <w:spacing w:before="66"/>
        <w:ind w:right="846" w:firstLine="566"/>
      </w:pPr>
      <w:r>
        <w:t>-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 на изучение не количественных его показателей, а качественных – таких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и педагогами;</w:t>
      </w:r>
    </w:p>
    <w:p>
      <w:pPr>
        <w:pStyle w:val="9"/>
        <w:spacing w:before="1"/>
        <w:ind w:right="845" w:firstLine="566"/>
      </w:pPr>
      <w:r>
        <w:t>-принцип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педагогов: грамотной постановки ими цели и задач воспитания, 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совместной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ind w:right="849" w:firstLine="566"/>
      </w:pPr>
      <w:r>
        <w:t>-принцип</w:t>
      </w:r>
      <w:r>
        <w:rPr>
          <w:spacing w:val="1"/>
        </w:rPr>
        <w:t xml:space="preserve"> </w:t>
      </w:r>
      <w:r>
        <w:t>разделенной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 – это результат как социального воспитания (в котором</w:t>
      </w:r>
      <w:r>
        <w:rPr>
          <w:spacing w:val="1"/>
        </w:rPr>
        <w:t xml:space="preserve"> </w:t>
      </w:r>
      <w:r>
        <w:t>школа 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детей.</w:t>
      </w: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right="849" w:firstLine="566"/>
      </w:pPr>
    </w:p>
    <w:p>
      <w:pPr>
        <w:pStyle w:val="9"/>
        <w:ind w:left="0"/>
        <w:jc w:val="left"/>
        <w:rPr>
          <w:sz w:val="26"/>
        </w:rPr>
      </w:pPr>
    </w:p>
    <w:p>
      <w:pPr>
        <w:ind w:left="1355" w:right="862"/>
        <w:jc w:val="center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>
      <w:pPr>
        <w:pStyle w:val="3"/>
        <w:numPr>
          <w:ilvl w:val="1"/>
          <w:numId w:val="146"/>
        </w:numPr>
        <w:tabs>
          <w:tab w:val="left" w:pos="5467"/>
        </w:tabs>
        <w:spacing w:before="70"/>
        <w:ind w:hanging="4614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>
      <w:pPr>
        <w:pStyle w:val="9"/>
        <w:spacing w:before="11"/>
        <w:ind w:left="0"/>
        <w:jc w:val="left"/>
        <w:rPr>
          <w:b/>
          <w:sz w:val="27"/>
        </w:rPr>
      </w:pPr>
    </w:p>
    <w:p>
      <w:pPr>
        <w:ind w:left="395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плану</w:t>
      </w:r>
    </w:p>
    <w:p>
      <w:pPr>
        <w:pStyle w:val="3"/>
        <w:numPr>
          <w:ilvl w:val="2"/>
          <w:numId w:val="146"/>
        </w:numPr>
        <w:tabs>
          <w:tab w:val="left" w:pos="5565"/>
        </w:tabs>
        <w:spacing w:before="2"/>
        <w:ind w:hanging="265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>
      <w:pPr>
        <w:pStyle w:val="9"/>
        <w:spacing w:before="233"/>
        <w:ind w:right="849" w:firstLine="5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 нормативно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документами:</w:t>
      </w:r>
    </w:p>
    <w:p>
      <w:pPr>
        <w:pStyle w:val="14"/>
        <w:numPr>
          <w:ilvl w:val="0"/>
          <w:numId w:val="147"/>
        </w:numPr>
        <w:tabs>
          <w:tab w:val="left" w:pos="1990"/>
        </w:tabs>
        <w:ind w:right="844" w:firstLine="6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 редакции).</w:t>
      </w:r>
    </w:p>
    <w:p>
      <w:pPr>
        <w:pStyle w:val="14"/>
        <w:numPr>
          <w:ilvl w:val="0"/>
          <w:numId w:val="147"/>
        </w:numPr>
        <w:tabs>
          <w:tab w:val="left" w:pos="1856"/>
        </w:tabs>
        <w:ind w:left="1855" w:hanging="27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31.05.2021</w:t>
      </w:r>
      <w:r>
        <w:rPr>
          <w:spacing w:val="31"/>
          <w:sz w:val="24"/>
        </w:rPr>
        <w:t xml:space="preserve"> </w:t>
      </w:r>
      <w:r>
        <w:rPr>
          <w:sz w:val="24"/>
        </w:rPr>
        <w:t>года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286</w:t>
      </w:r>
    </w:p>
    <w:p>
      <w:pPr>
        <w:pStyle w:val="9"/>
        <w:ind w:right="85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>
      <w:pPr>
        <w:pStyle w:val="14"/>
        <w:numPr>
          <w:ilvl w:val="0"/>
          <w:numId w:val="147"/>
        </w:numPr>
        <w:tabs>
          <w:tab w:val="left" w:pos="1974"/>
        </w:tabs>
        <w:spacing w:before="1"/>
        <w:ind w:right="849" w:firstLine="60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учебно-методического объединения по общему образованию (протокол 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1/22).</w:t>
      </w:r>
    </w:p>
    <w:p>
      <w:pPr>
        <w:pStyle w:val="14"/>
        <w:numPr>
          <w:ilvl w:val="0"/>
          <w:numId w:val="147"/>
        </w:numPr>
        <w:tabs>
          <w:tab w:val="left" w:pos="1856"/>
        </w:tabs>
        <w:ind w:left="1855" w:hanging="27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22.03.2021</w:t>
      </w:r>
      <w:r>
        <w:rPr>
          <w:spacing w:val="31"/>
          <w:sz w:val="24"/>
        </w:rPr>
        <w:t xml:space="preserve"> </w:t>
      </w:r>
      <w:r>
        <w:rPr>
          <w:sz w:val="24"/>
        </w:rPr>
        <w:t>года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115</w:t>
      </w:r>
    </w:p>
    <w:p>
      <w:pPr>
        <w:pStyle w:val="9"/>
        <w:ind w:right="849"/>
      </w:pPr>
      <w:r>
        <w:t>«Об 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по основным общеобразовательным программам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>
      <w:pPr>
        <w:pStyle w:val="14"/>
        <w:numPr>
          <w:ilvl w:val="0"/>
          <w:numId w:val="147"/>
        </w:numPr>
        <w:tabs>
          <w:tab w:val="left" w:pos="1834"/>
        </w:tabs>
        <w:ind w:right="850" w:firstLine="0"/>
        <w:jc w:val="both"/>
        <w:rPr>
          <w:sz w:val="24"/>
        </w:rPr>
      </w:pPr>
      <w:r>
        <w:rPr>
          <w:sz w:val="24"/>
        </w:rPr>
        <w:t>Санитарные правила от 28.09.2020 года № 28 «Об утверждении санитарных правил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молодежи».</w:t>
      </w:r>
    </w:p>
    <w:p>
      <w:pPr>
        <w:pStyle w:val="14"/>
        <w:numPr>
          <w:ilvl w:val="0"/>
          <w:numId w:val="147"/>
        </w:numPr>
        <w:tabs>
          <w:tab w:val="left" w:pos="1897"/>
        </w:tabs>
        <w:ind w:left="1896" w:hanging="255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28.01.2021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</w:p>
    <w:p>
      <w:pPr>
        <w:pStyle w:val="9"/>
        <w:ind w:right="846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обитания».</w:t>
      </w:r>
    </w:p>
    <w:p>
      <w:pPr>
        <w:pStyle w:val="14"/>
        <w:numPr>
          <w:ilvl w:val="0"/>
          <w:numId w:val="147"/>
        </w:numPr>
        <w:tabs>
          <w:tab w:val="left" w:pos="1823"/>
        </w:tabs>
        <w:spacing w:before="1"/>
        <w:ind w:left="1822" w:hanging="24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«Глебовская 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общеобразовательная школа».</w:t>
      </w:r>
    </w:p>
    <w:p>
      <w:pPr>
        <w:pStyle w:val="3"/>
        <w:numPr>
          <w:ilvl w:val="1"/>
          <w:numId w:val="147"/>
        </w:numPr>
        <w:tabs>
          <w:tab w:val="left" w:pos="4626"/>
        </w:tabs>
        <w:spacing w:before="4" w:line="274" w:lineRule="exact"/>
        <w:ind w:hanging="241"/>
        <w:jc w:val="both"/>
      </w:pPr>
      <w:r>
        <w:t>Организация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>
      <w:pPr>
        <w:pStyle w:val="14"/>
        <w:numPr>
          <w:ilvl w:val="1"/>
          <w:numId w:val="148"/>
        </w:numPr>
        <w:tabs>
          <w:tab w:val="left" w:pos="2003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функционирования.</w:t>
      </w:r>
    </w:p>
    <w:p>
      <w:pPr>
        <w:pStyle w:val="9"/>
        <w:ind w:right="848" w:firstLine="47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МБОУ «Глебовская средняя общеобразовательная школа»,</w:t>
      </w:r>
      <w:r>
        <w:rPr>
          <w:spacing w:val="1"/>
        </w:rPr>
        <w:t xml:space="preserve"> </w:t>
      </w:r>
      <w:r>
        <w:t>разработанной в соответствии с целями и задачами ФГОС начального общего</w:t>
      </w:r>
      <w:r>
        <w:rPr>
          <w:spacing w:val="-57"/>
        </w:rPr>
        <w:t xml:space="preserve">           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(одобрена</w:t>
      </w:r>
      <w:r>
        <w:rPr>
          <w:spacing w:val="4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учебно-методического</w:t>
      </w:r>
    </w:p>
    <w:p>
      <w:pPr>
        <w:pStyle w:val="9"/>
        <w:spacing w:before="66"/>
        <w:ind w:right="842"/>
      </w:pPr>
      <w:r>
        <w:t>объединения по общему образованию, протокол от</w:t>
      </w:r>
      <w:r>
        <w:rPr>
          <w:spacing w:val="60"/>
        </w:rPr>
        <w:t xml:space="preserve"> </w:t>
      </w:r>
      <w:r>
        <w:t>18 марта 2022 г. № 1/22). Учебный</w:t>
      </w:r>
      <w:r>
        <w:rPr>
          <w:spacing w:val="1"/>
        </w:rPr>
        <w:t xml:space="preserve"> </w:t>
      </w:r>
      <w:r>
        <w:t>план на 2022-2023 учебный год обеспечивает выполнение гигиенических требований к</w:t>
      </w:r>
      <w:r>
        <w:rPr>
          <w:spacing w:val="1"/>
        </w:rPr>
        <w:t xml:space="preserve"> </w:t>
      </w:r>
      <w:r>
        <w:t>режиму образовательного процесса, установленных в СП 2.4.3648-20 и СанПин 1.2.3685-</w:t>
      </w:r>
      <w:r>
        <w:rPr>
          <w:spacing w:val="1"/>
        </w:rPr>
        <w:t xml:space="preserve"> </w:t>
      </w:r>
      <w:r>
        <w:t>21, и предусматривает 4-летний нормативный срок освоения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4"/>
        </w:rPr>
        <w:t xml:space="preserve"> </w:t>
      </w:r>
      <w:r>
        <w:t>I-IV</w:t>
      </w:r>
      <w:r>
        <w:rPr>
          <w:spacing w:val="-1"/>
        </w:rPr>
        <w:t xml:space="preserve"> </w:t>
      </w:r>
      <w:r>
        <w:t>классов.</w:t>
      </w:r>
    </w:p>
    <w:p>
      <w:pPr>
        <w:pStyle w:val="9"/>
        <w:spacing w:before="1"/>
        <w:ind w:right="853" w:firstLine="479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>
      <w:pPr>
        <w:pStyle w:val="9"/>
        <w:ind w:right="849" w:firstLine="419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 организации, состоящего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-1"/>
        </w:rPr>
        <w:t xml:space="preserve"> </w:t>
      </w:r>
      <w:r>
        <w:t>СанПин 1.2.3685-21.</w:t>
      </w:r>
    </w:p>
    <w:p>
      <w:pPr>
        <w:pStyle w:val="9"/>
        <w:ind w:right="845" w:firstLine="59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-57"/>
        </w:rPr>
        <w:t xml:space="preserve"> </w:t>
      </w:r>
      <w:r>
        <w:t>уроком перерыв составляет не менее 30 минут.</w:t>
      </w:r>
      <w:r>
        <w:rPr>
          <w:spacing w:val="1"/>
        </w:rPr>
        <w:t xml:space="preserve"> </w:t>
      </w:r>
      <w:r>
        <w:t>Расписание уроков составляется с учетом</w:t>
      </w:r>
      <w:r>
        <w:rPr>
          <w:spacing w:val="1"/>
        </w:rPr>
        <w:t xml:space="preserve"> </w:t>
      </w:r>
      <w:r>
        <w:t>дневной и недельной умственной работоспособности обучающихся и шкалы 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6.9.</w:t>
      </w:r>
    </w:p>
    <w:p>
      <w:pPr>
        <w:pStyle w:val="14"/>
        <w:numPr>
          <w:ilvl w:val="1"/>
          <w:numId w:val="148"/>
        </w:numPr>
        <w:tabs>
          <w:tab w:val="left" w:pos="2003"/>
        </w:tabs>
        <w:ind w:hanging="42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1-х 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требования:</w:t>
      </w:r>
    </w:p>
    <w:p>
      <w:pPr>
        <w:pStyle w:val="9"/>
        <w:spacing w:before="1"/>
        <w:ind w:left="1642"/>
        <w:jc w:val="left"/>
      </w:pPr>
      <w:r>
        <w:t>-продолжительность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недели;</w:t>
      </w:r>
    </w:p>
    <w:p>
      <w:pPr>
        <w:pStyle w:val="14"/>
        <w:numPr>
          <w:ilvl w:val="0"/>
          <w:numId w:val="143"/>
        </w:numPr>
        <w:tabs>
          <w:tab w:val="left" w:pos="1775"/>
        </w:tabs>
        <w:ind w:right="844" w:firstLine="0"/>
        <w:jc w:val="left"/>
        <w:rPr>
          <w:sz w:val="24"/>
        </w:rPr>
      </w:pPr>
      <w:r>
        <w:rPr>
          <w:sz w:val="24"/>
        </w:rPr>
        <w:t>учебные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2.4.3648-20;</w:t>
      </w:r>
    </w:p>
    <w:p>
      <w:pPr>
        <w:pStyle w:val="14"/>
        <w:numPr>
          <w:ilvl w:val="0"/>
          <w:numId w:val="143"/>
        </w:numPr>
        <w:tabs>
          <w:tab w:val="left" w:pos="1777"/>
        </w:tabs>
        <w:ind w:right="843" w:firstLine="0"/>
        <w:rPr>
          <w:sz w:val="24"/>
        </w:rPr>
      </w:pPr>
      <w:r>
        <w:rPr>
          <w:sz w:val="24"/>
        </w:rPr>
        <w:t>общий объём нагрузки и максимальный объём аудиторной нагрузки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 1-м классе – 21 час (обучение в первом полугодии: в сентябре, октябре - по 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в день по 35 минут каждый, в ноябре-декабре - по 4 урока в день по 35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каждый; в январе - мае - по 4 урока в день по 40 минут каждый и один день в неделю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дней;</w:t>
      </w:r>
      <w:r>
        <w:rPr>
          <w:spacing w:val="-1"/>
          <w:sz w:val="24"/>
        </w:rPr>
        <w:t xml:space="preserve"> </w:t>
      </w:r>
      <w:r>
        <w:rPr>
          <w:sz w:val="24"/>
        </w:rPr>
        <w:t>(13.02.2023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17.02.2023);</w:t>
      </w:r>
    </w:p>
    <w:p>
      <w:pPr>
        <w:pStyle w:val="14"/>
        <w:numPr>
          <w:ilvl w:val="0"/>
          <w:numId w:val="143"/>
        </w:numPr>
        <w:tabs>
          <w:tab w:val="left" w:pos="1724"/>
        </w:tabs>
        <w:ind w:left="1723" w:hanging="14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пауза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 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>
      <w:pPr>
        <w:pStyle w:val="14"/>
        <w:numPr>
          <w:ilvl w:val="0"/>
          <w:numId w:val="143"/>
        </w:numPr>
        <w:tabs>
          <w:tab w:val="left" w:pos="1904"/>
        </w:tabs>
        <w:ind w:right="851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нормативами;</w:t>
      </w:r>
    </w:p>
    <w:p>
      <w:pPr>
        <w:pStyle w:val="14"/>
        <w:numPr>
          <w:ilvl w:val="0"/>
          <w:numId w:val="143"/>
        </w:numPr>
        <w:tabs>
          <w:tab w:val="left" w:pos="1729"/>
        </w:tabs>
        <w:ind w:right="852" w:firstLine="0"/>
        <w:rPr>
          <w:sz w:val="24"/>
        </w:rPr>
      </w:pPr>
      <w:r>
        <w:rPr>
          <w:sz w:val="24"/>
        </w:rPr>
        <w:t>для предупреждения переутомления в течение недели обучающиеся имеют облегченный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четверг;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3"/>
        <w:numPr>
          <w:ilvl w:val="1"/>
          <w:numId w:val="147"/>
        </w:numPr>
        <w:tabs>
          <w:tab w:val="left" w:pos="2146"/>
        </w:tabs>
        <w:spacing w:before="5"/>
        <w:ind w:left="4873" w:right="1172" w:hanging="2967"/>
        <w:jc w:val="both"/>
      </w:pPr>
      <w:r>
        <w:t>Особенности учебного плана начального общего образования для 1-х классов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2022-2023 учебный год</w:t>
      </w:r>
    </w:p>
    <w:p>
      <w:pPr>
        <w:pStyle w:val="14"/>
        <w:numPr>
          <w:ilvl w:val="1"/>
          <w:numId w:val="149"/>
        </w:numPr>
        <w:tabs>
          <w:tab w:val="left" w:pos="2077"/>
        </w:tabs>
        <w:ind w:right="881" w:firstLine="74"/>
        <w:jc w:val="left"/>
        <w:rPr>
          <w:sz w:val="24"/>
        </w:rPr>
      </w:pPr>
      <w:r>
        <w:rPr>
          <w:sz w:val="24"/>
        </w:rPr>
        <w:t>Учебный план для 1 классов на 2022 – 2023 учебный год полностью реализуется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 обновленных ФГОС НОО, утверждёнными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31.05.2021 № 286 "Об утверждении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стандарта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образования".</w:t>
      </w:r>
    </w:p>
    <w:p>
      <w:pPr>
        <w:pStyle w:val="14"/>
        <w:numPr>
          <w:ilvl w:val="1"/>
          <w:numId w:val="149"/>
        </w:numPr>
        <w:tabs>
          <w:tab w:val="left" w:pos="2060"/>
        </w:tabs>
        <w:ind w:right="846" w:firstLine="0"/>
        <w:jc w:val="both"/>
        <w:rPr>
          <w:sz w:val="24"/>
        </w:rPr>
      </w:pPr>
      <w:r>
        <w:rPr>
          <w:sz w:val="24"/>
        </w:rPr>
        <w:t>Учебный план начального общего образования (для 1-х классов)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Обязательная часть учебного плана определяет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имеющих государственную аккредитацию, и учебное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 обучения.</w:t>
      </w:r>
    </w:p>
    <w:p>
      <w:pPr>
        <w:pStyle w:val="9"/>
        <w:ind w:right="848" w:firstLine="599"/>
      </w:pPr>
      <w:r>
        <w:t>Учебный план МБОУ</w:t>
      </w:r>
      <w:r>
        <w:rPr>
          <w:spacing w:val="1"/>
        </w:rPr>
        <w:t xml:space="preserve"> </w:t>
      </w:r>
      <w:r>
        <w:t>«Глебовская средняя общеобразовательная школа»,</w:t>
      </w:r>
      <w:r>
        <w:rPr>
          <w:spacing w:val="5"/>
        </w:rPr>
        <w:t xml:space="preserve"> </w:t>
      </w:r>
      <w:r>
        <w:t>представлен</w:t>
      </w:r>
      <w:r>
        <w:rPr>
          <w:spacing w:val="7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областями:</w:t>
      </w:r>
      <w:r>
        <w:rPr>
          <w:spacing w:val="9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литературное</w:t>
      </w:r>
      <w:r>
        <w:rPr>
          <w:spacing w:val="5"/>
        </w:rPr>
        <w:t xml:space="preserve"> </w:t>
      </w:r>
      <w:r>
        <w:t>чтение»,</w:t>
      </w:r>
    </w:p>
    <w:p>
      <w:pPr>
        <w:pStyle w:val="9"/>
        <w:ind w:right="852"/>
      </w:pPr>
      <w:r>
        <w:t>«Иностранный язык», «Математика и информатика», «Обществознание и естествознание</w:t>
      </w:r>
      <w:r>
        <w:rPr>
          <w:spacing w:val="1"/>
        </w:rPr>
        <w:t xml:space="preserve"> </w:t>
      </w:r>
      <w:r>
        <w:t>(«окружающий</w:t>
      </w:r>
      <w:r>
        <w:rPr>
          <w:spacing w:val="22"/>
        </w:rPr>
        <w:t xml:space="preserve"> </w:t>
      </w:r>
      <w:r>
        <w:t>мир»)»,</w:t>
      </w:r>
      <w:r>
        <w:rPr>
          <w:spacing w:val="30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светской</w:t>
      </w:r>
      <w:r>
        <w:rPr>
          <w:spacing w:val="22"/>
        </w:rPr>
        <w:t xml:space="preserve"> </w:t>
      </w:r>
      <w:r>
        <w:t>этики»,</w:t>
      </w:r>
      <w:r>
        <w:rPr>
          <w:spacing w:val="108"/>
        </w:rPr>
        <w:t xml:space="preserve"> </w:t>
      </w:r>
      <w:r>
        <w:t>«Искусство»,</w:t>
      </w:r>
    </w:p>
    <w:p>
      <w:pPr>
        <w:pStyle w:val="9"/>
        <w:spacing w:before="66"/>
        <w:ind w:right="854"/>
      </w:pP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государственного 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>
      <w:pPr>
        <w:pStyle w:val="9"/>
        <w:ind w:right="846" w:firstLine="5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6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 направлено на достижение следующих целей: приобретение 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Российской Федерации, о языке как одной из главных 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</w:t>
      </w:r>
      <w:r>
        <w:rPr>
          <w:spacing w:val="1"/>
        </w:rPr>
        <w:t xml:space="preserve"> </w:t>
      </w:r>
      <w:r>
        <w:t>значения русского языка как государственного языка Российской Федерации; понимание</w:t>
      </w:r>
      <w:r>
        <w:rPr>
          <w:spacing w:val="1"/>
        </w:rPr>
        <w:t xml:space="preserve"> </w:t>
      </w:r>
      <w:r>
        <w:t>роли русского языка как языка межнационального общения; осознание правильной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письмом; 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7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функциональной</w:t>
      </w:r>
      <w:r>
        <w:rPr>
          <w:spacing w:val="18"/>
        </w:rPr>
        <w:t xml:space="preserve"> </w:t>
      </w:r>
      <w:r>
        <w:t>грамотности,</w:t>
      </w:r>
      <w:r>
        <w:rPr>
          <w:spacing w:val="17"/>
        </w:rPr>
        <w:t xml:space="preserve"> </w:t>
      </w:r>
      <w:r>
        <w:t>готовности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успешному</w:t>
      </w:r>
      <w:r>
        <w:rPr>
          <w:spacing w:val="13"/>
        </w:rPr>
        <w:t xml:space="preserve"> </w:t>
      </w:r>
      <w:r>
        <w:t>взаимодействию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 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>
      <w:pPr>
        <w:pStyle w:val="9"/>
        <w:spacing w:before="1"/>
        <w:ind w:left="2182"/>
      </w:pPr>
      <w:r>
        <w:t xml:space="preserve">Предметная  </w:t>
      </w:r>
      <w:r>
        <w:rPr>
          <w:spacing w:val="27"/>
        </w:rPr>
        <w:t xml:space="preserve"> </w:t>
      </w:r>
      <w:r>
        <w:t xml:space="preserve">область  </w:t>
      </w:r>
      <w:r>
        <w:rPr>
          <w:spacing w:val="34"/>
        </w:rPr>
        <w:t xml:space="preserve"> </w:t>
      </w:r>
      <w:r>
        <w:t xml:space="preserve">«Математика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информатика»  </w:t>
      </w:r>
      <w:r>
        <w:rPr>
          <w:spacing w:val="20"/>
        </w:rPr>
        <w:t xml:space="preserve"> </w:t>
      </w:r>
      <w:r>
        <w:t xml:space="preserve">представлена  </w:t>
      </w:r>
      <w:r>
        <w:rPr>
          <w:spacing w:val="28"/>
        </w:rPr>
        <w:t xml:space="preserve"> </w:t>
      </w:r>
      <w:r>
        <w:t>предметом</w:t>
      </w:r>
    </w:p>
    <w:p>
      <w:pPr>
        <w:pStyle w:val="9"/>
        <w:ind w:right="843"/>
      </w:pPr>
      <w:r>
        <w:t>«Математика».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образовательных, развивающих целей, а</w:t>
      </w:r>
      <w:r>
        <w:rPr>
          <w:spacing w:val="1"/>
        </w:rPr>
        <w:t xml:space="preserve"> </w:t>
      </w:r>
      <w:r>
        <w:t>также целей воспитания: 1) освоение</w:t>
      </w:r>
      <w:r>
        <w:rPr>
          <w:spacing w:val="-5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разрешения</w:t>
      </w:r>
      <w:r>
        <w:rPr>
          <w:spacing w:val="6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 учебно-практических задач, построенных на понимании и применении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 различать верные (истинные) и неверные (ложные) утверждения, вести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37"/>
        </w:rPr>
        <w:t xml:space="preserve"> </w:t>
      </w:r>
      <w:r>
        <w:t xml:space="preserve">информации  </w:t>
      </w:r>
      <w:r>
        <w:rPr>
          <w:spacing w:val="40"/>
        </w:rPr>
        <w:t xml:space="preserve"> </w:t>
      </w:r>
      <w:r>
        <w:t xml:space="preserve">(примеров,  </w:t>
      </w:r>
      <w:r>
        <w:rPr>
          <w:spacing w:val="39"/>
        </w:rPr>
        <w:t xml:space="preserve"> </w:t>
      </w:r>
      <w:r>
        <w:t xml:space="preserve">оснований  </w:t>
      </w:r>
      <w:r>
        <w:rPr>
          <w:spacing w:val="38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упорядочения,  </w:t>
      </w:r>
      <w:r>
        <w:rPr>
          <w:spacing w:val="39"/>
        </w:rPr>
        <w:t xml:space="preserve"> </w:t>
      </w:r>
      <w:r>
        <w:t xml:space="preserve">вариантов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др.);</w:t>
      </w:r>
    </w:p>
    <w:p>
      <w:pPr>
        <w:pStyle w:val="9"/>
        <w:spacing w:before="1"/>
        <w:ind w:right="845"/>
      </w:pPr>
      <w:r>
        <w:t>4)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 и</w:t>
      </w:r>
      <w:r>
        <w:rPr>
          <w:spacing w:val="1"/>
        </w:rPr>
        <w:t xml:space="preserve"> </w:t>
      </w:r>
      <w:r>
        <w:t>умственному</w:t>
      </w:r>
      <w:r>
        <w:rPr>
          <w:spacing w:val="14"/>
        </w:rPr>
        <w:t xml:space="preserve"> </w:t>
      </w:r>
      <w:r>
        <w:t>труду;</w:t>
      </w:r>
      <w:r>
        <w:rPr>
          <w:spacing w:val="22"/>
        </w:rPr>
        <w:t xml:space="preserve"> </w:t>
      </w:r>
      <w:r>
        <w:t>важнейших</w:t>
      </w:r>
      <w:r>
        <w:rPr>
          <w:spacing w:val="21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интеллектуальной</w:t>
      </w:r>
      <w:r>
        <w:rPr>
          <w:spacing w:val="20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теоретического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 терминах и понятиях; прочных навыков использования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внеурочной деятельности.</w:t>
      </w:r>
    </w:p>
    <w:p>
      <w:pPr>
        <w:pStyle w:val="9"/>
        <w:ind w:right="851" w:firstLine="41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(английского)</w:t>
      </w:r>
      <w:r>
        <w:rPr>
          <w:spacing w:val="-1"/>
        </w:rPr>
        <w:t xml:space="preserve"> </w:t>
      </w:r>
      <w:r>
        <w:t>со 2 класса.</w:t>
      </w:r>
    </w:p>
    <w:p>
      <w:pPr>
        <w:pStyle w:val="9"/>
        <w:ind w:right="844" w:firstLine="41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мир»)»</w:t>
      </w:r>
      <w:r>
        <w:rPr>
          <w:spacing w:val="1"/>
        </w:rPr>
        <w:t xml:space="preserve"> </w:t>
      </w:r>
      <w:r>
        <w:t>представлена предметом «Окружающий мир». Изучение предмета «Окружающий 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предметном</w:t>
      </w:r>
      <w:r>
        <w:rPr>
          <w:spacing w:val="11"/>
        </w:rPr>
        <w:t xml:space="preserve"> </w:t>
      </w:r>
      <w:r>
        <w:t>мире,</w:t>
      </w:r>
      <w:r>
        <w:rPr>
          <w:spacing w:val="11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взаимодействии</w:t>
      </w:r>
      <w:r>
        <w:rPr>
          <w:spacing w:val="13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нём, соответствует потребностям и интересам детей младшего школьного возраста и</w:t>
      </w:r>
      <w:r>
        <w:rPr>
          <w:spacing w:val="1"/>
        </w:rPr>
        <w:t xml:space="preserve"> </w:t>
      </w:r>
      <w:r>
        <w:t>направлено на достижение следующих целей:</w:t>
      </w:r>
      <w:r>
        <w:rPr>
          <w:spacing w:val="60"/>
        </w:rPr>
        <w:t xml:space="preserve"> </w:t>
      </w:r>
      <w:r>
        <w:t>1) формирование целостного взгляда на</w:t>
      </w:r>
      <w:r>
        <w:rPr>
          <w:spacing w:val="1"/>
        </w:rPr>
        <w:t xml:space="preserve"> </w:t>
      </w:r>
      <w:r>
        <w:t>мир, осознание места в нём человека на основе целостного взгляда на окружающий 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 учебного предмета; 2)</w:t>
      </w:r>
      <w:r>
        <w:rPr>
          <w:spacing w:val="1"/>
        </w:rPr>
        <w:t xml:space="preserve"> </w:t>
      </w:r>
      <w:r>
        <w:t>развитие умений и навыков применять полученные знания</w:t>
      </w:r>
      <w:r>
        <w:rPr>
          <w:spacing w:val="-57"/>
        </w:rPr>
        <w:t xml:space="preserve"> </w:t>
      </w:r>
      <w:r>
        <w:t>в реальной учебной и жизненной практике, связанной как 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49"/>
        </w:rPr>
        <w:t xml:space="preserve"> </w:t>
      </w:r>
      <w:r>
        <w:t>(наблюдения,</w:t>
      </w:r>
      <w:r>
        <w:rPr>
          <w:spacing w:val="49"/>
        </w:rPr>
        <w:t xml:space="preserve"> </w:t>
      </w:r>
      <w:r>
        <w:t>опыты,</w:t>
      </w:r>
      <w:r>
        <w:rPr>
          <w:spacing w:val="48"/>
        </w:rPr>
        <w:t xml:space="preserve"> </w:t>
      </w:r>
      <w:r>
        <w:t>трудовая</w:t>
      </w:r>
      <w:r>
        <w:rPr>
          <w:spacing w:val="49"/>
        </w:rPr>
        <w:t xml:space="preserve"> </w:t>
      </w:r>
      <w:r>
        <w:t>деятельность),</w:t>
      </w:r>
      <w:r>
        <w:rPr>
          <w:spacing w:val="48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творческим</w:t>
      </w:r>
    </w:p>
    <w:p>
      <w:pPr>
        <w:pStyle w:val="9"/>
        <w:spacing w:before="66"/>
        <w:ind w:right="843"/>
      </w:pP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 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 школьниками мирового культурного опыта по созданию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духовного богатства обучающихся; 4) развитие способности ребёнка к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57"/>
        </w:rPr>
        <w:t xml:space="preserve"> </w:t>
      </w:r>
      <w:r>
        <w:t>нормами поведения; становление навыков повседневного проявления культуры 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>
      <w:pPr>
        <w:pStyle w:val="9"/>
        <w:spacing w:before="1"/>
        <w:ind w:left="0" w:right="854"/>
        <w:jc w:val="right"/>
      </w:pPr>
      <w:r>
        <w:t>Предметная</w:t>
      </w:r>
      <w:r>
        <w:rPr>
          <w:spacing w:val="99"/>
        </w:rPr>
        <w:t xml:space="preserve"> </w:t>
      </w:r>
      <w:r>
        <w:t>область</w:t>
      </w:r>
      <w:r>
        <w:rPr>
          <w:spacing w:val="103"/>
        </w:rPr>
        <w:t xml:space="preserve"> </w:t>
      </w:r>
      <w:r>
        <w:t>«Искусство»</w:t>
      </w:r>
      <w:r>
        <w:rPr>
          <w:spacing w:val="95"/>
        </w:rPr>
        <w:t xml:space="preserve"> </w:t>
      </w:r>
      <w:r>
        <w:t>представлена</w:t>
      </w:r>
      <w:r>
        <w:rPr>
          <w:spacing w:val="100"/>
        </w:rPr>
        <w:t xml:space="preserve"> </w:t>
      </w:r>
      <w:r>
        <w:t>двумя</w:t>
      </w:r>
      <w:r>
        <w:rPr>
          <w:spacing w:val="99"/>
        </w:rPr>
        <w:t xml:space="preserve"> </w:t>
      </w:r>
      <w:r>
        <w:t>предметами:</w:t>
      </w:r>
      <w:r>
        <w:rPr>
          <w:spacing w:val="105"/>
        </w:rPr>
        <w:t xml:space="preserve"> </w:t>
      </w:r>
      <w:r>
        <w:t>«Музыка»</w:t>
      </w:r>
      <w:r>
        <w:rPr>
          <w:spacing w:val="96"/>
        </w:rPr>
        <w:t xml:space="preserve"> </w:t>
      </w:r>
      <w:r>
        <w:t>и</w:t>
      </w:r>
    </w:p>
    <w:p>
      <w:pPr>
        <w:pStyle w:val="9"/>
        <w:ind w:left="0" w:right="853"/>
        <w:jc w:val="right"/>
      </w:pPr>
      <w:r>
        <w:t>«Изобразительное</w:t>
      </w:r>
      <w:r>
        <w:rPr>
          <w:spacing w:val="80"/>
        </w:rPr>
        <w:t xml:space="preserve"> </w:t>
      </w:r>
      <w:r>
        <w:t>искусство»,</w:t>
      </w:r>
      <w:r>
        <w:rPr>
          <w:spacing w:val="81"/>
        </w:rPr>
        <w:t xml:space="preserve"> </w:t>
      </w:r>
      <w:r>
        <w:t>которые</w:t>
      </w:r>
      <w:r>
        <w:rPr>
          <w:spacing w:val="81"/>
        </w:rPr>
        <w:t xml:space="preserve"> </w:t>
      </w:r>
      <w:r>
        <w:t>проводятся</w:t>
      </w:r>
      <w:r>
        <w:rPr>
          <w:spacing w:val="80"/>
        </w:rPr>
        <w:t xml:space="preserve"> </w:t>
      </w:r>
      <w:r>
        <w:t>отдельно.</w:t>
      </w:r>
      <w:r>
        <w:rPr>
          <w:spacing w:val="79"/>
        </w:rPr>
        <w:t xml:space="preserve"> </w:t>
      </w:r>
      <w:r>
        <w:t>Преподавание</w:t>
      </w:r>
      <w:r>
        <w:rPr>
          <w:spacing w:val="81"/>
        </w:rPr>
        <w:t xml:space="preserve"> </w:t>
      </w:r>
      <w:r>
        <w:t>предмета</w:t>
      </w:r>
    </w:p>
    <w:p>
      <w:pPr>
        <w:pStyle w:val="9"/>
        <w:ind w:right="848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</w:t>
      </w:r>
      <w:r>
        <w:rPr>
          <w:spacing w:val="1"/>
        </w:rPr>
        <w:t xml:space="preserve"> </w:t>
      </w:r>
      <w:r>
        <w:t>жизни людей. Основная цель реализации предмета «Музыка»: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духовной культуры обучающихся.</w:t>
      </w:r>
    </w:p>
    <w:p>
      <w:pPr>
        <w:pStyle w:val="9"/>
        <w:ind w:right="845" w:firstLine="5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 обновленных ФГОС НОО, данный предмет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 реализации содержания предметной области предмета являются: 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поисково-аналитической</w:t>
      </w:r>
      <w:r>
        <w:rPr>
          <w:spacing w:val="1"/>
        </w:rPr>
        <w:t xml:space="preserve"> </w:t>
      </w:r>
      <w:r>
        <w:t>деятельности для практического решения прикладных задач с использованием знаний,</w:t>
      </w:r>
      <w:r>
        <w:rPr>
          <w:spacing w:val="1"/>
        </w:rPr>
        <w:t xml:space="preserve"> </w:t>
      </w:r>
      <w:r>
        <w:t>полученных при изучении других</w:t>
      </w:r>
      <w:r>
        <w:rPr>
          <w:spacing w:val="1"/>
        </w:rPr>
        <w:t xml:space="preserve"> </w:t>
      </w:r>
      <w:r>
        <w:t>предметов.</w:t>
      </w:r>
    </w:p>
    <w:p>
      <w:pPr>
        <w:pStyle w:val="9"/>
        <w:spacing w:before="1"/>
        <w:ind w:left="2062"/>
      </w:pPr>
      <w:r>
        <w:t>Предметная</w:t>
      </w:r>
      <w:r>
        <w:rPr>
          <w:spacing w:val="68"/>
        </w:rPr>
        <w:t xml:space="preserve"> </w:t>
      </w:r>
      <w:r>
        <w:t xml:space="preserve">область  </w:t>
      </w:r>
      <w:r>
        <w:rPr>
          <w:spacing w:val="14"/>
        </w:rPr>
        <w:t xml:space="preserve"> </w:t>
      </w:r>
      <w:r>
        <w:t xml:space="preserve">«Физическая  </w:t>
      </w:r>
      <w:r>
        <w:rPr>
          <w:spacing w:val="7"/>
        </w:rPr>
        <w:t xml:space="preserve"> </w:t>
      </w:r>
      <w:r>
        <w:t xml:space="preserve">культура»  </w:t>
      </w:r>
      <w:r>
        <w:rPr>
          <w:spacing w:val="3"/>
        </w:rPr>
        <w:t xml:space="preserve"> </w:t>
      </w:r>
      <w:r>
        <w:t xml:space="preserve">реализуется  </w:t>
      </w:r>
      <w:r>
        <w:rPr>
          <w:spacing w:val="7"/>
        </w:rPr>
        <w:t xml:space="preserve"> </w:t>
      </w:r>
      <w:r>
        <w:t xml:space="preserve">средствами  </w:t>
      </w:r>
      <w:r>
        <w:rPr>
          <w:spacing w:val="9"/>
        </w:rPr>
        <w:t xml:space="preserve"> </w:t>
      </w:r>
      <w:r>
        <w:t>предмета</w:t>
      </w:r>
    </w:p>
    <w:p>
      <w:pPr>
        <w:pStyle w:val="9"/>
        <w:ind w:right="844"/>
      </w:pPr>
      <w:r>
        <w:t>«Физическая культура». Целью образования по физической культуре в начальной школе</w:t>
      </w:r>
      <w:r>
        <w:rPr>
          <w:spacing w:val="1"/>
        </w:rPr>
        <w:t xml:space="preserve"> </w:t>
      </w:r>
      <w:r>
        <w:t>является укрепление и сохранение здоровья школьников, развитие физических качеств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>
      <w:pPr>
        <w:pStyle w:val="14"/>
        <w:numPr>
          <w:ilvl w:val="1"/>
          <w:numId w:val="149"/>
        </w:numPr>
        <w:tabs>
          <w:tab w:val="left" w:pos="2178"/>
        </w:tabs>
        <w:ind w:right="84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2022-2023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библиотечном фонде:</w:t>
      </w:r>
      <w:r>
        <w:rPr>
          <w:spacing w:val="1"/>
          <w:sz w:val="24"/>
        </w:rPr>
        <w:t xml:space="preserve"> </w:t>
      </w:r>
      <w:r>
        <w:rPr>
          <w:sz w:val="24"/>
        </w:rPr>
        <w:t>- учебники из числа входящих в федеральный перечень 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20.05.2020 № 254 (в соответствии с Письмом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11.11.2021 № 03-1899 «Об обеспечении учебными изданиями (учебниками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пособиями)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2022/23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году).</w:t>
      </w:r>
    </w:p>
    <w:p>
      <w:pPr>
        <w:pStyle w:val="14"/>
        <w:numPr>
          <w:ilvl w:val="1"/>
          <w:numId w:val="149"/>
        </w:numPr>
        <w:tabs>
          <w:tab w:val="left" w:pos="2187"/>
        </w:tabs>
        <w:ind w:right="842" w:firstLine="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обновленным ФГОС НОО) для 1-</w:t>
      </w:r>
      <w:r>
        <w:rPr>
          <w:sz w:val="24"/>
          <w:lang w:val="ru-RU"/>
        </w:rPr>
        <w:t>го</w:t>
      </w:r>
      <w:r>
        <w:rPr>
          <w:sz w:val="24"/>
        </w:rPr>
        <w:t xml:space="preserve"> класс</w:t>
      </w:r>
      <w:r>
        <w:rPr>
          <w:sz w:val="24"/>
          <w:lang w:val="ru-RU"/>
        </w:rPr>
        <w:t>а</w:t>
      </w:r>
      <w:r>
        <w:rPr>
          <w:sz w:val="24"/>
        </w:rPr>
        <w:t xml:space="preserve"> в 2022-2023 учебном году 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эпидемиологических правил и нормативов. Воспитательный потенциал урока или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 рабочей программы по предмету. Время, отведенное на внеурочную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jc w:val="both"/>
        <w:rPr>
          <w:sz w:val="24"/>
        </w:rPr>
        <w:sectPr>
          <w:footerReference r:id="rId11" w:type="default"/>
          <w:pgSz w:w="11910" w:h="16840"/>
          <w:pgMar w:top="1040" w:right="0" w:bottom="700" w:left="120" w:header="0" w:footer="426" w:gutter="0"/>
          <w:cols w:space="720" w:num="1"/>
        </w:sectPr>
      </w:pPr>
    </w:p>
    <w:p>
      <w:pPr>
        <w:pStyle w:val="3"/>
        <w:spacing w:before="90"/>
        <w:ind w:left="1566" w:right="836"/>
        <w:jc w:val="center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>
      <w:pPr>
        <w:ind w:left="1566" w:right="836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«Глебовская 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школа»</w:t>
      </w:r>
    </w:p>
    <w:p>
      <w:pPr>
        <w:pStyle w:val="3"/>
        <w:ind w:left="1566" w:right="832"/>
        <w:jc w:val="center"/>
      </w:pPr>
      <w:r>
        <w:t>на 2022-2023 учебный год для 1 класса в соответствии с требованиями обновлённых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на уровень</w:t>
      </w:r>
    </w:p>
    <w:p>
      <w:pPr>
        <w:pStyle w:val="9"/>
        <w:spacing w:line="318" w:lineRule="exact"/>
        <w:ind w:left="1566" w:right="837"/>
        <w:jc w:val="center"/>
      </w:pPr>
      <w:r>
        <w:rPr>
          <w:sz w:val="28"/>
        </w:rPr>
        <w:t>(</w:t>
      </w:r>
      <w:r>
        <w:t>I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классы)</w:t>
      </w:r>
    </w:p>
    <w:p>
      <w:pPr>
        <w:pStyle w:val="9"/>
        <w:spacing w:before="1"/>
        <w:ind w:left="1566" w:right="837"/>
        <w:jc w:val="center"/>
      </w:pPr>
      <w:r>
        <w:t>5-</w:t>
      </w:r>
      <w:r>
        <w:rPr>
          <w:spacing w:val="-3"/>
        </w:rPr>
        <w:t xml:space="preserve"> </w:t>
      </w:r>
      <w:r>
        <w:t>дневная учебная</w:t>
      </w:r>
      <w:r>
        <w:rPr>
          <w:spacing w:val="-1"/>
        </w:rPr>
        <w:t xml:space="preserve"> </w:t>
      </w:r>
      <w:r>
        <w:t>неделя</w:t>
      </w:r>
    </w:p>
    <w:p>
      <w:pPr>
        <w:pStyle w:val="9"/>
        <w:spacing w:before="7" w:after="1"/>
        <w:ind w:left="0"/>
        <w:jc w:val="left"/>
        <w:rPr>
          <w:sz w:val="28"/>
        </w:rPr>
      </w:pPr>
    </w:p>
    <w:tbl>
      <w:tblPr>
        <w:tblStyle w:val="6"/>
        <w:tblW w:w="0" w:type="auto"/>
        <w:tblInd w:w="87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6"/>
        <w:gridCol w:w="3685"/>
        <w:gridCol w:w="648"/>
        <w:gridCol w:w="720"/>
        <w:gridCol w:w="721"/>
        <w:gridCol w:w="723"/>
        <w:gridCol w:w="11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36" w:type="dxa"/>
            <w:vMerge w:val="restart"/>
          </w:tcPr>
          <w:p>
            <w:pPr>
              <w:pStyle w:val="15"/>
              <w:spacing w:before="3"/>
              <w:ind w:left="0"/>
              <w:rPr>
                <w:sz w:val="23"/>
              </w:rPr>
            </w:pPr>
          </w:p>
          <w:p>
            <w:pPr>
              <w:pStyle w:val="15"/>
              <w:ind w:left="13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685" w:type="dxa"/>
            <w:vMerge w:val="restart"/>
          </w:tcPr>
          <w:p>
            <w:pPr>
              <w:pStyle w:val="15"/>
              <w:spacing w:before="3"/>
              <w:ind w:left="0"/>
              <w:rPr>
                <w:sz w:val="23"/>
              </w:rPr>
            </w:pPr>
          </w:p>
          <w:p>
            <w:pPr>
              <w:pStyle w:val="15"/>
              <w:ind w:left="45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предметы/классы</w:t>
            </w:r>
          </w:p>
        </w:tc>
        <w:tc>
          <w:tcPr>
            <w:tcW w:w="2812" w:type="dxa"/>
            <w:gridSpan w:val="4"/>
          </w:tcPr>
          <w:p>
            <w:pPr>
              <w:pStyle w:val="15"/>
              <w:spacing w:line="268" w:lineRule="exact"/>
              <w:ind w:left="383" w:right="38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>
            <w:pPr>
              <w:pStyle w:val="15"/>
              <w:spacing w:line="264" w:lineRule="exact"/>
              <w:ind w:left="383" w:right="378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55" w:type="dxa"/>
            <w:vMerge w:val="restart"/>
          </w:tcPr>
          <w:p>
            <w:pPr>
              <w:pStyle w:val="15"/>
              <w:spacing w:before="3"/>
              <w:ind w:left="0"/>
              <w:rPr>
                <w:sz w:val="23"/>
              </w:rPr>
            </w:pPr>
          </w:p>
          <w:p>
            <w:pPr>
              <w:pStyle w:val="15"/>
              <w:ind w:left="28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4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201" w:right="20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209" w:right="20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1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436" w:type="dxa"/>
          </w:tcPr>
          <w:p>
            <w:pPr>
              <w:pStyle w:val="15"/>
              <w:ind w:left="0"/>
            </w:pPr>
          </w:p>
        </w:tc>
        <w:tc>
          <w:tcPr>
            <w:tcW w:w="3685" w:type="dxa"/>
          </w:tcPr>
          <w:p>
            <w:pPr>
              <w:pStyle w:val="15"/>
              <w:spacing w:line="273" w:lineRule="exact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648" w:type="dxa"/>
          </w:tcPr>
          <w:p>
            <w:pPr>
              <w:pStyle w:val="15"/>
              <w:ind w:left="0"/>
              <w:rPr>
                <w:b/>
                <w:bCs/>
              </w:rPr>
            </w:pPr>
          </w:p>
        </w:tc>
        <w:tc>
          <w:tcPr>
            <w:tcW w:w="720" w:type="dxa"/>
          </w:tcPr>
          <w:p>
            <w:pPr>
              <w:pStyle w:val="15"/>
              <w:ind w:left="0"/>
            </w:pPr>
          </w:p>
        </w:tc>
        <w:tc>
          <w:tcPr>
            <w:tcW w:w="721" w:type="dxa"/>
          </w:tcPr>
          <w:p>
            <w:pPr>
              <w:pStyle w:val="15"/>
              <w:ind w:left="0"/>
            </w:pPr>
          </w:p>
        </w:tc>
        <w:tc>
          <w:tcPr>
            <w:tcW w:w="723" w:type="dxa"/>
          </w:tcPr>
          <w:p>
            <w:pPr>
              <w:pStyle w:val="15"/>
              <w:ind w:left="0"/>
            </w:pPr>
          </w:p>
        </w:tc>
        <w:tc>
          <w:tcPr>
            <w:tcW w:w="1155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436" w:type="dxa"/>
            <w:vMerge w:val="restart"/>
          </w:tcPr>
          <w:p>
            <w:pPr>
              <w:pStyle w:val="15"/>
              <w:ind w:left="105" w:right="17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685" w:type="dxa"/>
          </w:tcPr>
          <w:p>
            <w:pPr>
              <w:pStyle w:val="15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5" w:type="dxa"/>
          </w:tcPr>
          <w:p>
            <w:pPr>
              <w:pStyle w:val="15"/>
              <w:spacing w:line="268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15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48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15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" w:type="dxa"/>
          </w:tcPr>
          <w:p>
            <w:pPr>
              <w:pStyle w:val="15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15"/>
              <w:spacing w:line="256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36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>
            <w:pPr>
              <w:pStyle w:val="15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648" w:type="dxa"/>
          </w:tcPr>
          <w:p>
            <w:pPr>
              <w:pStyle w:val="15"/>
              <w:spacing w:line="256" w:lineRule="exact"/>
              <w:ind w:left="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15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" w:type="dxa"/>
          </w:tcPr>
          <w:p>
            <w:pPr>
              <w:pStyle w:val="15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5" w:type="dxa"/>
          </w:tcPr>
          <w:p>
            <w:pPr>
              <w:pStyle w:val="15"/>
              <w:spacing w:line="256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2436" w:type="dxa"/>
          </w:tcPr>
          <w:p>
            <w:pPr>
              <w:pStyle w:val="15"/>
              <w:ind w:left="105" w:right="88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5" w:type="dxa"/>
          </w:tcPr>
          <w:p>
            <w:pPr>
              <w:pStyle w:val="15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5" w:type="dxa"/>
          </w:tcPr>
          <w:p>
            <w:pPr>
              <w:pStyle w:val="15"/>
              <w:spacing w:line="268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436" w:type="dxa"/>
          </w:tcPr>
          <w:p>
            <w:pPr>
              <w:pStyle w:val="15"/>
              <w:ind w:left="105" w:right="56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>
            <w:pPr>
              <w:pStyle w:val="15"/>
              <w:spacing w:line="270" w:lineRule="atLeast"/>
              <w:ind w:left="105" w:right="743"/>
              <w:rPr>
                <w:sz w:val="24"/>
              </w:rPr>
            </w:pPr>
            <w:r>
              <w:rPr>
                <w:spacing w:val="-1"/>
                <w:sz w:val="24"/>
              </w:rPr>
              <w:t>(«окружающий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3685" w:type="dxa"/>
          </w:tcPr>
          <w:p>
            <w:pPr>
              <w:pStyle w:val="15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5" w:type="dxa"/>
          </w:tcPr>
          <w:p>
            <w:pPr>
              <w:pStyle w:val="15"/>
              <w:spacing w:line="268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436" w:type="dxa"/>
          </w:tcPr>
          <w:p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>
            <w:pPr>
              <w:pStyle w:val="15"/>
              <w:spacing w:line="270" w:lineRule="atLeast"/>
              <w:ind w:left="105" w:right="357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685" w:type="dxa"/>
          </w:tcPr>
          <w:p>
            <w:pPr>
              <w:pStyle w:val="15"/>
              <w:ind w:left="103" w:right="3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648" w:type="dxa"/>
          </w:tcPr>
          <w:p>
            <w:pPr>
              <w:pStyle w:val="15"/>
              <w:spacing w:line="267" w:lineRule="exact"/>
              <w:ind w:left="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15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15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3" w:type="dxa"/>
          </w:tcPr>
          <w:p>
            <w:pPr>
              <w:pStyle w:val="15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15"/>
              <w:spacing w:line="267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36" w:type="dxa"/>
            <w:vMerge w:val="restart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85" w:type="dxa"/>
          </w:tcPr>
          <w:p>
            <w:pPr>
              <w:pStyle w:val="15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48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15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" w:type="dxa"/>
          </w:tcPr>
          <w:p>
            <w:pPr>
              <w:pStyle w:val="15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15"/>
              <w:spacing w:line="256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24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15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15"/>
              <w:spacing w:line="268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36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685" w:type="dxa"/>
          </w:tcPr>
          <w:p>
            <w:pPr>
              <w:pStyle w:val="15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48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15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" w:type="dxa"/>
          </w:tcPr>
          <w:p>
            <w:pPr>
              <w:pStyle w:val="15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15"/>
              <w:spacing w:line="256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436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85" w:type="dxa"/>
          </w:tcPr>
          <w:p>
            <w:pPr>
              <w:pStyle w:val="15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48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15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</w:tcPr>
          <w:p>
            <w:pPr>
              <w:pStyle w:val="15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15"/>
              <w:spacing w:line="268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121" w:type="dxa"/>
            <w:gridSpan w:val="2"/>
          </w:tcPr>
          <w:p>
            <w:pPr>
              <w:pStyle w:val="15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48" w:type="dxa"/>
          </w:tcPr>
          <w:p>
            <w:pPr>
              <w:pStyle w:val="15"/>
              <w:spacing w:line="270" w:lineRule="exact"/>
              <w:ind w:left="181" w:right="17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15"/>
              <w:spacing w:line="270" w:lineRule="exact"/>
              <w:ind w:left="206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721" w:type="dxa"/>
          </w:tcPr>
          <w:p>
            <w:pPr>
              <w:pStyle w:val="15"/>
              <w:spacing w:line="270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723" w:type="dxa"/>
          </w:tcPr>
          <w:p>
            <w:pPr>
              <w:pStyle w:val="15"/>
              <w:spacing w:line="270" w:lineRule="exact"/>
              <w:ind w:left="20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55" w:type="dxa"/>
          </w:tcPr>
          <w:p>
            <w:pPr>
              <w:pStyle w:val="15"/>
              <w:spacing w:line="270" w:lineRule="exact"/>
              <w:ind w:left="0"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121" w:type="dxa"/>
            <w:gridSpan w:val="2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>
            <w:pPr>
              <w:pStyle w:val="15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648" w:type="dxa"/>
          </w:tcPr>
          <w:p>
            <w:pPr>
              <w:pStyle w:val="15"/>
              <w:spacing w:line="273" w:lineRule="exact"/>
              <w:ind w:left="181" w:right="17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15"/>
              <w:spacing w:line="273" w:lineRule="exact"/>
              <w:ind w:left="206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21" w:type="dxa"/>
          </w:tcPr>
          <w:p>
            <w:pPr>
              <w:pStyle w:val="15"/>
              <w:spacing w:line="273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23" w:type="dxa"/>
          </w:tcPr>
          <w:p>
            <w:pPr>
              <w:pStyle w:val="15"/>
              <w:spacing w:line="273" w:lineRule="exact"/>
              <w:ind w:left="20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55" w:type="dxa"/>
          </w:tcPr>
          <w:p>
            <w:pPr>
              <w:pStyle w:val="15"/>
              <w:spacing w:line="273" w:lineRule="exact"/>
              <w:ind w:left="0"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</w:tbl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7"/>
        <w:ind w:left="0"/>
        <w:jc w:val="left"/>
        <w:rPr>
          <w:sz w:val="29"/>
        </w:rPr>
      </w:pPr>
    </w:p>
    <w:p>
      <w:pPr>
        <w:pStyle w:val="3"/>
        <w:ind w:left="1566" w:right="834"/>
        <w:jc w:val="center"/>
      </w:pPr>
    </w:p>
    <w:p>
      <w:pPr>
        <w:pStyle w:val="3"/>
        <w:ind w:left="1566" w:right="834"/>
        <w:jc w:val="center"/>
      </w:pPr>
    </w:p>
    <w:p>
      <w:pPr>
        <w:pStyle w:val="3"/>
        <w:ind w:left="1566" w:right="834"/>
        <w:jc w:val="center"/>
      </w:pPr>
      <w:r>
        <w:t>Годовой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>
      <w:pPr>
        <w:spacing w:before="1"/>
        <w:ind w:left="1566" w:right="836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«Глебовская 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школа»</w:t>
      </w:r>
    </w:p>
    <w:p>
      <w:pPr>
        <w:pStyle w:val="3"/>
        <w:ind w:left="1566" w:right="831"/>
        <w:jc w:val="center"/>
      </w:pPr>
      <w:r>
        <w:t>на 2022-2023 учебный год для 1 класса в соответствии с требованиями обновлённых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на уровень</w:t>
      </w:r>
    </w:p>
    <w:p>
      <w:pPr>
        <w:pStyle w:val="9"/>
        <w:spacing w:line="318" w:lineRule="exact"/>
        <w:ind w:left="1566" w:right="765"/>
        <w:jc w:val="center"/>
      </w:pPr>
      <w:r>
        <w:rPr>
          <w:sz w:val="28"/>
        </w:rPr>
        <w:t>(</w:t>
      </w:r>
      <w:r>
        <w:t>I</w:t>
      </w:r>
      <w:r>
        <w:rPr>
          <w:spacing w:val="-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</w:p>
    <w:p>
      <w:pPr>
        <w:pStyle w:val="9"/>
        <w:numPr>
          <w:ilvl w:val="0"/>
          <w:numId w:val="150"/>
        </w:numPr>
        <w:spacing w:line="275" w:lineRule="exact"/>
        <w:ind w:left="1566" w:right="837"/>
        <w:jc w:val="center"/>
      </w:pPr>
      <w:r>
        <w:t>дневная учебная</w:t>
      </w:r>
      <w:r>
        <w:rPr>
          <w:spacing w:val="-1"/>
        </w:rPr>
        <w:t xml:space="preserve"> </w:t>
      </w:r>
      <w:r>
        <w:t>неделя</w:t>
      </w:r>
    </w:p>
    <w:p>
      <w:pPr>
        <w:pStyle w:val="9"/>
        <w:spacing w:line="275" w:lineRule="exact"/>
        <w:ind w:left="0" w:right="837"/>
        <w:jc w:val="center"/>
      </w:pPr>
    </w:p>
    <w:tbl>
      <w:tblPr>
        <w:tblStyle w:val="6"/>
        <w:tblW w:w="0" w:type="auto"/>
        <w:tblInd w:w="7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8"/>
        <w:gridCol w:w="3689"/>
        <w:gridCol w:w="645"/>
        <w:gridCol w:w="722"/>
        <w:gridCol w:w="720"/>
        <w:gridCol w:w="723"/>
        <w:gridCol w:w="11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664" w:type="dxa"/>
          </w:tcPr>
          <w:p>
            <w:pPr>
              <w:pStyle w:val="15"/>
              <w:spacing w:before="5"/>
              <w:ind w:left="0"/>
              <w:rPr>
                <w:sz w:val="23"/>
              </w:rPr>
            </w:pPr>
          </w:p>
          <w:p>
            <w:pPr>
              <w:pStyle w:val="15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689" w:type="dxa"/>
          </w:tcPr>
          <w:p>
            <w:pPr>
              <w:pStyle w:val="15"/>
              <w:spacing w:before="5"/>
              <w:ind w:left="0"/>
              <w:rPr>
                <w:sz w:val="23"/>
              </w:rPr>
            </w:pPr>
          </w:p>
          <w:p>
            <w:pPr>
              <w:pStyle w:val="15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предметы/классы</w:t>
            </w:r>
          </w:p>
        </w:tc>
        <w:tc>
          <w:tcPr>
            <w:tcW w:w="2810" w:type="dxa"/>
            <w:gridSpan w:val="4"/>
          </w:tcPr>
          <w:p>
            <w:pPr>
              <w:pStyle w:val="15"/>
              <w:spacing w:line="270" w:lineRule="exact"/>
              <w:ind w:left="384" w:right="3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>
            <w:pPr>
              <w:pStyle w:val="15"/>
              <w:spacing w:line="264" w:lineRule="exact"/>
              <w:ind w:left="384" w:right="375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51" w:type="dxa"/>
          </w:tcPr>
          <w:p>
            <w:pPr>
              <w:pStyle w:val="15"/>
              <w:spacing w:before="5"/>
              <w:ind w:left="0"/>
              <w:rPr>
                <w:sz w:val="23"/>
              </w:rPr>
            </w:pPr>
          </w:p>
          <w:p>
            <w:pPr>
              <w:pStyle w:val="15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66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15"/>
              <w:spacing w:line="265" w:lineRule="exact"/>
              <w:ind w:left="1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I</w:t>
            </w:r>
          </w:p>
        </w:tc>
        <w:tc>
          <w:tcPr>
            <w:tcW w:w="722" w:type="dxa"/>
          </w:tcPr>
          <w:p>
            <w:pPr>
              <w:pStyle w:val="15"/>
              <w:spacing w:line="265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0" w:type="dxa"/>
          </w:tcPr>
          <w:p>
            <w:pPr>
              <w:pStyle w:val="15"/>
              <w:spacing w:line="265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2" w:type="dxa"/>
          </w:tcPr>
          <w:p>
            <w:pPr>
              <w:pStyle w:val="15"/>
              <w:spacing w:line="265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15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668" w:type="dxa"/>
          </w:tcPr>
          <w:p>
            <w:pPr>
              <w:pStyle w:val="15"/>
              <w:ind w:left="0"/>
            </w:pPr>
          </w:p>
        </w:tc>
        <w:tc>
          <w:tcPr>
            <w:tcW w:w="3686" w:type="dxa"/>
          </w:tcPr>
          <w:p>
            <w:pPr>
              <w:pStyle w:val="15"/>
              <w:spacing w:line="267" w:lineRule="exact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645" w:type="dxa"/>
          </w:tcPr>
          <w:p>
            <w:pPr>
              <w:pStyle w:val="15"/>
              <w:ind w:left="0"/>
              <w:rPr>
                <w:b/>
                <w:bCs/>
              </w:rPr>
            </w:pPr>
          </w:p>
        </w:tc>
        <w:tc>
          <w:tcPr>
            <w:tcW w:w="722" w:type="dxa"/>
          </w:tcPr>
          <w:p>
            <w:pPr>
              <w:pStyle w:val="15"/>
              <w:ind w:left="0"/>
            </w:pPr>
          </w:p>
        </w:tc>
        <w:tc>
          <w:tcPr>
            <w:tcW w:w="720" w:type="dxa"/>
          </w:tcPr>
          <w:p>
            <w:pPr>
              <w:pStyle w:val="15"/>
              <w:ind w:left="0"/>
            </w:pPr>
          </w:p>
        </w:tc>
        <w:tc>
          <w:tcPr>
            <w:tcW w:w="722" w:type="dxa"/>
          </w:tcPr>
          <w:p>
            <w:pPr>
              <w:pStyle w:val="15"/>
              <w:ind w:left="0"/>
            </w:pPr>
          </w:p>
        </w:tc>
        <w:tc>
          <w:tcPr>
            <w:tcW w:w="1152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668" w:type="dxa"/>
            <w:vMerge w:val="restart"/>
          </w:tcPr>
          <w:p>
            <w:pPr>
              <w:pStyle w:val="15"/>
              <w:ind w:right="40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686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645" w:type="dxa"/>
          </w:tcPr>
          <w:p>
            <w:pPr>
              <w:pStyle w:val="15"/>
              <w:spacing w:line="262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165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20" w:type="dxa"/>
          </w:tcPr>
          <w:p>
            <w:pPr>
              <w:pStyle w:val="15"/>
              <w:spacing w:line="262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52" w:type="dxa"/>
          </w:tcPr>
          <w:p>
            <w:pPr>
              <w:pStyle w:val="15"/>
              <w:spacing w:line="262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45" w:type="dxa"/>
          </w:tcPr>
          <w:p>
            <w:pPr>
              <w:pStyle w:val="15"/>
              <w:spacing w:line="258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132</w:t>
            </w:r>
          </w:p>
        </w:tc>
        <w:tc>
          <w:tcPr>
            <w:tcW w:w="722" w:type="dxa"/>
          </w:tcPr>
          <w:p>
            <w:pPr>
              <w:pStyle w:val="15"/>
              <w:spacing w:line="258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20" w:type="dxa"/>
          </w:tcPr>
          <w:p>
            <w:pPr>
              <w:pStyle w:val="15"/>
              <w:spacing w:line="258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22" w:type="dxa"/>
          </w:tcPr>
          <w:p>
            <w:pPr>
              <w:pStyle w:val="15"/>
              <w:spacing w:line="25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52" w:type="dxa"/>
          </w:tcPr>
          <w:p>
            <w:pPr>
              <w:pStyle w:val="15"/>
              <w:spacing w:line="25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68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6" w:type="dxa"/>
          </w:tcPr>
          <w:p>
            <w:pPr>
              <w:pStyle w:val="15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645" w:type="dxa"/>
          </w:tcPr>
          <w:p>
            <w:pPr>
              <w:pStyle w:val="15"/>
              <w:spacing w:line="256" w:lineRule="exact"/>
              <w:ind w:left="1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15"/>
              <w:spacing w:line="256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22" w:type="dxa"/>
          </w:tcPr>
          <w:p>
            <w:pPr>
              <w:pStyle w:val="15"/>
              <w:spacing w:line="256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52" w:type="dxa"/>
          </w:tcPr>
          <w:p>
            <w:pPr>
              <w:pStyle w:val="15"/>
              <w:spacing w:line="256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668" w:type="dxa"/>
          </w:tcPr>
          <w:p>
            <w:pPr>
              <w:pStyle w:val="15"/>
              <w:ind w:right="109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6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45" w:type="dxa"/>
          </w:tcPr>
          <w:p>
            <w:pPr>
              <w:pStyle w:val="15"/>
              <w:spacing w:line="262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132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20" w:type="dxa"/>
          </w:tcPr>
          <w:p>
            <w:pPr>
              <w:pStyle w:val="15"/>
              <w:spacing w:line="262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52" w:type="dxa"/>
          </w:tcPr>
          <w:p>
            <w:pPr>
              <w:pStyle w:val="15"/>
              <w:spacing w:line="262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668" w:type="dxa"/>
          </w:tcPr>
          <w:p>
            <w:pPr>
              <w:pStyle w:val="15"/>
              <w:ind w:right="79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(«окружающий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3686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45" w:type="dxa"/>
          </w:tcPr>
          <w:p>
            <w:pPr>
              <w:pStyle w:val="15"/>
              <w:spacing w:line="262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66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20" w:type="dxa"/>
          </w:tcPr>
          <w:p>
            <w:pPr>
              <w:pStyle w:val="15"/>
              <w:spacing w:line="262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52" w:type="dxa"/>
          </w:tcPr>
          <w:p>
            <w:pPr>
              <w:pStyle w:val="15"/>
              <w:spacing w:line="262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668" w:type="dxa"/>
          </w:tcPr>
          <w:p>
            <w:pPr>
              <w:pStyle w:val="15"/>
              <w:ind w:right="342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3686" w:type="dxa"/>
          </w:tcPr>
          <w:p>
            <w:pPr>
              <w:pStyle w:val="15"/>
              <w:ind w:left="104" w:right="3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645" w:type="dxa"/>
          </w:tcPr>
          <w:p>
            <w:pPr>
              <w:pStyle w:val="15"/>
              <w:spacing w:line="262" w:lineRule="exact"/>
              <w:ind w:left="1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15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2" w:type="dxa"/>
          </w:tcPr>
          <w:p>
            <w:pPr>
              <w:pStyle w:val="15"/>
              <w:spacing w:line="262" w:lineRule="exact"/>
              <w:ind w:left="435" w:right="42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668" w:type="dxa"/>
            <w:vMerge w:val="restart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86" w:type="dxa"/>
          </w:tcPr>
          <w:p>
            <w:pPr>
              <w:pStyle w:val="15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45" w:type="dxa"/>
          </w:tcPr>
          <w:p>
            <w:pPr>
              <w:pStyle w:val="15"/>
              <w:spacing w:line="258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33</w:t>
            </w:r>
          </w:p>
        </w:tc>
        <w:tc>
          <w:tcPr>
            <w:tcW w:w="722" w:type="dxa"/>
          </w:tcPr>
          <w:p>
            <w:pPr>
              <w:pStyle w:val="15"/>
              <w:spacing w:line="25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>
            <w:pPr>
              <w:pStyle w:val="15"/>
              <w:spacing w:line="25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2" w:type="dxa"/>
          </w:tcPr>
          <w:p>
            <w:pPr>
              <w:pStyle w:val="15"/>
              <w:spacing w:line="25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2" w:type="dxa"/>
          </w:tcPr>
          <w:p>
            <w:pPr>
              <w:pStyle w:val="15"/>
              <w:spacing w:line="25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6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45" w:type="dxa"/>
          </w:tcPr>
          <w:p>
            <w:pPr>
              <w:pStyle w:val="15"/>
              <w:spacing w:line="262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33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>
            <w:pPr>
              <w:pStyle w:val="15"/>
              <w:spacing w:line="262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2" w:type="dxa"/>
          </w:tcPr>
          <w:p>
            <w:pPr>
              <w:pStyle w:val="15"/>
              <w:spacing w:line="262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2" w:type="dxa"/>
          </w:tcPr>
          <w:p>
            <w:pPr>
              <w:pStyle w:val="15"/>
              <w:spacing w:line="262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68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686" w:type="dxa"/>
          </w:tcPr>
          <w:p>
            <w:pPr>
              <w:pStyle w:val="15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45" w:type="dxa"/>
          </w:tcPr>
          <w:p>
            <w:pPr>
              <w:pStyle w:val="15"/>
              <w:spacing w:line="256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33</w:t>
            </w:r>
          </w:p>
        </w:tc>
        <w:tc>
          <w:tcPr>
            <w:tcW w:w="722" w:type="dxa"/>
          </w:tcPr>
          <w:p>
            <w:pPr>
              <w:pStyle w:val="15"/>
              <w:spacing w:line="256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>
            <w:pPr>
              <w:pStyle w:val="15"/>
              <w:spacing w:line="256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2" w:type="dxa"/>
          </w:tcPr>
          <w:p>
            <w:pPr>
              <w:pStyle w:val="15"/>
              <w:spacing w:line="256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2" w:type="dxa"/>
          </w:tcPr>
          <w:p>
            <w:pPr>
              <w:pStyle w:val="15"/>
              <w:spacing w:line="256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668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86" w:type="dxa"/>
          </w:tcPr>
          <w:p>
            <w:pPr>
              <w:pStyle w:val="15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45" w:type="dxa"/>
          </w:tcPr>
          <w:p>
            <w:pPr>
              <w:pStyle w:val="15"/>
              <w:spacing w:line="265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99</w:t>
            </w:r>
          </w:p>
        </w:tc>
        <w:tc>
          <w:tcPr>
            <w:tcW w:w="722" w:type="dxa"/>
          </w:tcPr>
          <w:p>
            <w:pPr>
              <w:pStyle w:val="15"/>
              <w:spacing w:line="265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20" w:type="dxa"/>
          </w:tcPr>
          <w:p>
            <w:pPr>
              <w:pStyle w:val="15"/>
              <w:spacing w:line="265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22" w:type="dxa"/>
          </w:tcPr>
          <w:p>
            <w:pPr>
              <w:pStyle w:val="15"/>
              <w:spacing w:line="265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52" w:type="dxa"/>
          </w:tcPr>
          <w:p>
            <w:pPr>
              <w:pStyle w:val="15"/>
              <w:spacing w:line="265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354" w:type="dxa"/>
            <w:gridSpan w:val="2"/>
          </w:tcPr>
          <w:p>
            <w:pPr>
              <w:pStyle w:val="15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45" w:type="dxa"/>
          </w:tcPr>
          <w:p>
            <w:pPr>
              <w:pStyle w:val="15"/>
              <w:spacing w:line="267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693</w:t>
            </w:r>
          </w:p>
        </w:tc>
        <w:tc>
          <w:tcPr>
            <w:tcW w:w="722" w:type="dxa"/>
          </w:tcPr>
          <w:p>
            <w:pPr>
              <w:pStyle w:val="15"/>
              <w:spacing w:line="267" w:lineRule="exact"/>
              <w:ind w:left="0"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20" w:type="dxa"/>
          </w:tcPr>
          <w:p>
            <w:pPr>
              <w:pStyle w:val="15"/>
              <w:spacing w:line="267" w:lineRule="exact"/>
              <w:ind w:left="0"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22" w:type="dxa"/>
          </w:tcPr>
          <w:p>
            <w:pPr>
              <w:pStyle w:val="15"/>
              <w:spacing w:line="267" w:lineRule="exact"/>
              <w:ind w:left="0"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152" w:type="dxa"/>
          </w:tcPr>
          <w:p>
            <w:pPr>
              <w:pStyle w:val="15"/>
              <w:spacing w:line="267" w:lineRule="exact"/>
              <w:ind w:left="0"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354" w:type="dxa"/>
            <w:gridSpan w:val="2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645" w:type="dxa"/>
          </w:tcPr>
          <w:p>
            <w:pPr>
              <w:pStyle w:val="15"/>
              <w:spacing w:line="267" w:lineRule="exact"/>
              <w:ind w:left="121" w:right="11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693</w:t>
            </w:r>
          </w:p>
        </w:tc>
        <w:tc>
          <w:tcPr>
            <w:tcW w:w="722" w:type="dxa"/>
          </w:tcPr>
          <w:p>
            <w:pPr>
              <w:pStyle w:val="15"/>
              <w:spacing w:line="267" w:lineRule="exact"/>
              <w:ind w:left="0"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20" w:type="dxa"/>
          </w:tcPr>
          <w:p>
            <w:pPr>
              <w:pStyle w:val="15"/>
              <w:spacing w:line="267" w:lineRule="exact"/>
              <w:ind w:left="0"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22" w:type="dxa"/>
          </w:tcPr>
          <w:p>
            <w:pPr>
              <w:pStyle w:val="15"/>
              <w:spacing w:line="267" w:lineRule="exact"/>
              <w:ind w:left="0"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152" w:type="dxa"/>
          </w:tcPr>
          <w:p>
            <w:pPr>
              <w:pStyle w:val="15"/>
              <w:spacing w:line="267" w:lineRule="exact"/>
              <w:ind w:left="0"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</w:tbl>
    <w:p>
      <w:pPr>
        <w:pStyle w:val="9"/>
        <w:ind w:left="0"/>
        <w:jc w:val="left"/>
        <w:rPr>
          <w:sz w:val="15"/>
        </w:rPr>
      </w:pPr>
    </w:p>
    <w:p>
      <w:pPr>
        <w:pStyle w:val="9"/>
        <w:spacing w:before="90"/>
        <w:ind w:right="849" w:firstLine="2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 учебных года не может составлять менее 2954 академических часов и более 3190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</w:p>
    <w:p>
      <w:pPr>
        <w:pStyle w:val="9"/>
        <w:ind w:right="846" w:firstLine="489"/>
      </w:pPr>
      <w:r>
        <w:t xml:space="preserve">В   </w:t>
      </w:r>
      <w:r>
        <w:rPr>
          <w:spacing w:val="1"/>
        </w:rPr>
        <w:t xml:space="preserve"> </w:t>
      </w:r>
      <w:r>
        <w:t>случае     необходимости     предусматривается     реализация     учебного     плана</w:t>
      </w:r>
      <w:r>
        <w:rPr>
          <w:spacing w:val="-57"/>
        </w:rPr>
        <w:t xml:space="preserve"> </w:t>
      </w:r>
      <w:r>
        <w:t>с использованием электронного обучения и дистанционных образовательных технологий;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класса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время</w:t>
      </w:r>
    </w:p>
    <w:p>
      <w:pPr>
        <w:pStyle w:val="9"/>
        <w:ind w:right="844" w:firstLine="599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— 33 недели.</w:t>
      </w:r>
    </w:p>
    <w:p>
      <w:pPr>
        <w:pStyle w:val="9"/>
        <w:ind w:left="1699" w:right="852" w:firstLine="506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>
      <w:pPr>
        <w:pStyle w:val="9"/>
        <w:ind w:right="851" w:firstLine="3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9"/>
        <w:ind w:left="1990"/>
      </w:pP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пунктом</w:t>
      </w:r>
      <w:r>
        <w:rPr>
          <w:spacing w:val="33"/>
        </w:rPr>
        <w:t xml:space="preserve"> </w:t>
      </w:r>
      <w:r>
        <w:t>22</w:t>
      </w:r>
      <w:r>
        <w:rPr>
          <w:spacing w:val="29"/>
        </w:rPr>
        <w:t xml:space="preserve"> </w:t>
      </w:r>
      <w:r>
        <w:t>статьи</w:t>
      </w:r>
      <w:r>
        <w:rPr>
          <w:spacing w:val="33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Федерального</w:t>
      </w:r>
      <w:r>
        <w:rPr>
          <w:spacing w:val="29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29.12.2012</w:t>
      </w:r>
      <w:r>
        <w:rPr>
          <w:spacing w:val="29"/>
        </w:rPr>
        <w:t xml:space="preserve"> </w:t>
      </w:r>
      <w:r>
        <w:t>№273</w:t>
      </w:r>
      <w:r>
        <w:rPr>
          <w:spacing w:val="29"/>
        </w:rPr>
        <w:t xml:space="preserve"> </w:t>
      </w:r>
      <w:r>
        <w:t>ФЗ</w:t>
      </w:r>
    </w:p>
    <w:p>
      <w:pPr>
        <w:pStyle w:val="9"/>
        <w:ind w:right="846"/>
      </w:pPr>
      <w:r>
        <w:t>«Об образовании в Российской Федерации» учебный план - документ, который 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трудоёмкость,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форм промежуточной</w:t>
      </w:r>
      <w:r>
        <w:rPr>
          <w:spacing w:val="-1"/>
        </w:rPr>
        <w:t xml:space="preserve"> </w:t>
      </w:r>
      <w:r>
        <w:t>аттестации обучающихся.</w:t>
      </w:r>
    </w:p>
    <w:p>
      <w:pPr>
        <w:pStyle w:val="9"/>
        <w:spacing w:before="1"/>
        <w:ind w:left="1699" w:right="843" w:firstLine="299"/>
      </w:pPr>
      <w:r>
        <w:t>Освоение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порядке</w:t>
      </w:r>
      <w:r>
        <w:rPr>
          <w:spacing w:val="90"/>
        </w:rPr>
        <w:t xml:space="preserve"> </w:t>
      </w:r>
      <w:r>
        <w:t>текущего</w:t>
      </w:r>
      <w:r>
        <w:rPr>
          <w:spacing w:val="92"/>
        </w:rPr>
        <w:t xml:space="preserve"> </w:t>
      </w:r>
      <w:r>
        <w:t>контроля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промежуточной</w:t>
      </w:r>
      <w:r>
        <w:rPr>
          <w:spacing w:val="92"/>
        </w:rPr>
        <w:t xml:space="preserve"> </w:t>
      </w:r>
      <w:r>
        <w:t>аттестации</w:t>
      </w:r>
      <w:r>
        <w:rPr>
          <w:spacing w:val="100"/>
        </w:rPr>
        <w:t xml:space="preserve"> </w:t>
      </w:r>
      <w:r>
        <w:t>МБОУ</w:t>
      </w:r>
    </w:p>
    <w:p>
      <w:pPr>
        <w:pStyle w:val="9"/>
        <w:ind w:left="1699" w:right="847"/>
      </w:pP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промежуточной аттестации определяются календарным учебным графиком ООП НОО. В</w:t>
      </w:r>
      <w:r>
        <w:rPr>
          <w:rFonts w:hint="default"/>
          <w:lang w:val="ru-RU"/>
        </w:rPr>
        <w:t xml:space="preserve"> </w:t>
      </w:r>
      <w:r>
        <w:rPr>
          <w:spacing w:val="-57"/>
        </w:rPr>
        <w:t xml:space="preserve"> </w:t>
      </w:r>
      <w:r>
        <w:t>МБОУ «Глебовская средняя общеобразовательная школа» определены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1"/>
        </w:rPr>
        <w:t xml:space="preserve"> </w:t>
      </w:r>
      <w:r>
        <w:t>работа,</w:t>
      </w:r>
      <w:r>
        <w:rPr>
          <w:spacing w:val="11"/>
        </w:rPr>
        <w:t xml:space="preserve"> </w:t>
      </w:r>
      <w:r>
        <w:t>контрольная</w:t>
      </w:r>
      <w:r>
        <w:rPr>
          <w:spacing w:val="12"/>
        </w:rPr>
        <w:t xml:space="preserve"> </w:t>
      </w:r>
      <w:r>
        <w:t>работа,</w:t>
      </w:r>
      <w:r>
        <w:rPr>
          <w:spacing w:val="12"/>
        </w:rPr>
        <w:t xml:space="preserve"> </w:t>
      </w:r>
      <w:r>
        <w:t>проектная</w:t>
      </w:r>
      <w:r>
        <w:rPr>
          <w:spacing w:val="11"/>
        </w:rPr>
        <w:t xml:space="preserve"> </w:t>
      </w:r>
      <w:r>
        <w:t>работа,</w:t>
      </w:r>
      <w:r>
        <w:rPr>
          <w:spacing w:val="11"/>
        </w:rPr>
        <w:t xml:space="preserve"> </w:t>
      </w:r>
      <w:r>
        <w:t>тестирование.</w:t>
      </w:r>
      <w:r>
        <w:rPr>
          <w:spacing w:val="8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 изучения</w:t>
      </w:r>
      <w:r>
        <w:rPr>
          <w:spacing w:val="41"/>
        </w:rPr>
        <w:t xml:space="preserve"> </w:t>
      </w:r>
      <w:r>
        <w:t>модулей</w:t>
      </w:r>
      <w:r>
        <w:rPr>
          <w:spacing w:val="43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«Основы</w:t>
      </w:r>
      <w:r>
        <w:rPr>
          <w:spacing w:val="41"/>
        </w:rPr>
        <w:t xml:space="preserve"> </w:t>
      </w:r>
      <w:r>
        <w:t>религиозных</w:t>
      </w:r>
      <w:r>
        <w:rPr>
          <w:spacing w:val="44"/>
        </w:rPr>
        <w:t xml:space="preserve"> </w:t>
      </w:r>
      <w:r>
        <w:t>культур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 этики»</w:t>
      </w:r>
      <w:r>
        <w:rPr>
          <w:spacing w:val="-8"/>
        </w:rPr>
        <w:t xml:space="preserve"> </w:t>
      </w:r>
      <w:r>
        <w:t>формой промежуточной</w:t>
      </w:r>
      <w:r>
        <w:rPr>
          <w:spacing w:val="-1"/>
        </w:rPr>
        <w:t xml:space="preserve"> </w:t>
      </w:r>
      <w:r>
        <w:t xml:space="preserve">аттестации является </w:t>
      </w:r>
      <w:r>
        <w:rPr>
          <w:lang w:val="ru-RU"/>
        </w:rPr>
        <w:t>тестирование</w:t>
      </w:r>
      <w:r>
        <w:rPr>
          <w:rFonts w:hint="default"/>
          <w:lang w:val="ru-RU"/>
        </w:rPr>
        <w:t xml:space="preserve"> или проект</w:t>
      </w:r>
      <w:r>
        <w:t>.</w:t>
      </w:r>
    </w:p>
    <w:tbl>
      <w:tblPr>
        <w:tblStyle w:val="6"/>
        <w:tblpPr w:leftFromText="180" w:rightFromText="180" w:vertAnchor="text" w:horzAnchor="page" w:tblpX="3177" w:tblpY="148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2"/>
        <w:gridCol w:w="2242"/>
        <w:gridCol w:w="1361"/>
        <w:gridCol w:w="208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792" w:type="dxa"/>
          </w:tcPr>
          <w:p>
            <w:pPr>
              <w:pStyle w:val="15"/>
              <w:spacing w:before="4"/>
              <w:ind w:left="0"/>
              <w:rPr>
                <w:sz w:val="30"/>
              </w:rPr>
            </w:pPr>
          </w:p>
          <w:p>
            <w:pPr>
              <w:pStyle w:val="1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42" w:type="dxa"/>
          </w:tcPr>
          <w:p>
            <w:pPr>
              <w:pStyle w:val="15"/>
              <w:spacing w:before="4"/>
              <w:ind w:left="0"/>
              <w:rPr>
                <w:sz w:val="30"/>
              </w:rPr>
            </w:pPr>
          </w:p>
          <w:p>
            <w:pPr>
              <w:pStyle w:val="1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361" w:type="dxa"/>
          </w:tcPr>
          <w:p>
            <w:pPr>
              <w:pStyle w:val="15"/>
              <w:spacing w:before="4"/>
              <w:ind w:left="0"/>
              <w:rPr>
                <w:sz w:val="30"/>
              </w:rPr>
            </w:pPr>
          </w:p>
          <w:p>
            <w:pPr>
              <w:pStyle w:val="15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81" w:type="dxa"/>
          </w:tcPr>
          <w:p>
            <w:pPr>
              <w:pStyle w:val="15"/>
              <w:spacing w:before="73"/>
              <w:ind w:left="7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2242" w:type="dxa"/>
          </w:tcPr>
          <w:p>
            <w:pPr>
              <w:pStyle w:val="15"/>
              <w:spacing w:before="68"/>
              <w:ind w:left="74" w:right="560"/>
              <w:rPr>
                <w:sz w:val="24"/>
              </w:rPr>
            </w:pPr>
            <w:r>
              <w:rPr>
                <w:sz w:val="24"/>
              </w:rPr>
              <w:t>Все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361" w:type="dxa"/>
          </w:tcPr>
          <w:p>
            <w:pPr>
              <w:pStyle w:val="15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8"/>
              <w:ind w:left="74" w:right="35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792" w:type="dxa"/>
          </w:tcPr>
          <w:p>
            <w:pPr>
              <w:pStyle w:val="15"/>
              <w:spacing w:before="8"/>
              <w:ind w:left="0"/>
              <w:rPr>
                <w:sz w:val="29"/>
              </w:rPr>
            </w:pPr>
          </w:p>
          <w:p>
            <w:pPr>
              <w:pStyle w:val="15"/>
              <w:ind w:left="74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2242" w:type="dxa"/>
          </w:tcPr>
          <w:p>
            <w:pPr>
              <w:pStyle w:val="15"/>
              <w:spacing w:before="66"/>
              <w:ind w:left="74" w:right="146"/>
              <w:rPr>
                <w:sz w:val="24"/>
              </w:rPr>
            </w:pPr>
            <w:r>
              <w:rPr>
                <w:sz w:val="24"/>
              </w:rPr>
              <w:t>Русский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361" w:type="dxa"/>
          </w:tcPr>
          <w:p>
            <w:pPr>
              <w:pStyle w:val="15"/>
              <w:spacing w:before="205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6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15"/>
              <w:ind w:left="7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61" w:type="dxa"/>
          </w:tcPr>
          <w:p>
            <w:pPr>
              <w:pStyle w:val="15"/>
              <w:spacing w:before="6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6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792" w:type="dxa"/>
          </w:tcPr>
          <w:p>
            <w:pPr>
              <w:pStyle w:val="15"/>
              <w:ind w:left="0"/>
              <w:rPr>
                <w:sz w:val="30"/>
              </w:rPr>
            </w:pPr>
          </w:p>
          <w:p>
            <w:pPr>
              <w:pStyle w:val="1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6"/>
              <w:ind w:left="74" w:right="71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361" w:type="dxa"/>
          </w:tcPr>
          <w:p>
            <w:pPr>
              <w:pStyle w:val="15"/>
              <w:spacing w:before="20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9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15"/>
              <w:ind w:left="74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61" w:type="dxa"/>
          </w:tcPr>
          <w:p>
            <w:pPr>
              <w:pStyle w:val="15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8"/>
              <w:ind w:left="74" w:right="179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61" w:type="dxa"/>
          </w:tcPr>
          <w:p>
            <w:pPr>
              <w:pStyle w:val="15"/>
              <w:spacing w:before="6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6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61" w:type="dxa"/>
          </w:tcPr>
          <w:p>
            <w:pPr>
              <w:pStyle w:val="15"/>
              <w:spacing w:before="6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61" w:type="dxa"/>
          </w:tcPr>
          <w:p>
            <w:pPr>
              <w:pStyle w:val="15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69"/>
              <w:ind w:left="74" w:right="37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61" w:type="dxa"/>
          </w:tcPr>
          <w:p>
            <w:pPr>
              <w:pStyle w:val="15"/>
              <w:spacing w:before="69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61" w:type="dxa"/>
          </w:tcPr>
          <w:p>
            <w:pPr>
              <w:pStyle w:val="15"/>
              <w:spacing w:before="6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2–3-й</w:t>
            </w:r>
          </w:p>
        </w:tc>
        <w:tc>
          <w:tcPr>
            <w:tcW w:w="2242" w:type="dxa"/>
          </w:tcPr>
          <w:p>
            <w:pPr>
              <w:pStyle w:val="15"/>
              <w:spacing w:before="68"/>
              <w:ind w:left="74" w:right="9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61" w:type="dxa"/>
          </w:tcPr>
          <w:p>
            <w:pPr>
              <w:pStyle w:val="15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9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42" w:type="dxa"/>
          </w:tcPr>
          <w:p>
            <w:pPr>
              <w:pStyle w:val="15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61" w:type="dxa"/>
          </w:tcPr>
          <w:p>
            <w:pPr>
              <w:pStyle w:val="15"/>
              <w:spacing w:before="66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6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792" w:type="dxa"/>
          </w:tcPr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spacing w:before="18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42" w:type="dxa"/>
          </w:tcPr>
          <w:p>
            <w:pPr>
              <w:pStyle w:val="15"/>
              <w:spacing w:before="10"/>
              <w:ind w:left="0"/>
              <w:rPr>
                <w:sz w:val="29"/>
              </w:rPr>
            </w:pPr>
          </w:p>
          <w:p>
            <w:pPr>
              <w:pStyle w:val="15"/>
              <w:spacing w:before="1"/>
              <w:ind w:left="74" w:right="71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361" w:type="dxa"/>
          </w:tcPr>
          <w:p>
            <w:pPr>
              <w:pStyle w:val="15"/>
              <w:spacing w:before="10"/>
              <w:ind w:left="0"/>
              <w:rPr>
                <w:sz w:val="29"/>
              </w:rPr>
            </w:pPr>
          </w:p>
          <w:p>
            <w:pPr>
              <w:pStyle w:val="15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81" w:type="dxa"/>
          </w:tcPr>
          <w:p>
            <w:pPr>
              <w:pStyle w:val="15"/>
              <w:spacing w:before="68"/>
              <w:ind w:left="74" w:righ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92" w:type="dxa"/>
          </w:tcPr>
          <w:p>
            <w:pPr>
              <w:pStyle w:val="15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42" w:type="dxa"/>
          </w:tcPr>
          <w:p>
            <w:pPr>
              <w:pStyle w:val="15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61" w:type="dxa"/>
          </w:tcPr>
          <w:p>
            <w:pPr>
              <w:pStyle w:val="15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</w:tc>
        <w:tc>
          <w:tcPr>
            <w:tcW w:w="2081" w:type="dxa"/>
          </w:tcPr>
          <w:p>
            <w:pPr>
              <w:pStyle w:val="15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</w:tc>
      </w:tr>
    </w:tbl>
    <w:p>
      <w:pPr>
        <w:pStyle w:val="9"/>
        <w:spacing w:before="8" w:after="1"/>
        <w:ind w:left="0"/>
        <w:jc w:val="left"/>
      </w:pPr>
    </w:p>
    <w:p>
      <w:pPr>
        <w:rPr>
          <w:sz w:val="24"/>
        </w:rPr>
        <w:sectPr>
          <w:pgSz w:w="11910" w:h="16840"/>
          <w:pgMar w:top="1040" w:right="0" w:bottom="700" w:left="120" w:header="0" w:footer="426" w:gutter="0"/>
          <w:cols w:space="720" w:num="1"/>
        </w:sectPr>
      </w:pPr>
    </w:p>
    <w:tbl>
      <w:tblPr>
        <w:tblStyle w:val="6"/>
        <w:tblW w:w="0" w:type="auto"/>
        <w:tblInd w:w="30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4"/>
        <w:gridCol w:w="2262"/>
        <w:gridCol w:w="1366"/>
        <w:gridCol w:w="206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84" w:type="dxa"/>
          </w:tcPr>
          <w:p>
            <w:pPr>
              <w:pStyle w:val="15"/>
              <w:ind w:left="0"/>
            </w:pPr>
          </w:p>
        </w:tc>
        <w:tc>
          <w:tcPr>
            <w:tcW w:w="2262" w:type="dxa"/>
          </w:tcPr>
          <w:p>
            <w:pPr>
              <w:pStyle w:val="15"/>
              <w:ind w:left="0"/>
            </w:pPr>
          </w:p>
        </w:tc>
        <w:tc>
          <w:tcPr>
            <w:tcW w:w="1366" w:type="dxa"/>
          </w:tcPr>
          <w:p>
            <w:pPr>
              <w:pStyle w:val="15"/>
              <w:spacing w:before="63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84" w:type="dxa"/>
          </w:tcPr>
          <w:p>
            <w:pPr>
              <w:pStyle w:val="15"/>
              <w:spacing w:before="200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200"/>
              <w:ind w:left="7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66" w:type="dxa"/>
          </w:tcPr>
          <w:p>
            <w:pPr>
              <w:pStyle w:val="15"/>
              <w:spacing w:before="63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63"/>
              <w:ind w:left="74" w:right="6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84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66" w:type="dxa"/>
          </w:tcPr>
          <w:p>
            <w:pPr>
              <w:pStyle w:val="15"/>
              <w:spacing w:before="60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784" w:type="dxa"/>
          </w:tcPr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spacing w:before="176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60"/>
              <w:ind w:left="74" w:right="19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366" w:type="dxa"/>
          </w:tcPr>
          <w:p>
            <w:pPr>
              <w:pStyle w:val="15"/>
              <w:spacing w:before="2"/>
              <w:ind w:left="0"/>
              <w:rPr>
                <w:sz w:val="29"/>
              </w:rPr>
            </w:pPr>
          </w:p>
          <w:p>
            <w:pPr>
              <w:pStyle w:val="15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spacing w:before="176"/>
              <w:ind w:left="74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Проектная</w:t>
            </w:r>
            <w:r>
              <w:rPr>
                <w:rFonts w:hint="default"/>
                <w:sz w:val="24"/>
                <w:lang w:val="ru-RU"/>
              </w:rPr>
              <w:t xml:space="preserve"> 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84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66" w:type="dxa"/>
          </w:tcPr>
          <w:p>
            <w:pPr>
              <w:pStyle w:val="15"/>
              <w:spacing w:before="63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784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63"/>
              <w:ind w:left="74" w:right="37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66" w:type="dxa"/>
          </w:tcPr>
          <w:p>
            <w:pPr>
              <w:pStyle w:val="15"/>
              <w:spacing w:before="63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84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66" w:type="dxa"/>
          </w:tcPr>
          <w:p>
            <w:pPr>
              <w:pStyle w:val="15"/>
              <w:spacing w:before="60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84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2262" w:type="dxa"/>
          </w:tcPr>
          <w:p>
            <w:pPr>
              <w:pStyle w:val="15"/>
              <w:spacing w:before="60"/>
              <w:ind w:left="74" w:right="9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66" w:type="dxa"/>
          </w:tcPr>
          <w:p>
            <w:pPr>
              <w:pStyle w:val="15"/>
              <w:spacing w:before="60"/>
              <w:ind w:left="71"/>
              <w:rPr>
                <w:sz w:val="24"/>
              </w:rPr>
            </w:pPr>
            <w:r>
              <w:rPr>
                <w:sz w:val="24"/>
              </w:rPr>
              <w:t>17.04–</w:t>
            </w:r>
          </w:p>
          <w:p>
            <w:pPr>
              <w:pStyle w:val="15"/>
              <w:ind w:left="71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2068" w:type="dxa"/>
          </w:tcPr>
          <w:p>
            <w:pPr>
              <w:pStyle w:val="15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</w:tbl>
    <w:p>
      <w:pPr>
        <w:rPr>
          <w:sz w:val="24"/>
        </w:rPr>
        <w:sectPr>
          <w:pgSz w:w="11910" w:h="16840"/>
          <w:pgMar w:top="1120" w:right="0" w:bottom="620" w:left="120" w:header="0" w:footer="426" w:gutter="0"/>
          <w:cols w:space="720" w:num="1"/>
        </w:sectPr>
      </w:pPr>
    </w:p>
    <w:p>
      <w:pPr>
        <w:pStyle w:val="3"/>
        <w:numPr>
          <w:ilvl w:val="1"/>
          <w:numId w:val="151"/>
        </w:numPr>
        <w:tabs>
          <w:tab w:val="left" w:pos="2433"/>
          <w:tab w:val="left" w:pos="2434"/>
        </w:tabs>
        <w:spacing w:before="62" w:line="315" w:lineRule="exact"/>
        <w:jc w:val="left"/>
        <w:rPr>
          <w:sz w:val="28"/>
        </w:rPr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>
      <w:pPr>
        <w:pStyle w:val="9"/>
        <w:ind w:right="846" w:firstLine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</w:t>
      </w:r>
      <w:r>
        <w:rPr>
          <w:spacing w:val="1"/>
        </w:rPr>
        <w:t xml:space="preserve"> </w:t>
      </w:r>
      <w:r>
        <w:t>для отдыха и иных социальных целей(каникул) по календарным периодам учебного года:</w:t>
      </w:r>
      <w:r>
        <w:rPr>
          <w:spacing w:val="1"/>
        </w:rPr>
        <w:t xml:space="preserve"> </w:t>
      </w:r>
      <w:r>
        <w:t>даты 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 года,</w:t>
      </w:r>
      <w:r>
        <w:rPr>
          <w:spacing w:val="1"/>
        </w:rPr>
        <w:t xml:space="preserve"> </w:t>
      </w:r>
      <w:r>
        <w:t>четвертей;</w:t>
      </w:r>
      <w:r>
        <w:rPr>
          <w:spacing w:val="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каникул;</w:t>
      </w:r>
      <w:r>
        <w:rPr>
          <w:spacing w:val="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проведения промежуточных</w:t>
      </w:r>
      <w:r>
        <w:rPr>
          <w:spacing w:val="1"/>
        </w:rPr>
        <w:t xml:space="preserve"> </w:t>
      </w:r>
      <w:r>
        <w:t>аттестаций.</w:t>
      </w:r>
    </w:p>
    <w:p>
      <w:pPr>
        <w:pStyle w:val="9"/>
        <w:ind w:right="843" w:firstLine="566"/>
      </w:pPr>
      <w:r>
        <w:rPr>
          <w:w w:val="95"/>
        </w:rPr>
        <w:t>Календарный учебный график реализации образовательной программы составляется в</w:t>
      </w:r>
      <w:r>
        <w:rPr>
          <w:spacing w:val="1"/>
          <w:w w:val="95"/>
        </w:rPr>
        <w:t xml:space="preserve"> </w:t>
      </w:r>
      <w:r>
        <w:t>соответствии с Законом «Об образовании в Российской Федерации» (п. 10, ст. 2) и ФГОС</w:t>
      </w:r>
      <w:r>
        <w:rPr>
          <w:spacing w:val="1"/>
        </w:rPr>
        <w:t xml:space="preserve"> </w:t>
      </w:r>
      <w:r>
        <w:t>НОО (п.19.10.1).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5"/>
        <w:ind w:left="0"/>
        <w:jc w:val="left"/>
        <w:rPr>
          <w:sz w:val="20"/>
        </w:rPr>
      </w:pPr>
    </w:p>
    <w:p>
      <w:pPr>
        <w:pStyle w:val="3"/>
        <w:ind w:left="4496" w:right="3761" w:hanging="2"/>
        <w:jc w:val="center"/>
      </w:pPr>
      <w:r>
        <w:t>Календарный учебный график</w:t>
      </w:r>
      <w:r>
        <w:rPr>
          <w:spacing w:val="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>
      <w:pPr>
        <w:spacing w:before="1"/>
        <w:ind w:left="1566" w:right="827"/>
        <w:jc w:val="center"/>
        <w:rPr>
          <w:b/>
          <w:sz w:val="24"/>
        </w:rPr>
      </w:pPr>
      <w:r>
        <w:rPr>
          <w:b/>
          <w:spacing w:val="-4"/>
          <w:sz w:val="24"/>
        </w:rPr>
        <w:t>муниципального бюджетного общеобразовательного учреждения «Глебовская средняя</w:t>
      </w:r>
      <w:r>
        <w:rPr>
          <w:b/>
          <w:spacing w:val="-57"/>
          <w:sz w:val="24"/>
        </w:rPr>
        <w:t xml:space="preserve"> </w:t>
      </w:r>
      <w:r>
        <w:rPr>
          <w:b/>
          <w:spacing w:val="-4"/>
          <w:sz w:val="24"/>
        </w:rPr>
        <w:t>общеобразовательная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школа</w:t>
      </w:r>
      <w:r>
        <w:rPr>
          <w:b/>
          <w:sz w:val="24"/>
        </w:rPr>
        <w:t>» Курского района Курской области</w:t>
      </w:r>
    </w:p>
    <w:p>
      <w:pPr>
        <w:pStyle w:val="3"/>
        <w:spacing w:line="274" w:lineRule="exact"/>
        <w:ind w:left="1566" w:right="829"/>
        <w:jc w:val="center"/>
      </w:pP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2022-2023</w:t>
      </w:r>
      <w:r>
        <w:rPr>
          <w:spacing w:val="-13"/>
        </w:rPr>
        <w:t xml:space="preserve"> </w:t>
      </w:r>
      <w:r>
        <w:rPr>
          <w:spacing w:val="-2"/>
        </w:rPr>
        <w:t>учебный</w:t>
      </w:r>
      <w:r>
        <w:rPr>
          <w:spacing w:val="-11"/>
        </w:rPr>
        <w:t xml:space="preserve"> </w:t>
      </w:r>
      <w:r>
        <w:rPr>
          <w:spacing w:val="-2"/>
        </w:rPr>
        <w:t>год</w:t>
      </w:r>
    </w:p>
    <w:p>
      <w:pPr>
        <w:pStyle w:val="9"/>
        <w:spacing w:line="237" w:lineRule="auto"/>
        <w:jc w:val="left"/>
      </w:pPr>
      <w:r>
        <w:t>Календарный</w:t>
      </w:r>
      <w:r>
        <w:rPr>
          <w:spacing w:val="25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график</w:t>
      </w:r>
      <w:r>
        <w:rPr>
          <w:spacing w:val="23"/>
        </w:rPr>
        <w:t xml:space="preserve"> </w:t>
      </w:r>
      <w:r>
        <w:t>составлен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общеобразовательной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соответствии:</w:t>
      </w:r>
    </w:p>
    <w:p>
      <w:pPr>
        <w:pStyle w:val="14"/>
        <w:numPr>
          <w:ilvl w:val="0"/>
          <w:numId w:val="152"/>
        </w:numPr>
        <w:tabs>
          <w:tab w:val="left" w:pos="2301"/>
          <w:tab w:val="left" w:pos="2302"/>
        </w:tabs>
        <w:spacing w:before="1"/>
        <w:ind w:right="1026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41"/>
          <w:sz w:val="24"/>
        </w:rPr>
        <w:t xml:space="preserve"> </w:t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1"/>
          <w:sz w:val="24"/>
        </w:rPr>
        <w:t xml:space="preserve"> </w:t>
      </w:r>
      <w:r>
        <w:rPr>
          <w:sz w:val="24"/>
        </w:rPr>
        <w:t>34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29.12.2012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273-ФЗ</w:t>
      </w:r>
      <w:r>
        <w:rPr>
          <w:spacing w:val="45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>
      <w:pPr>
        <w:pStyle w:val="14"/>
        <w:numPr>
          <w:ilvl w:val="0"/>
          <w:numId w:val="152"/>
        </w:numPr>
        <w:tabs>
          <w:tab w:val="left" w:pos="2301"/>
          <w:tab w:val="left" w:pos="2302"/>
        </w:tabs>
        <w:ind w:right="1029" w:hanging="360"/>
        <w:jc w:val="left"/>
        <w:rPr>
          <w:sz w:val="24"/>
        </w:rPr>
      </w:pPr>
      <w:r>
        <w:rPr>
          <w:sz w:val="24"/>
        </w:rPr>
        <w:t>СП</w:t>
      </w:r>
      <w:r>
        <w:rPr>
          <w:spacing w:val="38"/>
          <w:sz w:val="24"/>
        </w:rPr>
        <w:t xml:space="preserve"> </w:t>
      </w:r>
      <w:r>
        <w:rPr>
          <w:sz w:val="24"/>
        </w:rPr>
        <w:t>2.4.3648-20</w:t>
      </w:r>
      <w:r>
        <w:rPr>
          <w:spacing w:val="43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>
      <w:pPr>
        <w:pStyle w:val="14"/>
        <w:numPr>
          <w:ilvl w:val="0"/>
          <w:numId w:val="152"/>
        </w:numPr>
        <w:tabs>
          <w:tab w:val="left" w:pos="2301"/>
          <w:tab w:val="left" w:pos="2302"/>
        </w:tabs>
        <w:ind w:right="1034" w:hanging="360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>
      <w:pPr>
        <w:pStyle w:val="14"/>
        <w:numPr>
          <w:ilvl w:val="0"/>
          <w:numId w:val="152"/>
        </w:numPr>
        <w:tabs>
          <w:tab w:val="left" w:pos="2301"/>
          <w:tab w:val="left" w:pos="2302"/>
        </w:tabs>
        <w:ind w:left="2302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286.</w:t>
      </w:r>
    </w:p>
    <w:p>
      <w:pPr>
        <w:pStyle w:val="3"/>
        <w:numPr>
          <w:ilvl w:val="2"/>
          <w:numId w:val="151"/>
        </w:numPr>
        <w:tabs>
          <w:tab w:val="left" w:pos="4696"/>
        </w:tabs>
        <w:spacing w:before="106"/>
        <w:ind w:hanging="265"/>
        <w:jc w:val="left"/>
      </w:pPr>
      <w:r>
        <w:rPr>
          <w:spacing w:val="-2"/>
        </w:rPr>
        <w:t>Начало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окончание</w:t>
      </w:r>
      <w:r>
        <w:rPr>
          <w:spacing w:val="-13"/>
        </w:rPr>
        <w:t xml:space="preserve"> </w:t>
      </w:r>
      <w:r>
        <w:rPr>
          <w:spacing w:val="-2"/>
        </w:rPr>
        <w:t>учебного</w:t>
      </w:r>
      <w:r>
        <w:rPr>
          <w:spacing w:val="-9"/>
        </w:rPr>
        <w:t xml:space="preserve"> </w:t>
      </w:r>
      <w:r>
        <w:rPr>
          <w:spacing w:val="-2"/>
        </w:rPr>
        <w:t>года.</w:t>
      </w:r>
    </w:p>
    <w:p>
      <w:pPr>
        <w:pStyle w:val="9"/>
        <w:spacing w:before="6"/>
        <w:ind w:left="0"/>
        <w:jc w:val="left"/>
        <w:rPr>
          <w:b/>
          <w:sz w:val="23"/>
        </w:rPr>
      </w:pPr>
    </w:p>
    <w:p>
      <w:pPr>
        <w:pStyle w:val="9"/>
        <w:ind w:right="5314"/>
        <w:jc w:val="left"/>
      </w:pPr>
      <w:r>
        <w:rPr>
          <w:spacing w:val="-3"/>
        </w:rPr>
        <w:t>Учебный</w:t>
      </w:r>
      <w:r>
        <w:rPr>
          <w:spacing w:val="-12"/>
        </w:rPr>
        <w:t xml:space="preserve"> </w:t>
      </w:r>
      <w:r>
        <w:rPr>
          <w:spacing w:val="-2"/>
        </w:rPr>
        <w:t>год</w:t>
      </w:r>
      <w:r>
        <w:rPr>
          <w:spacing w:val="-11"/>
        </w:rPr>
        <w:t xml:space="preserve"> </w:t>
      </w:r>
      <w:r>
        <w:rPr>
          <w:spacing w:val="-2"/>
        </w:rPr>
        <w:t>начинается</w:t>
      </w:r>
      <w:r>
        <w:rPr>
          <w:spacing w:val="-9"/>
        </w:rPr>
        <w:t xml:space="preserve"> </w:t>
      </w:r>
      <w:r>
        <w:rPr>
          <w:spacing w:val="-2"/>
        </w:rPr>
        <w:t>1</w:t>
      </w:r>
      <w:r>
        <w:rPr>
          <w:spacing w:val="-9"/>
        </w:rPr>
        <w:t xml:space="preserve"> </w:t>
      </w:r>
      <w:r>
        <w:rPr>
          <w:spacing w:val="-2"/>
        </w:rPr>
        <w:t>сентября</w:t>
      </w:r>
      <w:r>
        <w:rPr>
          <w:spacing w:val="-12"/>
        </w:rPr>
        <w:t xml:space="preserve"> </w:t>
      </w:r>
      <w:r>
        <w:rPr>
          <w:spacing w:val="-2"/>
        </w:rPr>
        <w:t>2022</w:t>
      </w:r>
      <w:r>
        <w:rPr>
          <w:spacing w:val="-12"/>
        </w:rPr>
        <w:t xml:space="preserve"> </w:t>
      </w:r>
      <w:r>
        <w:rPr>
          <w:spacing w:val="-2"/>
        </w:rPr>
        <w:t>года.</w:t>
      </w:r>
      <w:r>
        <w:rPr>
          <w:spacing w:val="-57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заканчивается:</w:t>
      </w:r>
    </w:p>
    <w:p>
      <w:pPr>
        <w:pStyle w:val="9"/>
        <w:spacing w:before="1"/>
        <w:jc w:val="left"/>
      </w:pPr>
      <w:r>
        <w:t>2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классы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мая</w:t>
      </w:r>
      <w:r>
        <w:rPr>
          <w:spacing w:val="-11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t>года;</w:t>
      </w:r>
    </w:p>
    <w:p>
      <w:pPr>
        <w:pStyle w:val="9"/>
        <w:jc w:val="left"/>
      </w:pPr>
      <w:r>
        <w:rPr>
          <w:spacing w:val="-3"/>
        </w:rPr>
        <w:t>1</w:t>
      </w:r>
      <w:r>
        <w:rPr>
          <w:spacing w:val="-9"/>
        </w:rPr>
        <w:t xml:space="preserve"> </w:t>
      </w:r>
      <w:r>
        <w:rPr>
          <w:spacing w:val="-3"/>
        </w:rPr>
        <w:t>классы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приказом</w:t>
      </w:r>
      <w:r>
        <w:rPr>
          <w:spacing w:val="-11"/>
        </w:rPr>
        <w:t xml:space="preserve"> Управления образования и здравоохранения Курского района Курской области</w:t>
      </w:r>
      <w:r>
        <w:rPr>
          <w:spacing w:val="-2"/>
        </w:rPr>
        <w:t>).</w:t>
      </w:r>
    </w:p>
    <w:p>
      <w:pPr>
        <w:pStyle w:val="9"/>
        <w:spacing w:before="4"/>
        <w:ind w:left="0"/>
        <w:jc w:val="left"/>
      </w:pPr>
    </w:p>
    <w:p>
      <w:pPr>
        <w:pStyle w:val="3"/>
        <w:numPr>
          <w:ilvl w:val="2"/>
          <w:numId w:val="151"/>
        </w:numPr>
        <w:tabs>
          <w:tab w:val="left" w:pos="4137"/>
        </w:tabs>
        <w:ind w:left="4136" w:hanging="265"/>
        <w:jc w:val="left"/>
      </w:pPr>
      <w:r>
        <w:rPr>
          <w:spacing w:val="-3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3"/>
        </w:rPr>
        <w:t>учебного</w:t>
      </w:r>
      <w:r>
        <w:rPr>
          <w:spacing w:val="-8"/>
        </w:rPr>
        <w:t xml:space="preserve"> </w:t>
      </w:r>
      <w:r>
        <w:rPr>
          <w:spacing w:val="-3"/>
        </w:rPr>
        <w:t>года,</w:t>
      </w:r>
      <w:r>
        <w:rPr>
          <w:spacing w:val="-11"/>
        </w:rPr>
        <w:t xml:space="preserve"> </w:t>
      </w:r>
      <w:r>
        <w:rPr>
          <w:spacing w:val="-2"/>
        </w:rPr>
        <w:t>четвертей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right="843" w:firstLine="453"/>
        <w:jc w:val="left"/>
      </w:pPr>
      <w:r>
        <w:t>Продолжительность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2-4</w:t>
      </w:r>
      <w:r>
        <w:rPr>
          <w:spacing w:val="12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составляет</w:t>
      </w:r>
      <w:r>
        <w:rPr>
          <w:spacing w:val="1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недели.</w:t>
      </w:r>
    </w:p>
    <w:p>
      <w:pPr>
        <w:pStyle w:val="9"/>
        <w:ind w:left="2035"/>
        <w:jc w:val="left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rPr>
          <w:spacing w:val="-1"/>
        </w:rPr>
        <w:t>недели</w:t>
      </w:r>
      <w:r>
        <w:rPr>
          <w:spacing w:val="-14"/>
        </w:rPr>
        <w:t xml:space="preserve"> </w:t>
      </w:r>
      <w:r>
        <w:rPr>
          <w:spacing w:val="-1"/>
        </w:rPr>
        <w:t>составляет</w:t>
      </w:r>
      <w:r>
        <w:rPr>
          <w:spacing w:val="-12"/>
        </w:rPr>
        <w:t xml:space="preserve"> </w:t>
      </w:r>
      <w:r>
        <w:rPr>
          <w:spacing w:val="-1"/>
        </w:rPr>
        <w:t>5</w:t>
      </w:r>
      <w:r>
        <w:rPr>
          <w:spacing w:val="-14"/>
        </w:rPr>
        <w:t xml:space="preserve"> </w:t>
      </w:r>
      <w:r>
        <w:rPr>
          <w:spacing w:val="-1"/>
        </w:rPr>
        <w:t>дней.</w:t>
      </w:r>
    </w:p>
    <w:p>
      <w:pPr>
        <w:pStyle w:val="3"/>
        <w:spacing w:before="5" w:after="4"/>
        <w:ind w:left="4129"/>
      </w:pPr>
      <w:r>
        <w:rPr>
          <w:spacing w:val="-3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3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четвертей</w:t>
      </w: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5"/>
        <w:gridCol w:w="1275"/>
        <w:gridCol w:w="2693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385" w:type="dxa"/>
          </w:tcPr>
          <w:p>
            <w:pPr>
              <w:pStyle w:val="15"/>
              <w:ind w:right="33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75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ind w:right="525"/>
              <w:rPr>
                <w:sz w:val="24"/>
              </w:rPr>
            </w:pPr>
            <w:r>
              <w:rPr>
                <w:sz w:val="24"/>
              </w:rPr>
              <w:t>Срок начала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15"/>
              <w:spacing w:line="270" w:lineRule="atLeast"/>
              <w:ind w:right="32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385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5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8" w:lineRule="exact"/>
              <w:ind w:left="89" w:right="154"/>
              <w:jc w:val="center"/>
              <w:rPr>
                <w:sz w:val="24"/>
              </w:rPr>
            </w:pPr>
            <w:r>
              <w:rPr>
                <w:sz w:val="24"/>
              </w:rPr>
              <w:t>01.09.2022 – 28.10.2022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(40+2=42)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385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5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8" w:lineRule="exact"/>
              <w:ind w:left="89" w:right="154"/>
              <w:jc w:val="center"/>
              <w:rPr>
                <w:sz w:val="24"/>
              </w:rPr>
            </w:pPr>
            <w:r>
              <w:rPr>
                <w:sz w:val="24"/>
              </w:rPr>
              <w:t>09.11.2022 – 28.12.2022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</w:p>
        </w:tc>
      </w:tr>
    </w:tbl>
    <w:p>
      <w:pPr>
        <w:spacing w:line="268" w:lineRule="exact"/>
        <w:rPr>
          <w:sz w:val="24"/>
        </w:rPr>
        <w:sectPr>
          <w:pgSz w:w="11910" w:h="16840"/>
          <w:pgMar w:top="1280" w:right="0" w:bottom="640" w:left="120" w:header="0" w:footer="426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5"/>
        <w:gridCol w:w="1275"/>
        <w:gridCol w:w="2693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385" w:type="dxa"/>
            <w:vMerge w:val="restart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275" w:type="dxa"/>
          </w:tcPr>
          <w:p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10.01.2023 – 10.02.2023;</w:t>
            </w:r>
          </w:p>
          <w:p>
            <w:pPr>
              <w:pStyle w:val="15"/>
              <w:ind w:left="131"/>
              <w:rPr>
                <w:sz w:val="24"/>
              </w:rPr>
            </w:pPr>
            <w:r>
              <w:rPr>
                <w:sz w:val="24"/>
              </w:rPr>
              <w:t>20.02.2023 -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24.03.2023;</w:t>
            </w:r>
          </w:p>
        </w:tc>
        <w:tc>
          <w:tcPr>
            <w:tcW w:w="1843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-4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дня (50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=46)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3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09.01.2023 – 24.03.2023;</w:t>
            </w:r>
          </w:p>
        </w:tc>
        <w:tc>
          <w:tcPr>
            <w:tcW w:w="1843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-4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дня (55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4=51)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385" w:type="dxa"/>
            <w:vMerge w:val="restart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275" w:type="dxa"/>
          </w:tcPr>
          <w:p>
            <w:pPr>
              <w:pStyle w:val="15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05.04.2023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–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26.05.2023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43" w:type="dxa"/>
          </w:tcPr>
          <w:p>
            <w:pPr>
              <w:pStyle w:val="15"/>
              <w:ind w:right="473"/>
              <w:rPr>
                <w:sz w:val="24"/>
              </w:rPr>
            </w:pPr>
            <w:r>
              <w:rPr>
                <w:sz w:val="24"/>
              </w:rPr>
              <w:t>8 недель –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(37)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3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15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05.04.2023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–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31.05.2023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3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>
            <w:pPr>
              <w:pStyle w:val="15"/>
              <w:rPr>
                <w:sz w:val="24"/>
              </w:rPr>
            </w:pPr>
            <w:r>
              <w:rPr>
                <w:sz w:val="24"/>
              </w:rPr>
              <w:t>дня – 3 дня (40)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85" w:type="dxa"/>
            <w:vMerge w:val="restart"/>
          </w:tcPr>
          <w:p>
            <w:pPr>
              <w:pStyle w:val="15"/>
              <w:ind w:right="378"/>
              <w:jc w:val="both"/>
              <w:rPr>
                <w:sz w:val="24"/>
              </w:rPr>
            </w:pPr>
            <w:r>
              <w:rPr>
                <w:sz w:val="24"/>
              </w:rPr>
              <w:t>Итого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968" w:type="dxa"/>
            <w:gridSpan w:val="2"/>
          </w:tcPr>
          <w:p>
            <w:pPr>
              <w:pStyle w:val="15"/>
              <w:spacing w:line="262" w:lineRule="exact"/>
              <w:ind w:left="1412" w:right="14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43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(160)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3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gridSpan w:val="2"/>
          </w:tcPr>
          <w:p>
            <w:pPr>
              <w:pStyle w:val="15"/>
              <w:spacing w:line="265" w:lineRule="exact"/>
              <w:ind w:left="1412" w:right="141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43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(168)</w:t>
            </w:r>
          </w:p>
        </w:tc>
      </w:tr>
    </w:tbl>
    <w:p>
      <w:pPr>
        <w:spacing w:line="265" w:lineRule="exact"/>
        <w:ind w:left="3985"/>
        <w:rPr>
          <w:b/>
          <w:sz w:val="24"/>
        </w:rPr>
      </w:pPr>
      <w:r>
        <w:rPr>
          <w:b/>
          <w:sz w:val="24"/>
        </w:rPr>
        <w:t>Неучебные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дни</w:t>
      </w:r>
    </w:p>
    <w:p>
      <w:pPr>
        <w:pStyle w:val="14"/>
        <w:numPr>
          <w:ilvl w:val="0"/>
          <w:numId w:val="143"/>
        </w:numPr>
        <w:tabs>
          <w:tab w:val="left" w:pos="1722"/>
        </w:tabs>
        <w:spacing w:line="274" w:lineRule="exact"/>
        <w:ind w:left="1721" w:hanging="140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(пятница)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(четверг)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869" w:firstLine="0"/>
        <w:jc w:val="left"/>
        <w:rPr>
          <w:sz w:val="24"/>
        </w:rPr>
      </w:pPr>
      <w:r>
        <w:rPr>
          <w:sz w:val="24"/>
        </w:rPr>
        <w:t>24 февраля 2023 г. (пятница) – перенос выходного дня с воскресенья 1 января на пятницу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(проект Постановления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</w:p>
    <w:p>
      <w:pPr>
        <w:pStyle w:val="9"/>
        <w:jc w:val="left"/>
      </w:pPr>
      <w:r>
        <w:t>"О</w:t>
      </w:r>
      <w:r>
        <w:rPr>
          <w:spacing w:val="-2"/>
        </w:rPr>
        <w:t xml:space="preserve"> </w:t>
      </w:r>
      <w:r>
        <w:t>переносе</w:t>
      </w:r>
      <w:r>
        <w:rPr>
          <w:spacing w:val="-2"/>
        </w:rPr>
        <w:t xml:space="preserve"> </w:t>
      </w:r>
      <w:r>
        <w:t>выходных</w:t>
      </w:r>
      <w:r>
        <w:rPr>
          <w:spacing w:val="-1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году"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23.06.2022 г.)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(среда)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(понедельник)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1796" w:firstLine="0"/>
        <w:jc w:val="left"/>
        <w:rPr>
          <w:sz w:val="24"/>
        </w:rPr>
      </w:pPr>
      <w:r>
        <w:rPr>
          <w:sz w:val="24"/>
        </w:rPr>
        <w:t>8 мая 2023 г. (понедельник) – перенос выходного дня с воскресенья 8 января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выходных дней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году"</w:t>
      </w:r>
      <w:r>
        <w:rPr>
          <w:spacing w:val="-2"/>
          <w:sz w:val="24"/>
        </w:rPr>
        <w:t xml:space="preserve"> </w:t>
      </w:r>
      <w:r>
        <w:rPr>
          <w:sz w:val="24"/>
        </w:rPr>
        <w:t>от 23.06.2022 г.)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(вторник) 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</w:t>
      </w:r>
    </w:p>
    <w:p>
      <w:pPr>
        <w:pStyle w:val="9"/>
        <w:spacing w:before="5"/>
        <w:ind w:left="0"/>
        <w:jc w:val="left"/>
      </w:pPr>
    </w:p>
    <w:p>
      <w:pPr>
        <w:pStyle w:val="3"/>
        <w:spacing w:line="274" w:lineRule="exact"/>
        <w:jc w:val="both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</w:p>
    <w:p>
      <w:pPr>
        <w:pStyle w:val="9"/>
        <w:ind w:right="845" w:firstLine="707"/>
      </w:pPr>
      <w:r>
        <w:t>Продолжительность каникул в течение учебного года составляет 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 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  <w:r>
        <w:rPr>
          <w:spacing w:val="60"/>
        </w:rPr>
        <w:t xml:space="preserve"> </w:t>
      </w:r>
      <w:r>
        <w:t>устанавливаются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>
      <w:pPr>
        <w:pStyle w:val="9"/>
        <w:spacing w:before="6"/>
        <w:ind w:left="0"/>
        <w:jc w:val="left"/>
      </w:pPr>
    </w:p>
    <w:tbl>
      <w:tblPr>
        <w:tblStyle w:val="6"/>
        <w:tblW w:w="0" w:type="auto"/>
        <w:tblInd w:w="2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2268"/>
        <w:gridCol w:w="1701"/>
        <w:gridCol w:w="24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2" w:type="dxa"/>
          </w:tcPr>
          <w:p>
            <w:pPr>
              <w:pStyle w:val="15"/>
              <w:spacing w:line="268" w:lineRule="exact"/>
              <w:ind w:left="433" w:right="370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68" w:type="dxa"/>
          </w:tcPr>
          <w:p>
            <w:pPr>
              <w:pStyle w:val="15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701" w:type="dxa"/>
          </w:tcPr>
          <w:p>
            <w:pPr>
              <w:pStyle w:val="15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>
            <w:pPr>
              <w:pStyle w:val="15"/>
              <w:spacing w:line="264" w:lineRule="exact"/>
              <w:ind w:left="449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2469" w:type="dxa"/>
          </w:tcPr>
          <w:p>
            <w:pPr>
              <w:pStyle w:val="15"/>
              <w:spacing w:line="268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2" w:type="dxa"/>
          </w:tcPr>
          <w:p>
            <w:pPr>
              <w:pStyle w:val="15"/>
              <w:spacing w:line="268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268" w:type="dxa"/>
          </w:tcPr>
          <w:p>
            <w:pPr>
              <w:pStyle w:val="15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31.10.2022 –</w:t>
            </w:r>
          </w:p>
          <w:p>
            <w:pPr>
              <w:pStyle w:val="15"/>
              <w:spacing w:line="264" w:lineRule="exact"/>
              <w:ind w:left="592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701" w:type="dxa"/>
          </w:tcPr>
          <w:p>
            <w:pPr>
              <w:pStyle w:val="15"/>
              <w:spacing w:line="268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2469" w:type="dxa"/>
          </w:tcPr>
          <w:p>
            <w:pPr>
              <w:pStyle w:val="15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2" w:type="dxa"/>
          </w:tcPr>
          <w:p>
            <w:pPr>
              <w:pStyle w:val="15"/>
              <w:spacing w:line="268" w:lineRule="exact"/>
              <w:ind w:left="433" w:right="42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268" w:type="dxa"/>
          </w:tcPr>
          <w:p>
            <w:pPr>
              <w:pStyle w:val="15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29.12.2022 –</w:t>
            </w:r>
          </w:p>
          <w:p>
            <w:pPr>
              <w:pStyle w:val="15"/>
              <w:spacing w:line="264" w:lineRule="exact"/>
              <w:ind w:left="592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701" w:type="dxa"/>
          </w:tcPr>
          <w:p>
            <w:pPr>
              <w:pStyle w:val="15"/>
              <w:spacing w:line="268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2469" w:type="dxa"/>
          </w:tcPr>
          <w:p>
            <w:pPr>
              <w:pStyle w:val="15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12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2" w:type="dxa"/>
          </w:tcPr>
          <w:p>
            <w:pPr>
              <w:pStyle w:val="15"/>
              <w:spacing w:line="268" w:lineRule="exact"/>
              <w:ind w:left="433" w:right="427"/>
              <w:jc w:val="center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268" w:type="dxa"/>
          </w:tcPr>
          <w:p>
            <w:pPr>
              <w:pStyle w:val="15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27.03.2023 –</w:t>
            </w:r>
          </w:p>
          <w:p>
            <w:pPr>
              <w:pStyle w:val="15"/>
              <w:spacing w:line="264" w:lineRule="exact"/>
              <w:ind w:left="592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701" w:type="dxa"/>
          </w:tcPr>
          <w:p>
            <w:pPr>
              <w:pStyle w:val="15"/>
              <w:spacing w:line="268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2469" w:type="dxa"/>
          </w:tcPr>
          <w:p>
            <w:pPr>
              <w:pStyle w:val="15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2" w:type="dxa"/>
            <w:tcBorders>
              <w:bottom w:val="single" w:color="000000" w:sz="6" w:space="0"/>
            </w:tcBorders>
          </w:tcPr>
          <w:p>
            <w:pPr>
              <w:pStyle w:val="15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Дополнительны</w:t>
            </w:r>
          </w:p>
          <w:p>
            <w:pPr>
              <w:pStyle w:val="15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 классов</w:t>
            </w:r>
          </w:p>
        </w:tc>
        <w:tc>
          <w:tcPr>
            <w:tcW w:w="2268" w:type="dxa"/>
            <w:tcBorders>
              <w:bottom w:val="single" w:color="000000" w:sz="6" w:space="0"/>
            </w:tcBorders>
          </w:tcPr>
          <w:p>
            <w:pPr>
              <w:pStyle w:val="15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13.02.2023 –</w:t>
            </w:r>
          </w:p>
          <w:p>
            <w:pPr>
              <w:pStyle w:val="15"/>
              <w:spacing w:line="264" w:lineRule="exact"/>
              <w:ind w:left="592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701" w:type="dxa"/>
            <w:tcBorders>
              <w:bottom w:val="single" w:color="000000" w:sz="6" w:space="0"/>
            </w:tcBorders>
          </w:tcPr>
          <w:p>
            <w:pPr>
              <w:pStyle w:val="15"/>
              <w:spacing w:line="268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2469" w:type="dxa"/>
            <w:tcBorders>
              <w:bottom w:val="single" w:color="000000" w:sz="6" w:space="0"/>
            </w:tcBorders>
          </w:tcPr>
          <w:p>
            <w:pPr>
              <w:pStyle w:val="15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</w:tbl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9"/>
        <w:ind w:left="0"/>
        <w:jc w:val="left"/>
        <w:rPr>
          <w:sz w:val="21"/>
        </w:rPr>
      </w:pPr>
    </w:p>
    <w:p>
      <w:pPr>
        <w:pStyle w:val="3"/>
        <w:numPr>
          <w:ilvl w:val="0"/>
          <w:numId w:val="153"/>
        </w:numPr>
        <w:tabs>
          <w:tab w:val="left" w:pos="2953"/>
        </w:tabs>
        <w:jc w:val="left"/>
      </w:pPr>
      <w:r>
        <w:rPr>
          <w:spacing w:val="-3"/>
        </w:rPr>
        <w:t>Количество</w:t>
      </w:r>
      <w:r>
        <w:rPr>
          <w:spacing w:val="-12"/>
        </w:rPr>
        <w:t xml:space="preserve"> </w:t>
      </w:r>
      <w:r>
        <w:rPr>
          <w:spacing w:val="-3"/>
        </w:rPr>
        <w:t>классов-комплектов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каждой</w:t>
      </w:r>
      <w:r>
        <w:rPr>
          <w:spacing w:val="-10"/>
        </w:rPr>
        <w:t xml:space="preserve"> </w:t>
      </w:r>
      <w:r>
        <w:rPr>
          <w:spacing w:val="-2"/>
        </w:rPr>
        <w:t>параллели</w:t>
      </w:r>
    </w:p>
    <w:p>
      <w:pPr>
        <w:pStyle w:val="9"/>
        <w:spacing w:before="10" w:after="1"/>
        <w:ind w:left="0"/>
        <w:jc w:val="left"/>
        <w:rPr>
          <w:b/>
          <w:sz w:val="29"/>
        </w:rPr>
      </w:pPr>
    </w:p>
    <w:tbl>
      <w:tblPr>
        <w:tblStyle w:val="6"/>
        <w:tblW w:w="0" w:type="auto"/>
        <w:tblInd w:w="23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7"/>
        <w:gridCol w:w="39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749" w:right="7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5" w:type="dxa"/>
          </w:tcPr>
          <w:p>
            <w:pPr>
              <w:pStyle w:val="15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749" w:right="7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5" w:type="dxa"/>
          </w:tcPr>
          <w:p>
            <w:pPr>
              <w:pStyle w:val="15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jc w:val="center"/>
        <w:rPr>
          <w:sz w:val="24"/>
        </w:rPr>
        <w:sectPr>
          <w:pgSz w:w="11910" w:h="16840"/>
          <w:pgMar w:top="1120" w:right="0" w:bottom="720" w:left="120" w:header="0" w:footer="426" w:gutter="0"/>
          <w:cols w:space="720" w:num="1"/>
        </w:sectPr>
      </w:pPr>
    </w:p>
    <w:tbl>
      <w:tblPr>
        <w:tblStyle w:val="6"/>
        <w:tblW w:w="0" w:type="auto"/>
        <w:tblInd w:w="23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7"/>
        <w:gridCol w:w="39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7" w:hRule="atLeast"/>
        </w:trPr>
        <w:tc>
          <w:tcPr>
            <w:tcW w:w="3997" w:type="dxa"/>
          </w:tcPr>
          <w:p>
            <w:pPr>
              <w:pStyle w:val="15"/>
              <w:spacing w:before="17"/>
              <w:ind w:left="749" w:right="7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5" w:type="dxa"/>
          </w:tcPr>
          <w:p>
            <w:pPr>
              <w:pStyle w:val="15"/>
              <w:spacing w:before="17"/>
              <w:ind w:left="0" w:right="19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15"/>
              <w:ind w:left="749" w:right="7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5" w:type="dxa"/>
          </w:tcPr>
          <w:p>
            <w:pPr>
              <w:pStyle w:val="15"/>
              <w:spacing w:before="15"/>
              <w:ind w:left="0" w:right="19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15"/>
              <w:ind w:left="746" w:right="740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3945" w:type="dxa"/>
          </w:tcPr>
          <w:p>
            <w:pPr>
              <w:pStyle w:val="15"/>
              <w:spacing w:before="15"/>
              <w:ind w:left="0" w:right="1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9"/>
        <w:spacing w:before="4"/>
        <w:ind w:left="0"/>
        <w:jc w:val="left"/>
        <w:rPr>
          <w:b/>
          <w:sz w:val="15"/>
        </w:rPr>
      </w:pPr>
    </w:p>
    <w:p>
      <w:pPr>
        <w:pStyle w:val="14"/>
        <w:numPr>
          <w:ilvl w:val="0"/>
          <w:numId w:val="153"/>
        </w:numPr>
        <w:tabs>
          <w:tab w:val="left" w:pos="4011"/>
        </w:tabs>
        <w:spacing w:before="90"/>
        <w:ind w:left="4010" w:hanging="235"/>
        <w:jc w:val="left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>
      <w:pPr>
        <w:pStyle w:val="9"/>
        <w:spacing w:before="7"/>
        <w:ind w:left="0"/>
        <w:jc w:val="left"/>
        <w:rPr>
          <w:b/>
          <w:sz w:val="23"/>
        </w:rPr>
      </w:pPr>
    </w:p>
    <w:p>
      <w:pPr>
        <w:pStyle w:val="9"/>
        <w:ind w:left="1622" w:right="849" w:firstLine="811"/>
      </w:pPr>
      <w:r>
        <w:t>Промежуточная аттестация – это установление уровня достижения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 программой. Промежуточная аттестация обучающихся проводилась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отметка,</w:t>
      </w:r>
      <w:r>
        <w:rPr>
          <w:spacing w:val="-57"/>
        </w:rPr>
        <w:t xml:space="preserve"> </w:t>
      </w:r>
      <w:r>
        <w:t>выставленная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(полугодовых)</w:t>
      </w:r>
      <w:r>
        <w:rPr>
          <w:spacing w:val="1"/>
        </w:rPr>
        <w:t xml:space="preserve"> </w:t>
      </w:r>
      <w:r>
        <w:t>отметок.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дисциплине,</w:t>
      </w:r>
      <w:r>
        <w:rPr>
          <w:spacing w:val="-1"/>
        </w:rPr>
        <w:t xml:space="preserve"> </w:t>
      </w:r>
      <w:r>
        <w:t>модулю по итогам</w:t>
      </w:r>
      <w:r>
        <w:rPr>
          <w:spacing w:val="1"/>
        </w:rPr>
        <w:t xml:space="preserve"> </w:t>
      </w:r>
      <w:r>
        <w:t>учебного года.</w:t>
      </w:r>
    </w:p>
    <w:p>
      <w:pPr>
        <w:pStyle w:val="9"/>
        <w:ind w:left="2434"/>
      </w:pPr>
      <w:r>
        <w:t>Во</w:t>
      </w:r>
      <w:r>
        <w:rPr>
          <w:spacing w:val="9"/>
        </w:rPr>
        <w:t xml:space="preserve"> </w:t>
      </w:r>
      <w:r>
        <w:t>2-4</w:t>
      </w:r>
      <w:r>
        <w:rPr>
          <w:spacing w:val="12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сроки</w:t>
      </w:r>
      <w:r>
        <w:rPr>
          <w:spacing w:val="11"/>
        </w:rPr>
        <w:t xml:space="preserve"> </w:t>
      </w:r>
      <w:r>
        <w:t>промежуточной</w:t>
      </w:r>
      <w:r>
        <w:rPr>
          <w:spacing w:val="11"/>
        </w:rPr>
        <w:t xml:space="preserve"> </w:t>
      </w:r>
      <w:r>
        <w:t>аттестации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17</w:t>
      </w:r>
      <w:r>
        <w:rPr>
          <w:spacing w:val="13"/>
        </w:rPr>
        <w:t xml:space="preserve"> </w:t>
      </w:r>
      <w:r>
        <w:t>апреля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апреля</w:t>
      </w:r>
      <w:r>
        <w:rPr>
          <w:spacing w:val="13"/>
        </w:rPr>
        <w:t xml:space="preserve"> </w:t>
      </w:r>
      <w:r>
        <w:t>2023</w:t>
      </w:r>
    </w:p>
    <w:p>
      <w:pPr>
        <w:pStyle w:val="9"/>
        <w:spacing w:before="1"/>
        <w:ind w:left="1622"/>
        <w:jc w:val="left"/>
      </w:pPr>
      <w:r>
        <w:t>года.</w:t>
      </w:r>
    </w:p>
    <w:p>
      <w:pPr>
        <w:pStyle w:val="9"/>
        <w:ind w:left="2290"/>
        <w:jc w:val="left"/>
      </w:pPr>
      <w:r>
        <w:t>Промежуточная</w:t>
      </w:r>
      <w:r>
        <w:rPr>
          <w:spacing w:val="40"/>
        </w:rPr>
        <w:t xml:space="preserve"> </w:t>
      </w:r>
      <w:r>
        <w:t>аттестация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1-х</w:t>
      </w:r>
      <w:r>
        <w:rPr>
          <w:spacing w:val="41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русскому</w:t>
      </w:r>
    </w:p>
    <w:p>
      <w:pPr>
        <w:pStyle w:val="9"/>
        <w:ind w:right="843"/>
        <w:jc w:val="left"/>
      </w:pPr>
      <w:r>
        <w:t>языку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диктанта,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математике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контрольной</w:t>
      </w:r>
      <w:r>
        <w:rPr>
          <w:spacing w:val="17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литературному</w:t>
      </w:r>
      <w:r>
        <w:rPr>
          <w:spacing w:val="-57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проверки техники чтения.</w:t>
      </w:r>
    </w:p>
    <w:p>
      <w:pPr>
        <w:pStyle w:val="9"/>
        <w:ind w:left="2434"/>
        <w:jc w:val="left"/>
      </w:pPr>
      <w:r>
        <w:t>В</w:t>
      </w:r>
      <w:r>
        <w:rPr>
          <w:spacing w:val="34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сроки</w:t>
      </w:r>
      <w:r>
        <w:rPr>
          <w:spacing w:val="39"/>
        </w:rPr>
        <w:t xml:space="preserve"> </w:t>
      </w:r>
      <w:r>
        <w:t>промежуточной</w:t>
      </w:r>
      <w:r>
        <w:rPr>
          <w:spacing w:val="37"/>
        </w:rPr>
        <w:t xml:space="preserve"> </w:t>
      </w:r>
      <w:r>
        <w:t>аттестации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17</w:t>
      </w:r>
      <w:r>
        <w:rPr>
          <w:spacing w:val="36"/>
        </w:rPr>
        <w:t xml:space="preserve"> </w:t>
      </w:r>
      <w:r>
        <w:t>апреля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28</w:t>
      </w:r>
      <w:r>
        <w:rPr>
          <w:spacing w:val="37"/>
        </w:rPr>
        <w:t xml:space="preserve"> </w:t>
      </w:r>
      <w:r>
        <w:t>апреля</w:t>
      </w:r>
      <w:r>
        <w:rPr>
          <w:spacing w:val="36"/>
        </w:rPr>
        <w:t xml:space="preserve"> </w:t>
      </w:r>
      <w:r>
        <w:t>2023</w:t>
      </w:r>
    </w:p>
    <w:p>
      <w:pPr>
        <w:pStyle w:val="9"/>
        <w:ind w:left="1622"/>
        <w:jc w:val="left"/>
      </w:pPr>
      <w:r>
        <w:t>года.</w:t>
      </w:r>
    </w:p>
    <w:p>
      <w:pPr>
        <w:pStyle w:val="9"/>
        <w:spacing w:before="10"/>
        <w:ind w:left="0"/>
        <w:jc w:val="left"/>
        <w:rPr>
          <w:sz w:val="26"/>
        </w:rPr>
      </w:pPr>
    </w:p>
    <w:p>
      <w:pPr>
        <w:pStyle w:val="3"/>
        <w:numPr>
          <w:ilvl w:val="0"/>
          <w:numId w:val="154"/>
        </w:numPr>
        <w:tabs>
          <w:tab w:val="left" w:pos="2742"/>
        </w:tabs>
        <w:spacing w:before="1"/>
        <w:ind w:hanging="527"/>
        <w:jc w:val="left"/>
      </w:pPr>
      <w:r>
        <w:rPr>
          <w:spacing w:val="-3"/>
        </w:rPr>
        <w:t>Регламентирование</w:t>
      </w:r>
      <w:r>
        <w:rPr>
          <w:spacing w:val="-10"/>
        </w:rPr>
        <w:t xml:space="preserve"> </w:t>
      </w:r>
      <w:r>
        <w:rPr>
          <w:spacing w:val="-3"/>
        </w:rP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неделю</w:t>
      </w:r>
    </w:p>
    <w:p>
      <w:pPr>
        <w:pStyle w:val="9"/>
        <w:spacing w:before="26"/>
        <w:jc w:val="left"/>
      </w:pPr>
      <w:r>
        <w:rPr>
          <w:spacing w:val="-3"/>
        </w:rPr>
        <w:t>Продолжительность</w:t>
      </w:r>
      <w:r>
        <w:rPr>
          <w:spacing w:val="-8"/>
        </w:rPr>
        <w:t xml:space="preserve"> </w:t>
      </w:r>
      <w:r>
        <w:rPr>
          <w:spacing w:val="-3"/>
        </w:rPr>
        <w:t>учебной</w:t>
      </w:r>
      <w:r>
        <w:rPr>
          <w:spacing w:val="-11"/>
        </w:rPr>
        <w:t xml:space="preserve"> </w:t>
      </w:r>
      <w:r>
        <w:rPr>
          <w:spacing w:val="-2"/>
        </w:rPr>
        <w:t>недели:</w:t>
      </w:r>
    </w:p>
    <w:p>
      <w:pPr>
        <w:pStyle w:val="14"/>
        <w:numPr>
          <w:ilvl w:val="0"/>
          <w:numId w:val="143"/>
        </w:numPr>
        <w:tabs>
          <w:tab w:val="left" w:pos="1717"/>
        </w:tabs>
        <w:spacing w:before="29"/>
        <w:ind w:left="1716" w:hanging="135"/>
        <w:jc w:val="left"/>
        <w:rPr>
          <w:sz w:val="24"/>
        </w:rPr>
      </w:pPr>
      <w:r>
        <w:rPr>
          <w:spacing w:val="-3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5-дневной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неделе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занимаются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1-4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классы;</w:t>
      </w:r>
    </w:p>
    <w:p>
      <w:pPr>
        <w:pStyle w:val="9"/>
        <w:spacing w:before="7"/>
        <w:ind w:left="0"/>
        <w:jc w:val="left"/>
        <w:rPr>
          <w:sz w:val="29"/>
        </w:rPr>
      </w:pPr>
    </w:p>
    <w:p>
      <w:pPr>
        <w:pStyle w:val="3"/>
        <w:numPr>
          <w:ilvl w:val="0"/>
          <w:numId w:val="154"/>
        </w:numPr>
        <w:tabs>
          <w:tab w:val="left" w:pos="3584"/>
        </w:tabs>
        <w:ind w:left="3583" w:hanging="558"/>
        <w:jc w:val="both"/>
      </w:pPr>
      <w:r>
        <w:rPr>
          <w:spacing w:val="-3"/>
        </w:rPr>
        <w:t>Регламентирование</w:t>
      </w:r>
      <w:r>
        <w:rPr>
          <w:spacing w:val="-9"/>
        </w:rPr>
        <w:t xml:space="preserve"> </w:t>
      </w:r>
      <w:r>
        <w:rPr>
          <w:spacing w:val="-3"/>
        </w:rPr>
        <w:t>образовательного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день</w:t>
      </w:r>
    </w:p>
    <w:p>
      <w:pPr>
        <w:pStyle w:val="9"/>
        <w:spacing w:before="27"/>
        <w:ind w:left="2290"/>
      </w:pPr>
      <w:r>
        <w:rPr>
          <w:spacing w:val="-2"/>
        </w:rPr>
        <w:t>Учреждение</w:t>
      </w:r>
      <w:r>
        <w:rPr>
          <w:spacing w:val="39"/>
        </w:rPr>
        <w:t xml:space="preserve"> </w:t>
      </w:r>
      <w:r>
        <w:rPr>
          <w:spacing w:val="-2"/>
        </w:rPr>
        <w:t>работает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одну</w:t>
      </w:r>
      <w:r>
        <w:rPr>
          <w:spacing w:val="-11"/>
        </w:rPr>
        <w:t xml:space="preserve"> </w:t>
      </w:r>
      <w:r>
        <w:rPr>
          <w:spacing w:val="-2"/>
        </w:rPr>
        <w:t>смену.</w:t>
      </w:r>
      <w:r>
        <w:rPr>
          <w:spacing w:val="-10"/>
        </w:rPr>
        <w:t xml:space="preserve"> </w:t>
      </w:r>
      <w:r>
        <w:rPr>
          <w:spacing w:val="-2"/>
        </w:rPr>
        <w:t>Начало</w:t>
      </w:r>
      <w:r>
        <w:rPr>
          <w:spacing w:val="-12"/>
        </w:rPr>
        <w:t xml:space="preserve"> </w:t>
      </w:r>
      <w:r>
        <w:rPr>
          <w:spacing w:val="-2"/>
        </w:rPr>
        <w:t>занятий–</w:t>
      </w:r>
      <w:r>
        <w:rPr>
          <w:spacing w:val="-13"/>
        </w:rPr>
        <w:t xml:space="preserve"> </w:t>
      </w:r>
      <w:r>
        <w:rPr>
          <w:spacing w:val="-1"/>
        </w:rPr>
        <w:t>09.00</w:t>
      </w:r>
    </w:p>
    <w:p>
      <w:pPr>
        <w:pStyle w:val="9"/>
        <w:spacing w:before="29"/>
        <w:ind w:right="840" w:firstLine="707"/>
      </w:pPr>
      <w:r>
        <w:rPr>
          <w:spacing w:val="-2"/>
        </w:rPr>
        <w:t>Продолжительность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учащихся</w:t>
      </w:r>
      <w:r>
        <w:rPr>
          <w:spacing w:val="-11"/>
        </w:rPr>
        <w:t xml:space="preserve"> </w:t>
      </w:r>
      <w:r>
        <w:rPr>
          <w:spacing w:val="-1"/>
        </w:rPr>
        <w:t>1</w:t>
      </w:r>
      <w:r>
        <w:rPr>
          <w:spacing w:val="-13"/>
        </w:rPr>
        <w:t xml:space="preserve"> </w:t>
      </w:r>
      <w:r>
        <w:rPr>
          <w:spacing w:val="-1"/>
        </w:rPr>
        <w:t>классов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33</w:t>
      </w:r>
      <w:r>
        <w:rPr>
          <w:spacing w:val="-13"/>
        </w:rPr>
        <w:t xml:space="preserve"> </w:t>
      </w:r>
      <w:r>
        <w:rPr>
          <w:spacing w:val="-1"/>
        </w:rPr>
        <w:t>недели,</w:t>
      </w:r>
      <w:r>
        <w:rPr>
          <w:spacing w:val="-13"/>
        </w:rPr>
        <w:t xml:space="preserve"> </w:t>
      </w:r>
      <w:r>
        <w:rPr>
          <w:spacing w:val="-1"/>
        </w:rPr>
        <w:t>2-4</w:t>
      </w:r>
      <w:r>
        <w:rPr>
          <w:spacing w:val="38"/>
        </w:rPr>
        <w:t xml:space="preserve"> </w:t>
      </w:r>
      <w:r>
        <w:rPr>
          <w:spacing w:val="-1"/>
        </w:rPr>
        <w:t>классов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недели.</w:t>
      </w:r>
    </w:p>
    <w:p>
      <w:pPr>
        <w:pStyle w:val="9"/>
        <w:spacing w:before="31"/>
        <w:ind w:right="842" w:firstLine="765"/>
      </w:pPr>
      <w:r>
        <w:t>Режим работы школы: продолжительность урока – 40 минут. Продолжительность</w:t>
      </w:r>
      <w:r>
        <w:rPr>
          <w:spacing w:val="1"/>
        </w:rPr>
        <w:t xml:space="preserve"> </w:t>
      </w:r>
      <w:r>
        <w:rPr>
          <w:spacing w:val="-1"/>
        </w:rPr>
        <w:t>перемен:</w:t>
      </w:r>
      <w:r>
        <w:rPr>
          <w:spacing w:val="-10"/>
        </w:rPr>
        <w:t xml:space="preserve"> две</w:t>
      </w:r>
      <w:r>
        <w:rPr>
          <w:spacing w:val="-13"/>
        </w:rPr>
        <w:t xml:space="preserve"> </w:t>
      </w:r>
      <w:r>
        <w:rPr>
          <w:spacing w:val="-1"/>
        </w:rPr>
        <w:t>большие</w:t>
      </w:r>
      <w:r>
        <w:rPr>
          <w:spacing w:val="-14"/>
        </w:rPr>
        <w:t xml:space="preserve"> </w:t>
      </w:r>
      <w:r>
        <w:rPr>
          <w:spacing w:val="-1"/>
        </w:rPr>
        <w:t>перемены по</w:t>
      </w:r>
      <w:r>
        <w:rPr>
          <w:spacing w:val="-13"/>
        </w:rPr>
        <w:t xml:space="preserve"> </w:t>
      </w:r>
      <w:r>
        <w:rPr>
          <w:spacing w:val="-1"/>
        </w:rPr>
        <w:t>20</w:t>
      </w:r>
      <w:r>
        <w:rPr>
          <w:spacing w:val="-10"/>
        </w:rPr>
        <w:t xml:space="preserve"> </w:t>
      </w:r>
      <w:r>
        <w:rPr>
          <w:spacing w:val="-1"/>
        </w:rPr>
        <w:t>минут,</w:t>
      </w:r>
      <w:r>
        <w:rPr>
          <w:spacing w:val="-10"/>
        </w:rPr>
        <w:t xml:space="preserve"> </w:t>
      </w:r>
      <w:r>
        <w:rPr>
          <w:spacing w:val="-1"/>
        </w:rPr>
        <w:t>после</w:t>
      </w:r>
      <w:r>
        <w:rPr>
          <w:spacing w:val="-10"/>
        </w:rPr>
        <w:t xml:space="preserve"> второго и </w:t>
      </w:r>
      <w:r>
        <w:rPr>
          <w:spacing w:val="-1"/>
        </w:rPr>
        <w:t>третьего</w:t>
      </w:r>
      <w:r>
        <w:rPr>
          <w:spacing w:val="-8"/>
        </w:rPr>
        <w:t xml:space="preserve"> </w:t>
      </w:r>
      <w:r>
        <w:rPr>
          <w:spacing w:val="-1"/>
        </w:rPr>
        <w:t>урока,</w:t>
      </w:r>
      <w:r>
        <w:rPr>
          <w:spacing w:val="-10"/>
        </w:rPr>
        <w:t xml:space="preserve"> </w:t>
      </w:r>
      <w:r>
        <w:rPr>
          <w:spacing w:val="-1"/>
        </w:rPr>
        <w:t>остальные</w:t>
      </w:r>
      <w:r>
        <w:rPr>
          <w:spacing w:val="-13"/>
        </w:rPr>
        <w:t xml:space="preserve"> </w:t>
      </w:r>
      <w:r>
        <w:rPr>
          <w:spacing w:val="-1"/>
        </w:rPr>
        <w:t>перемены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 xml:space="preserve">10 </w:t>
      </w:r>
      <w:r>
        <w:rPr>
          <w:spacing w:val="-57"/>
        </w:rPr>
        <w:t xml:space="preserve"> </w:t>
      </w:r>
      <w:r>
        <w:t>минут.</w:t>
      </w:r>
    </w:p>
    <w:p>
      <w:pPr>
        <w:pStyle w:val="9"/>
        <w:spacing w:before="7"/>
        <w:ind w:left="0"/>
        <w:jc w:val="left"/>
        <w:rPr>
          <w:sz w:val="29"/>
        </w:rPr>
      </w:pPr>
    </w:p>
    <w:p>
      <w:pPr>
        <w:pStyle w:val="3"/>
        <w:spacing w:before="1"/>
        <w:ind w:left="4342"/>
      </w:pPr>
      <w:r>
        <w:rPr>
          <w:spacing w:val="-2"/>
        </w:rPr>
        <w:t>Расписание</w:t>
      </w:r>
      <w:r>
        <w:rPr>
          <w:spacing w:val="-11"/>
        </w:rPr>
        <w:t xml:space="preserve"> </w:t>
      </w:r>
      <w:r>
        <w:rPr>
          <w:spacing w:val="-2"/>
        </w:rPr>
        <w:t>звонков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2-4</w:t>
      </w:r>
      <w:r>
        <w:rPr>
          <w:spacing w:val="-11"/>
        </w:rPr>
        <w:t xml:space="preserve"> </w:t>
      </w:r>
      <w:r>
        <w:rPr>
          <w:spacing w:val="-2"/>
        </w:rPr>
        <w:t>классов</w:t>
      </w:r>
    </w:p>
    <w:p>
      <w:pPr>
        <w:pStyle w:val="9"/>
        <w:spacing w:before="3"/>
        <w:ind w:left="0"/>
        <w:jc w:val="left"/>
        <w:rPr>
          <w:b/>
        </w:rPr>
      </w:pPr>
    </w:p>
    <w:tbl>
      <w:tblPr>
        <w:tblStyle w:val="6"/>
        <w:tblW w:w="0" w:type="auto"/>
        <w:tblInd w:w="375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2"/>
        <w:gridCol w:w="156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040" w:type="dxa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68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четверг,</w:t>
            </w:r>
          </w:p>
          <w:p>
            <w:pPr>
              <w:pStyle w:val="15"/>
              <w:spacing w:line="264" w:lineRule="exact"/>
              <w:ind w:left="518" w:right="510"/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55" w:lineRule="exact"/>
              <w:ind w:left="384" w:right="3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68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5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58" w:lineRule="exact"/>
              <w:ind w:left="384" w:right="3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09.50-</w:t>
            </w:r>
            <w:r>
              <w:rPr>
                <w:spacing w:val="-1"/>
                <w:sz w:val="24"/>
              </w:rPr>
              <w:t xml:space="preserve"> 10</w:t>
            </w:r>
            <w:r>
              <w:rPr>
                <w:sz w:val="24"/>
              </w:rPr>
              <w:t>.30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56" w:lineRule="exact"/>
              <w:ind w:left="384" w:right="38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-11.30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56" w:lineRule="exact"/>
              <w:ind w:left="384" w:right="3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11.50-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line="256" w:lineRule="exact"/>
              <w:ind w:left="384" w:right="3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12.40-13.20</w:t>
            </w:r>
          </w:p>
        </w:tc>
      </w:tr>
    </w:tbl>
    <w:p>
      <w:pPr>
        <w:pStyle w:val="9"/>
        <w:spacing w:before="5"/>
        <w:ind w:left="0"/>
        <w:jc w:val="left"/>
        <w:rPr>
          <w:b/>
          <w:sz w:val="28"/>
        </w:rPr>
      </w:pPr>
    </w:p>
    <w:p>
      <w:pPr>
        <w:pStyle w:val="9"/>
        <w:spacing w:before="1"/>
        <w:ind w:right="845" w:firstLine="707"/>
      </w:pPr>
      <w:r>
        <w:t>Для 1-</w:t>
      </w:r>
      <w:r>
        <w:rPr>
          <w:lang w:val="ru-RU"/>
        </w:rPr>
        <w:t>го</w:t>
      </w:r>
      <w:r>
        <w:t xml:space="preserve"> класс</w:t>
      </w:r>
      <w:r>
        <w:rPr>
          <w:lang w:val="ru-RU"/>
        </w:rPr>
        <w:t>а</w:t>
      </w:r>
      <w:r>
        <w:t xml:space="preserve"> продолжительность уроков – 35 минут. После второго урока –</w:t>
      </w:r>
      <w:r>
        <w:rPr>
          <w:spacing w:val="1"/>
        </w:rPr>
        <w:t xml:space="preserve"> </w:t>
      </w:r>
      <w:r>
        <w:t>динамическая пауза 40 минут. Используется</w:t>
      </w:r>
      <w:r>
        <w:rPr>
          <w:spacing w:val="1"/>
        </w:rPr>
        <w:t xml:space="preserve"> </w:t>
      </w:r>
      <w:r>
        <w:t>"ступенчатый" режим</w:t>
      </w:r>
      <w:r>
        <w:rPr>
          <w:spacing w:val="1"/>
        </w:rPr>
        <w:t xml:space="preserve"> </w:t>
      </w:r>
      <w:r>
        <w:t>обучения в первом</w:t>
      </w:r>
      <w:r>
        <w:rPr>
          <w:spacing w:val="1"/>
        </w:rPr>
        <w:t xml:space="preserve"> </w:t>
      </w:r>
      <w:r>
        <w:t>полугодии.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минут.</w:t>
      </w:r>
    </w:p>
    <w:p>
      <w:pPr>
        <w:pStyle w:val="9"/>
        <w:spacing w:before="31"/>
        <w:ind w:right="845" w:firstLine="707"/>
      </w:pPr>
      <w:r>
        <w:t>В</w:t>
      </w:r>
      <w:r>
        <w:rPr>
          <w:spacing w:val="-14"/>
        </w:rPr>
        <w:t xml:space="preserve"> </w:t>
      </w:r>
      <w:r>
        <w:t>оздоровительных</w:t>
      </w:r>
      <w:r>
        <w:rPr>
          <w:spacing w:val="-14"/>
        </w:rPr>
        <w:t xml:space="preserve"> </w:t>
      </w:r>
      <w:r>
        <w:t>целях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облегчения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требованиям</w:t>
      </w:r>
      <w:r>
        <w:rPr>
          <w:spacing w:val="-58"/>
        </w:rPr>
        <w:t xml:space="preserve"> </w:t>
      </w:r>
      <w:r>
        <w:t>общеобразовательного</w:t>
      </w:r>
      <w:r>
        <w:rPr>
          <w:spacing w:val="53"/>
        </w:rPr>
        <w:t xml:space="preserve"> </w:t>
      </w:r>
      <w:r>
        <w:t>учреждения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первых</w:t>
      </w:r>
      <w:r>
        <w:rPr>
          <w:spacing w:val="56"/>
        </w:rPr>
        <w:t xml:space="preserve"> </w:t>
      </w:r>
      <w:r>
        <w:t>классах</w:t>
      </w:r>
      <w:r>
        <w:rPr>
          <w:spacing w:val="56"/>
        </w:rPr>
        <w:t xml:space="preserve"> </w:t>
      </w:r>
      <w:r>
        <w:t>применяется</w:t>
      </w:r>
      <w:r>
        <w:rPr>
          <w:spacing w:val="53"/>
        </w:rPr>
        <w:t xml:space="preserve"> </w:t>
      </w:r>
      <w:r>
        <w:t>метод</w:t>
      </w:r>
      <w:r>
        <w:rPr>
          <w:spacing w:val="56"/>
        </w:rPr>
        <w:t xml:space="preserve"> </w:t>
      </w:r>
      <w:r>
        <w:t>постепенного</w:t>
      </w:r>
    </w:p>
    <w:p>
      <w:pPr>
        <w:pStyle w:val="9"/>
        <w:spacing w:before="66"/>
        <w:jc w:val="left"/>
      </w:pPr>
      <w:r>
        <w:rPr>
          <w:spacing w:val="-3"/>
        </w:rPr>
        <w:t>наращивания</w:t>
      </w:r>
      <w:r>
        <w:rPr>
          <w:spacing w:val="-8"/>
        </w:rPr>
        <w:t xml:space="preserve"> </w:t>
      </w:r>
      <w:r>
        <w:rPr>
          <w:spacing w:val="-3"/>
        </w:rPr>
        <w:t>учебной</w:t>
      </w:r>
      <w:r>
        <w:rPr>
          <w:spacing w:val="-9"/>
        </w:rPr>
        <w:t xml:space="preserve"> </w:t>
      </w:r>
      <w:r>
        <w:rPr>
          <w:spacing w:val="-3"/>
        </w:rPr>
        <w:t>нагрузки</w:t>
      </w:r>
      <w:r>
        <w:rPr>
          <w:spacing w:val="-7"/>
        </w:rPr>
        <w:t xml:space="preserve"> </w:t>
      </w:r>
      <w:r>
        <w:rPr>
          <w:spacing w:val="-3"/>
        </w:rPr>
        <w:t>(«ступенчатый</w:t>
      </w:r>
      <w:r>
        <w:rPr>
          <w:spacing w:val="-11"/>
        </w:rPr>
        <w:t xml:space="preserve"> </w:t>
      </w:r>
      <w:r>
        <w:rPr>
          <w:spacing w:val="-3"/>
        </w:rPr>
        <w:t>режим</w:t>
      </w:r>
      <w:r>
        <w:rPr>
          <w:spacing w:val="-8"/>
        </w:rPr>
        <w:t xml:space="preserve"> </w:t>
      </w:r>
      <w:r>
        <w:rPr>
          <w:spacing w:val="-3"/>
        </w:rPr>
        <w:t>обучения»):</w:t>
      </w:r>
    </w:p>
    <w:p>
      <w:pPr>
        <w:pStyle w:val="14"/>
        <w:numPr>
          <w:ilvl w:val="1"/>
          <w:numId w:val="143"/>
        </w:numPr>
        <w:tabs>
          <w:tab w:val="left" w:pos="2355"/>
        </w:tabs>
        <w:spacing w:before="3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-1"/>
          <w:sz w:val="24"/>
        </w:rPr>
        <w:t xml:space="preserve"> </w:t>
      </w:r>
      <w:r>
        <w:rPr>
          <w:sz w:val="24"/>
        </w:rPr>
        <w:t>- по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каждый,</w:t>
      </w:r>
    </w:p>
    <w:p>
      <w:pPr>
        <w:pStyle w:val="14"/>
        <w:numPr>
          <w:ilvl w:val="1"/>
          <w:numId w:val="143"/>
        </w:numPr>
        <w:tabs>
          <w:tab w:val="left" w:pos="2355"/>
        </w:tabs>
        <w:spacing w:before="2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ноябре-декабре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каждый;</w:t>
      </w:r>
    </w:p>
    <w:p>
      <w:pPr>
        <w:pStyle w:val="14"/>
        <w:numPr>
          <w:ilvl w:val="1"/>
          <w:numId w:val="143"/>
        </w:numPr>
        <w:tabs>
          <w:tab w:val="left" w:pos="2355"/>
        </w:tabs>
        <w:spacing w:before="32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-2"/>
          <w:sz w:val="24"/>
        </w:rPr>
        <w:t xml:space="preserve"> </w:t>
      </w:r>
      <w:r>
        <w:rPr>
          <w:sz w:val="24"/>
        </w:rPr>
        <w:t>- мае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каждый.</w:t>
      </w:r>
    </w:p>
    <w:p>
      <w:pPr>
        <w:pStyle w:val="9"/>
        <w:spacing w:before="7"/>
        <w:ind w:left="0"/>
        <w:jc w:val="left"/>
        <w:rPr>
          <w:sz w:val="29"/>
        </w:rPr>
      </w:pPr>
    </w:p>
    <w:p>
      <w:pPr>
        <w:pStyle w:val="3"/>
        <w:ind w:left="1566" w:right="830"/>
        <w:jc w:val="center"/>
      </w:pPr>
      <w:r>
        <w:rPr>
          <w:spacing w:val="-2"/>
        </w:rPr>
        <w:t>Расписание</w:t>
      </w:r>
      <w:r>
        <w:rPr>
          <w:spacing w:val="-11"/>
        </w:rPr>
        <w:t xml:space="preserve"> </w:t>
      </w:r>
      <w:r>
        <w:rPr>
          <w:spacing w:val="-2"/>
        </w:rPr>
        <w:t>звонков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1-</w:t>
      </w:r>
      <w:r>
        <w:rPr>
          <w:spacing w:val="-2"/>
          <w:lang w:val="ru-RU"/>
        </w:rPr>
        <w:t>го</w:t>
      </w:r>
      <w:r>
        <w:rPr>
          <w:spacing w:val="-11"/>
        </w:rPr>
        <w:t xml:space="preserve"> </w:t>
      </w:r>
      <w:r>
        <w:rPr>
          <w:spacing w:val="-2"/>
        </w:rPr>
        <w:t>класс</w:t>
      </w:r>
      <w:r>
        <w:rPr>
          <w:spacing w:val="-2"/>
          <w:lang w:val="ru-RU"/>
        </w:rPr>
        <w:t>а</w:t>
      </w:r>
    </w:p>
    <w:p>
      <w:pPr>
        <w:pStyle w:val="9"/>
        <w:spacing w:before="24" w:after="40"/>
        <w:ind w:left="1566" w:right="829"/>
        <w:jc w:val="center"/>
      </w:pPr>
      <w:r>
        <w:t>(сентябрь-декабрь)</w:t>
      </w:r>
    </w:p>
    <w:tbl>
      <w:tblPr>
        <w:tblStyle w:val="6"/>
        <w:tblW w:w="0" w:type="auto"/>
        <w:tblInd w:w="33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35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781" w:type="dxa"/>
            <w:gridSpan w:val="2"/>
          </w:tcPr>
          <w:p>
            <w:pPr>
              <w:pStyle w:val="15"/>
              <w:spacing w:before="20"/>
              <w:ind w:left="1752"/>
              <w:rPr>
                <w:sz w:val="24"/>
              </w:rPr>
            </w:pPr>
            <w:r>
              <w:rPr>
                <w:sz w:val="24"/>
              </w:rPr>
              <w:t>Понедельник-пятница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915" w:right="911"/>
              <w:jc w:val="center"/>
              <w:rPr>
                <w:sz w:val="24"/>
              </w:rPr>
            </w:pPr>
            <w:r>
              <w:rPr>
                <w:sz w:val="24"/>
              </w:rPr>
              <w:t>09.00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-0 9.35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915" w:right="911"/>
              <w:jc w:val="center"/>
              <w:rPr>
                <w:sz w:val="24"/>
              </w:rPr>
            </w:pPr>
            <w:r>
              <w:rPr>
                <w:sz w:val="24"/>
              </w:rPr>
              <w:t>09.45 -</w:t>
            </w:r>
            <w:r>
              <w:rPr>
                <w:spacing w:val="-1"/>
                <w:sz w:val="24"/>
              </w:rPr>
              <w:t xml:space="preserve"> 10</w:t>
            </w:r>
            <w:r>
              <w:rPr>
                <w:sz w:val="24"/>
              </w:rPr>
              <w:t>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235" w:type="dxa"/>
          </w:tcPr>
          <w:p>
            <w:pPr>
              <w:pStyle w:val="15"/>
              <w:spacing w:before="27" w:line="237" w:lineRule="auto"/>
              <w:ind w:left="838" w:right="383" w:hanging="438"/>
              <w:rPr>
                <w:sz w:val="24"/>
              </w:rPr>
            </w:pPr>
            <w:r>
              <w:rPr>
                <w:spacing w:val="-1"/>
                <w:sz w:val="24"/>
              </w:rPr>
              <w:t>динамическая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</w:p>
        </w:tc>
        <w:tc>
          <w:tcPr>
            <w:tcW w:w="3546" w:type="dxa"/>
          </w:tcPr>
          <w:p>
            <w:pPr>
              <w:pStyle w:val="15"/>
              <w:spacing w:before="23"/>
              <w:ind w:left="915" w:right="911"/>
              <w:jc w:val="center"/>
              <w:rPr>
                <w:sz w:val="24"/>
              </w:rPr>
            </w:pPr>
            <w:r>
              <w:rPr>
                <w:sz w:val="24"/>
              </w:rPr>
              <w:t>10.20-11.00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915" w:right="911"/>
              <w:jc w:val="center"/>
              <w:rPr>
                <w:sz w:val="24"/>
              </w:rPr>
            </w:pPr>
            <w:r>
              <w:rPr>
                <w:sz w:val="24"/>
              </w:rPr>
              <w:t>11.00-11.35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235" w:type="dxa"/>
          </w:tcPr>
          <w:p>
            <w:pPr>
              <w:pStyle w:val="15"/>
              <w:spacing w:before="21"/>
              <w:ind w:left="7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1"/>
              <w:ind w:left="915" w:right="911"/>
              <w:jc w:val="center"/>
              <w:rPr>
                <w:sz w:val="24"/>
              </w:rPr>
            </w:pPr>
            <w:r>
              <w:rPr>
                <w:sz w:val="24"/>
              </w:rPr>
              <w:t>11.45-12.20</w:t>
            </w:r>
          </w:p>
        </w:tc>
      </w:tr>
    </w:tbl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5"/>
        <w:ind w:left="0"/>
        <w:jc w:val="left"/>
        <w:rPr>
          <w:sz w:val="29"/>
        </w:rPr>
      </w:pPr>
    </w:p>
    <w:p>
      <w:pPr>
        <w:pStyle w:val="3"/>
        <w:ind w:left="1566" w:right="830"/>
        <w:jc w:val="center"/>
      </w:pPr>
      <w:r>
        <w:rPr>
          <w:spacing w:val="-2"/>
        </w:rPr>
        <w:t>Расписание</w:t>
      </w:r>
      <w:r>
        <w:rPr>
          <w:spacing w:val="-11"/>
        </w:rPr>
        <w:t xml:space="preserve"> </w:t>
      </w:r>
      <w:r>
        <w:rPr>
          <w:spacing w:val="-2"/>
        </w:rPr>
        <w:t>звонков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1-</w:t>
      </w:r>
      <w:r>
        <w:rPr>
          <w:spacing w:val="-2"/>
          <w:lang w:val="ru-RU"/>
        </w:rPr>
        <w:t>го</w:t>
      </w:r>
      <w:r>
        <w:rPr>
          <w:spacing w:val="-11"/>
        </w:rPr>
        <w:t xml:space="preserve"> </w:t>
      </w:r>
      <w:r>
        <w:rPr>
          <w:spacing w:val="-2"/>
        </w:rPr>
        <w:t>класс</w:t>
      </w:r>
      <w:r>
        <w:rPr>
          <w:spacing w:val="-2"/>
          <w:lang w:val="ru-RU"/>
        </w:rPr>
        <w:t>а</w:t>
      </w:r>
    </w:p>
    <w:p>
      <w:pPr>
        <w:pStyle w:val="9"/>
        <w:spacing w:before="26" w:after="37"/>
        <w:ind w:left="1566" w:right="829"/>
        <w:jc w:val="center"/>
      </w:pPr>
      <w:r>
        <w:t>(январь-май)</w:t>
      </w:r>
    </w:p>
    <w:tbl>
      <w:tblPr>
        <w:tblStyle w:val="6"/>
        <w:tblW w:w="0" w:type="auto"/>
        <w:tblInd w:w="33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35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781" w:type="dxa"/>
            <w:gridSpan w:val="2"/>
          </w:tcPr>
          <w:p>
            <w:pPr>
              <w:pStyle w:val="15"/>
              <w:spacing w:before="20"/>
              <w:ind w:left="1752"/>
              <w:rPr>
                <w:sz w:val="24"/>
              </w:rPr>
            </w:pPr>
            <w:r>
              <w:rPr>
                <w:sz w:val="24"/>
              </w:rPr>
              <w:t>Понедельник-пятница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1190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1161"/>
              <w:rPr>
                <w:sz w:val="24"/>
              </w:rPr>
            </w:pPr>
            <w:r>
              <w:rPr>
                <w:sz w:val="24"/>
              </w:rPr>
              <w:t>09.50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235" w:type="dxa"/>
          </w:tcPr>
          <w:p>
            <w:pPr>
              <w:pStyle w:val="15"/>
              <w:spacing w:before="27" w:line="237" w:lineRule="auto"/>
              <w:ind w:left="838" w:right="383" w:hanging="438"/>
              <w:rPr>
                <w:sz w:val="24"/>
              </w:rPr>
            </w:pPr>
            <w:r>
              <w:rPr>
                <w:spacing w:val="-1"/>
                <w:sz w:val="24"/>
              </w:rPr>
              <w:t>динамическая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</w:p>
        </w:tc>
        <w:tc>
          <w:tcPr>
            <w:tcW w:w="3546" w:type="dxa"/>
          </w:tcPr>
          <w:p>
            <w:pPr>
              <w:pStyle w:val="15"/>
              <w:spacing w:before="23"/>
              <w:ind w:left="1190"/>
              <w:rPr>
                <w:sz w:val="24"/>
              </w:rPr>
            </w:pPr>
            <w:r>
              <w:rPr>
                <w:sz w:val="24"/>
              </w:rPr>
              <w:t>10.30-11.10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</w:tcPr>
          <w:p>
            <w:pPr>
              <w:pStyle w:val="15"/>
              <w:spacing w:before="20"/>
              <w:ind w:left="1190"/>
              <w:rPr>
                <w:sz w:val="24"/>
              </w:rPr>
            </w:pPr>
            <w:r>
              <w:rPr>
                <w:sz w:val="24"/>
              </w:rPr>
              <w:t>11.20-12.00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35" w:type="dxa"/>
            <w:tcBorders>
              <w:bottom w:val="single" w:color="000000" w:sz="6" w:space="0"/>
            </w:tcBorders>
          </w:tcPr>
          <w:p>
            <w:pPr>
              <w:pStyle w:val="15"/>
              <w:spacing w:before="20"/>
              <w:ind w:left="7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6" w:type="dxa"/>
            <w:tcBorders>
              <w:bottom w:val="single" w:color="000000" w:sz="6" w:space="0"/>
            </w:tcBorders>
          </w:tcPr>
          <w:p>
            <w:pPr>
              <w:pStyle w:val="15"/>
              <w:spacing w:before="20"/>
              <w:ind w:left="1190"/>
              <w:rPr>
                <w:sz w:val="24"/>
              </w:rPr>
            </w:pPr>
            <w:r>
              <w:rPr>
                <w:sz w:val="24"/>
              </w:rPr>
              <w:t>12.10-12.50</w:t>
            </w:r>
          </w:p>
        </w:tc>
      </w:tr>
    </w:tbl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5"/>
        <w:ind w:left="0"/>
        <w:jc w:val="left"/>
        <w:rPr>
          <w:sz w:val="29"/>
        </w:rPr>
      </w:pPr>
    </w:p>
    <w:p>
      <w:pPr>
        <w:pStyle w:val="9"/>
        <w:ind w:left="0"/>
        <w:jc w:val="left"/>
        <w:rPr>
          <w:b/>
          <w:sz w:val="26"/>
        </w:rPr>
      </w:pPr>
    </w:p>
    <w:p>
      <w:pPr>
        <w:pStyle w:val="9"/>
        <w:ind w:left="0"/>
        <w:jc w:val="left"/>
        <w:rPr>
          <w:b/>
          <w:sz w:val="30"/>
        </w:rPr>
      </w:pPr>
    </w:p>
    <w:p>
      <w:pPr>
        <w:ind w:left="1566" w:right="470"/>
        <w:jc w:val="center"/>
        <w:rPr>
          <w:b/>
          <w:sz w:val="24"/>
        </w:rPr>
      </w:pPr>
      <w:r>
        <w:rPr>
          <w:b/>
          <w:spacing w:val="-3"/>
          <w:sz w:val="24"/>
        </w:rPr>
        <w:t>График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проведения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контрольных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работ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(по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тексту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администрации)</w:t>
      </w:r>
    </w:p>
    <w:p>
      <w:pPr>
        <w:pStyle w:val="9"/>
        <w:spacing w:before="5" w:after="1"/>
        <w:ind w:left="0"/>
        <w:jc w:val="left"/>
        <w:rPr>
          <w:b/>
          <w:sz w:val="29"/>
        </w:rPr>
      </w:pPr>
    </w:p>
    <w:tbl>
      <w:tblPr>
        <w:tblStyle w:val="6"/>
        <w:tblpPr w:leftFromText="180" w:rightFromText="180" w:vertAnchor="text" w:horzAnchor="page" w:tblpX="3163" w:tblpY="34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4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10" w:type="dxa"/>
            <w:vMerge w:val="restart"/>
          </w:tcPr>
          <w:p>
            <w:pPr>
              <w:pStyle w:val="15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82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>
            <w:pPr>
              <w:pStyle w:val="15"/>
              <w:spacing w:line="256" w:lineRule="exact"/>
              <w:ind w:left="1787" w:right="1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10" w:type="dxa"/>
          </w:tcPr>
          <w:p>
            <w:pPr>
              <w:pStyle w:val="15"/>
              <w:tabs>
                <w:tab w:val="left" w:pos="642"/>
                <w:tab w:val="left" w:pos="158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итогам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4821" w:type="dxa"/>
          </w:tcPr>
          <w:p>
            <w:pPr>
              <w:pStyle w:val="15"/>
              <w:spacing w:line="268" w:lineRule="exact"/>
              <w:ind w:left="0" w:right="13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06-20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810" w:type="dxa"/>
          </w:tcPr>
          <w:p>
            <w:pPr>
              <w:pStyle w:val="15"/>
              <w:tabs>
                <w:tab w:val="left" w:pos="642"/>
                <w:tab w:val="left" w:pos="158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итогам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4821" w:type="dxa"/>
          </w:tcPr>
          <w:p>
            <w:pPr>
              <w:pStyle w:val="15"/>
              <w:spacing w:line="268" w:lineRule="exact"/>
              <w:ind w:left="0" w:right="1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17-28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</w:t>
            </w:r>
          </w:p>
        </w:tc>
      </w:tr>
    </w:tbl>
    <w:p>
      <w:pPr>
        <w:spacing w:line="268" w:lineRule="exact"/>
        <w:jc w:val="right"/>
        <w:rPr>
          <w:sz w:val="24"/>
        </w:rPr>
        <w:sectPr>
          <w:pgSz w:w="11910" w:h="16840"/>
          <w:pgMar w:top="1040" w:right="0" w:bottom="720" w:left="120" w:header="0" w:footer="426" w:gutter="0"/>
          <w:cols w:space="720" w:num="1"/>
        </w:sectPr>
      </w:pPr>
    </w:p>
    <w:p>
      <w:pPr>
        <w:pStyle w:val="3"/>
        <w:numPr>
          <w:ilvl w:val="0"/>
          <w:numId w:val="155"/>
        </w:numPr>
        <w:tabs>
          <w:tab w:val="left" w:pos="1868"/>
        </w:tabs>
        <w:spacing w:before="76"/>
        <w:jc w:val="left"/>
      </w:pPr>
      <w:r>
        <w:rPr>
          <w:spacing w:val="-2"/>
        </w:rPr>
        <w:t>Охрана</w:t>
      </w:r>
      <w:r>
        <w:rPr>
          <w:spacing w:val="-10"/>
        </w:rPr>
        <w:t xml:space="preserve"> </w:t>
      </w:r>
      <w:r>
        <w:rPr>
          <w:spacing w:val="-2"/>
        </w:rPr>
        <w:t>жизни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</w:p>
    <w:p>
      <w:pPr>
        <w:pStyle w:val="14"/>
        <w:numPr>
          <w:ilvl w:val="1"/>
          <w:numId w:val="155"/>
        </w:numPr>
        <w:tabs>
          <w:tab w:val="left" w:pos="2662"/>
        </w:tabs>
        <w:spacing w:before="26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год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сентябрь,</w:t>
      </w:r>
      <w:r>
        <w:rPr>
          <w:spacing w:val="-15"/>
          <w:sz w:val="24"/>
        </w:rPr>
        <w:t xml:space="preserve"> </w:t>
      </w:r>
      <w:r>
        <w:rPr>
          <w:sz w:val="24"/>
        </w:rPr>
        <w:t>май)</w:t>
      </w:r>
    </w:p>
    <w:p>
      <w:pPr>
        <w:pStyle w:val="14"/>
        <w:numPr>
          <w:ilvl w:val="1"/>
          <w:numId w:val="155"/>
        </w:numPr>
        <w:tabs>
          <w:tab w:val="left" w:pos="2662"/>
        </w:tabs>
        <w:spacing w:before="29"/>
        <w:rPr>
          <w:sz w:val="24"/>
        </w:rPr>
      </w:pPr>
      <w:r>
        <w:rPr>
          <w:sz w:val="24"/>
        </w:rPr>
        <w:t>Беседы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ПДД</w:t>
      </w:r>
    </w:p>
    <w:p>
      <w:pPr>
        <w:pStyle w:val="14"/>
        <w:numPr>
          <w:ilvl w:val="1"/>
          <w:numId w:val="155"/>
        </w:numPr>
        <w:tabs>
          <w:tab w:val="left" w:pos="2662"/>
        </w:tabs>
        <w:spacing w:before="31"/>
        <w:rPr>
          <w:sz w:val="24"/>
        </w:rPr>
      </w:pPr>
      <w:r>
        <w:rPr>
          <w:spacing w:val="-1"/>
          <w:sz w:val="24"/>
        </w:rPr>
        <w:t>Санитарный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неделю</w:t>
      </w:r>
    </w:p>
    <w:p>
      <w:pPr>
        <w:pStyle w:val="14"/>
        <w:numPr>
          <w:ilvl w:val="1"/>
          <w:numId w:val="155"/>
        </w:numPr>
        <w:tabs>
          <w:tab w:val="left" w:pos="2662"/>
        </w:tabs>
        <w:spacing w:before="29"/>
        <w:rPr>
          <w:sz w:val="24"/>
        </w:rPr>
      </w:pPr>
      <w:r>
        <w:rPr>
          <w:spacing w:val="-3"/>
          <w:sz w:val="24"/>
        </w:rPr>
        <w:t>Учебная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эвакуация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последняя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пятница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месяца</w:t>
      </w:r>
    </w:p>
    <w:p>
      <w:pPr>
        <w:pStyle w:val="9"/>
        <w:spacing w:before="7"/>
        <w:ind w:left="0"/>
        <w:jc w:val="left"/>
        <w:rPr>
          <w:sz w:val="29"/>
        </w:rPr>
      </w:pPr>
    </w:p>
    <w:p>
      <w:pPr>
        <w:pStyle w:val="3"/>
        <w:numPr>
          <w:ilvl w:val="0"/>
          <w:numId w:val="155"/>
        </w:numPr>
        <w:tabs>
          <w:tab w:val="left" w:pos="5519"/>
        </w:tabs>
        <w:ind w:left="5518" w:hanging="378"/>
        <w:jc w:val="left"/>
      </w:pPr>
      <w:r>
        <w:rPr>
          <w:spacing w:val="-3"/>
        </w:rPr>
        <w:t>Работа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родителями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29"/>
        <w:rPr>
          <w:sz w:val="24"/>
        </w:rPr>
      </w:pPr>
      <w:r>
        <w:rPr>
          <w:spacing w:val="-3"/>
          <w:sz w:val="24"/>
        </w:rPr>
        <w:t>Родительские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собрания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общешкольные,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классные).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41"/>
        <w:rPr>
          <w:sz w:val="24"/>
        </w:rPr>
      </w:pPr>
      <w:r>
        <w:rPr>
          <w:spacing w:val="-3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родительского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комитета.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40"/>
        <w:rPr>
          <w:sz w:val="24"/>
        </w:rPr>
      </w:pPr>
      <w:r>
        <w:rPr>
          <w:spacing w:val="-3"/>
          <w:sz w:val="24"/>
        </w:rPr>
        <w:t>Лекторий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44"/>
        <w:rPr>
          <w:sz w:val="24"/>
        </w:rPr>
      </w:pPr>
      <w:r>
        <w:rPr>
          <w:spacing w:val="-3"/>
          <w:sz w:val="24"/>
        </w:rPr>
        <w:t>«Семейные»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праздники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участием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родителей.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40"/>
        <w:rPr>
          <w:sz w:val="24"/>
        </w:rPr>
      </w:pPr>
      <w:r>
        <w:rPr>
          <w:spacing w:val="-2"/>
          <w:sz w:val="24"/>
        </w:rPr>
        <w:t>Рефлексия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before="42" w:line="276" w:lineRule="auto"/>
        <w:ind w:right="1371"/>
        <w:rPr>
          <w:sz w:val="24"/>
        </w:rPr>
      </w:pPr>
      <w:r>
        <w:rPr>
          <w:spacing w:val="-3"/>
          <w:sz w:val="24"/>
        </w:rPr>
        <w:t xml:space="preserve">Индивидуальные консультации для родителей с привлечением.педагога </w:t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</w:t>
      </w:r>
    </w:p>
    <w:p>
      <w:pPr>
        <w:pStyle w:val="14"/>
        <w:numPr>
          <w:ilvl w:val="2"/>
          <w:numId w:val="155"/>
        </w:numPr>
        <w:tabs>
          <w:tab w:val="left" w:pos="3022"/>
        </w:tabs>
        <w:spacing w:line="275" w:lineRule="exact"/>
        <w:rPr>
          <w:sz w:val="24"/>
        </w:rPr>
      </w:pPr>
      <w:r>
        <w:rPr>
          <w:spacing w:val="-3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«Совета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»</w:t>
      </w:r>
    </w:p>
    <w:p>
      <w:pPr>
        <w:pStyle w:val="9"/>
        <w:ind w:left="0"/>
        <w:jc w:val="left"/>
        <w:rPr>
          <w:sz w:val="26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8"/>
        <w:ind w:left="0"/>
        <w:jc w:val="left"/>
        <w:rPr>
          <w:sz w:val="33"/>
        </w:rPr>
      </w:pPr>
    </w:p>
    <w:p>
      <w:pPr>
        <w:pStyle w:val="9"/>
        <w:spacing w:before="9"/>
        <w:ind w:left="0"/>
        <w:jc w:val="left"/>
        <w:rPr>
          <w:b/>
          <w:sz w:val="29"/>
        </w:rPr>
      </w:pPr>
    </w:p>
    <w:p>
      <w:pPr>
        <w:pStyle w:val="14"/>
        <w:numPr>
          <w:ilvl w:val="1"/>
          <w:numId w:val="151"/>
        </w:numPr>
        <w:tabs>
          <w:tab w:val="left" w:pos="4644"/>
          <w:tab w:val="left" w:pos="4645"/>
        </w:tabs>
        <w:spacing w:line="540" w:lineRule="atLeast"/>
        <w:ind w:left="4952" w:right="2492" w:hanging="1585"/>
        <w:jc w:val="left"/>
        <w:rPr>
          <w:b/>
          <w:sz w:val="28"/>
        </w:rPr>
      </w:pPr>
      <w:r>
        <w:rPr>
          <w:b/>
          <w:sz w:val="24"/>
        </w:rPr>
        <w:t>ПЛАН ВНЕУРОЧНОЙ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3"/>
        <w:spacing w:before="3"/>
        <w:ind w:left="5163" w:right="1282" w:hanging="3075"/>
      </w:pPr>
      <w:r>
        <w:t>к плану внеурочной деятельности для 1 класса по обновлённым ФГОС НОО</w:t>
      </w:r>
      <w:r>
        <w:rPr>
          <w:spacing w:val="-57"/>
        </w:rPr>
        <w:t xml:space="preserve"> </w:t>
      </w:r>
      <w:r>
        <w:t>1.</w:t>
      </w:r>
    </w:p>
    <w:p>
      <w:pPr>
        <w:pStyle w:val="3"/>
        <w:spacing w:before="3"/>
        <w:ind w:left="5163" w:right="1282" w:hanging="3075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>
      <w:pPr>
        <w:pStyle w:val="9"/>
        <w:ind w:left="880" w:leftChars="0" w:right="999" w:hanging="922" w:firstLineChars="0"/>
        <w:jc w:val="both"/>
      </w:pPr>
      <w:r>
        <w:t>План внеурочной деятельности МБОУ «Глебовская средняя общеобразовательная школа» является нормативным документом, определяющим распределение часов внеурочной деятельности, состав и структуру направлений, формы организации, объем внеурочной деятельности, отводимой на формирование всесторонне развитой личности школьника.</w:t>
      </w:r>
    </w:p>
    <w:p>
      <w:pPr>
        <w:pStyle w:val="9"/>
        <w:ind w:left="660" w:leftChars="0" w:right="999" w:hanging="1142" w:firstLineChars="0"/>
        <w:jc w:val="both"/>
      </w:pPr>
      <w:r>
        <w:t>План внеурочной деятельности наравне с учебным планом является неотъемлемой частью ООП НОО. Внеурочная деятельность является обязательной частью учебного плана, формируемой участниками образовательного процесса. Внеурочная деятельность включает все виды деятельности школьников (кроме учебной деятельности, осуществляемой в рамках урока), в которых возможно и целесообразно решение задач их воспитания и социализации.</w:t>
      </w:r>
    </w:p>
    <w:p>
      <w:pPr>
        <w:pStyle w:val="9"/>
        <w:ind w:left="662" w:leftChars="0" w:right="1010" w:rightChars="0" w:firstLine="0" w:firstLineChars="0"/>
        <w:jc w:val="both"/>
      </w:pPr>
      <w:r>
        <w:t>Программы внеурочной деятельности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реализуются в соответствии с</w:t>
      </w:r>
      <w:r>
        <w:rPr>
          <w:spacing w:val="1"/>
        </w:rPr>
        <w:t xml:space="preserve"> </w:t>
      </w:r>
      <w:r>
        <w:t>особенностями МБОУ «Глебовская средняя общеобразовательная школа,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влияния следующих</w:t>
      </w:r>
      <w:r>
        <w:rPr>
          <w:spacing w:val="1"/>
        </w:rPr>
        <w:t xml:space="preserve"> </w:t>
      </w:r>
      <w:r>
        <w:t>факторов:</w:t>
      </w:r>
    </w:p>
    <w:p>
      <w:pPr>
        <w:pStyle w:val="14"/>
        <w:numPr>
          <w:ilvl w:val="0"/>
          <w:numId w:val="156"/>
        </w:numPr>
        <w:tabs>
          <w:tab w:val="left" w:pos="1727"/>
        </w:tabs>
        <w:ind w:left="1726" w:hanging="145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0"/>
          <w:numId w:val="156"/>
        </w:numPr>
        <w:tabs>
          <w:tab w:val="left" w:pos="1727"/>
        </w:tabs>
        <w:ind w:left="1726" w:hanging="145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>
      <w:pPr>
        <w:pStyle w:val="14"/>
        <w:numPr>
          <w:ilvl w:val="0"/>
          <w:numId w:val="156"/>
        </w:numPr>
        <w:tabs>
          <w:tab w:val="left" w:pos="1787"/>
        </w:tabs>
        <w:ind w:left="1786" w:hanging="145"/>
        <w:jc w:val="both"/>
        <w:rPr>
          <w:sz w:val="24"/>
        </w:rPr>
      </w:pP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</w:p>
    <w:p>
      <w:pPr>
        <w:pStyle w:val="9"/>
        <w:spacing w:before="66"/>
        <w:ind w:left="660" w:leftChars="0" w:firstLine="0" w:firstLineChars="0"/>
        <w:jc w:val="both"/>
      </w:pP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3"/>
        <w:numPr>
          <w:ilvl w:val="3"/>
          <w:numId w:val="155"/>
        </w:numPr>
        <w:tabs>
          <w:tab w:val="left" w:pos="4860"/>
        </w:tabs>
        <w:spacing w:before="5" w:line="274" w:lineRule="exact"/>
        <w:ind w:hanging="182"/>
        <w:jc w:val="left"/>
      </w:pPr>
      <w:r>
        <w:t>Нормативно-правовая</w:t>
      </w:r>
      <w:r>
        <w:rPr>
          <w:spacing w:val="-4"/>
        </w:rPr>
        <w:t xml:space="preserve"> </w:t>
      </w:r>
      <w:r>
        <w:t>база</w:t>
      </w:r>
    </w:p>
    <w:p>
      <w:pPr>
        <w:pStyle w:val="9"/>
        <w:ind w:left="662" w:leftChars="0" w:right="834" w:firstLine="0" w:firstLineChars="0"/>
        <w:jc w:val="left"/>
      </w:pPr>
      <w:r>
        <w:t>План внеурочной деятельности МБОУ «Глебовская средняя общеобразовательная школа» реализует основные общеобразовательные программы начального</w:t>
      </w:r>
      <w:r>
        <w:rPr>
          <w:spacing w:val="-58"/>
        </w:rPr>
        <w:t xml:space="preserve">                </w:t>
      </w:r>
      <w:r>
        <w:t>общего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формируется в</w:t>
      </w:r>
      <w:r>
        <w:rPr>
          <w:spacing w:val="1"/>
        </w:rPr>
        <w:t xml:space="preserve"> </w:t>
      </w:r>
      <w:r>
        <w:t>соответствии с: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right="1880" w:firstLine="60"/>
        <w:jc w:val="left"/>
        <w:rPr>
          <w:sz w:val="24"/>
        </w:rPr>
      </w:pPr>
      <w:r>
        <w:rPr>
          <w:sz w:val="24"/>
        </w:rPr>
        <w:t>Федеральным Законом от 29.12.2012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right="1017" w:firstLine="6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</w:t>
      </w:r>
      <w:r>
        <w:rPr>
          <w:spacing w:val="-3"/>
          <w:sz w:val="24"/>
        </w:rPr>
        <w:t xml:space="preserve"> </w:t>
      </w:r>
      <w:r>
        <w:rPr>
          <w:sz w:val="24"/>
        </w:rPr>
        <w:t>"Об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образования");</w:t>
      </w:r>
    </w:p>
    <w:p>
      <w:pPr>
        <w:pStyle w:val="14"/>
        <w:numPr>
          <w:ilvl w:val="0"/>
          <w:numId w:val="143"/>
        </w:numPr>
        <w:tabs>
          <w:tab w:val="left" w:pos="1842"/>
        </w:tabs>
        <w:ind w:right="1139" w:firstLine="120"/>
        <w:jc w:val="left"/>
        <w:rPr>
          <w:sz w:val="24"/>
        </w:rPr>
      </w:pPr>
      <w:r>
        <w:rPr>
          <w:sz w:val="24"/>
        </w:rPr>
        <w:t>Порядком организации и осуществления образовательной деятельности по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 программам – образовательным программам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22.03.2021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115;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right="930" w:firstLine="60"/>
        <w:jc w:val="left"/>
        <w:rPr>
          <w:sz w:val="24"/>
        </w:rPr>
      </w:pPr>
      <w:r>
        <w:rPr>
          <w:sz w:val="24"/>
        </w:rPr>
        <w:t>Письмом Минобрнауки России от 18.08.2017 № 09-1672 «О направлении 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 по уточнению понятия и содержания внеурочной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основных общеобразовательных программ, в том числе в части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914" w:firstLine="0"/>
        <w:jc w:val="left"/>
        <w:rPr>
          <w:sz w:val="24"/>
        </w:rPr>
      </w:pP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 об организации внеурочной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обновлённых федеральных государственных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начального общего и основного общего образования,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№ ТВ-1290/03 от</w:t>
      </w:r>
      <w:r>
        <w:rPr>
          <w:spacing w:val="-58"/>
          <w:sz w:val="24"/>
        </w:rPr>
        <w:t xml:space="preserve"> </w:t>
      </w:r>
      <w:r>
        <w:rPr>
          <w:sz w:val="24"/>
        </w:rPr>
        <w:t>05.07.2022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Министерством просвещения РФ;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right="899" w:firstLine="0"/>
        <w:jc w:val="left"/>
        <w:rPr>
          <w:sz w:val="24"/>
        </w:rPr>
      </w:pPr>
      <w:r>
        <w:rPr>
          <w:sz w:val="24"/>
        </w:rPr>
        <w:t>Санитарными правилами СП 2.4.3648-20 «Санитарно-эпидемиологические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1063" w:firstLine="0"/>
        <w:jc w:val="left"/>
        <w:rPr>
          <w:sz w:val="24"/>
        </w:rPr>
      </w:pPr>
      <w:r>
        <w:rPr>
          <w:sz w:val="24"/>
        </w:rPr>
        <w:t>Санитарными правилами и нормами СанПиН 1.2.3685-21 «Гигиенические нормативы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обитания», утвержденными постановлением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 Федерации от 28.01.2021 № 2 (далее –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«Глебовская 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школа»;</w:t>
      </w:r>
    </w:p>
    <w:p>
      <w:pPr>
        <w:pStyle w:val="14"/>
        <w:numPr>
          <w:ilvl w:val="0"/>
          <w:numId w:val="143"/>
        </w:numPr>
        <w:tabs>
          <w:tab w:val="left" w:pos="1782"/>
        </w:tabs>
        <w:ind w:right="989" w:firstLine="60"/>
        <w:jc w:val="left"/>
        <w:rPr>
          <w:sz w:val="24"/>
        </w:rPr>
      </w:pPr>
      <w:r>
        <w:rPr>
          <w:sz w:val="24"/>
        </w:rPr>
        <w:t>Образовательной программой школы: основная общеобразовательная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НОО)</w:t>
      </w:r>
      <w:r>
        <w:rPr>
          <w:spacing w:val="-2"/>
          <w:sz w:val="24"/>
        </w:rPr>
        <w:t xml:space="preserve"> </w:t>
      </w:r>
      <w:r>
        <w:rPr>
          <w:sz w:val="24"/>
        </w:rPr>
        <w:t>(1-4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>
      <w:pPr>
        <w:pStyle w:val="3"/>
        <w:numPr>
          <w:ilvl w:val="3"/>
          <w:numId w:val="155"/>
        </w:numPr>
        <w:tabs>
          <w:tab w:val="left" w:pos="4170"/>
        </w:tabs>
        <w:spacing w:before="4" w:line="274" w:lineRule="exact"/>
        <w:ind w:left="4169" w:hanging="24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9"/>
        <w:ind w:left="880" w:leftChars="0" w:right="1044" w:hanging="482" w:firstLineChars="0"/>
        <w:jc w:val="left"/>
      </w:pPr>
      <w:r>
        <w:t>Основная образовательная программа начального общего образования реализуется</w:t>
      </w:r>
      <w:r>
        <w:rPr>
          <w:spacing w:val="-57"/>
        </w:rPr>
        <w:t xml:space="preserve"> </w:t>
      </w:r>
      <w:r>
        <w:t>МБОУ «Глебовская средняя общеобразовательная школа» через</w:t>
      </w:r>
      <w:r>
        <w:rPr>
          <w:spacing w:val="1"/>
        </w:rPr>
        <w:t xml:space="preserve"> </w:t>
      </w:r>
      <w:r>
        <w:t>организацию урочной и внеурочной деятельности с соблюдением требований</w:t>
      </w:r>
      <w:r>
        <w:rPr>
          <w:spacing w:val="1"/>
        </w:rPr>
        <w:t xml:space="preserve"> </w:t>
      </w:r>
      <w:r>
        <w:t>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нормативов.</w:t>
      </w:r>
    </w:p>
    <w:p>
      <w:pPr>
        <w:pStyle w:val="9"/>
        <w:ind w:left="1582" w:leftChars="0" w:right="1928" w:hanging="702" w:firstLineChars="0"/>
        <w:jc w:val="left"/>
      </w:pPr>
      <w:r>
        <w:t xml:space="preserve">Внеурочная деятельность реализуется с учетом и в единстве с </w:t>
      </w:r>
      <w:r>
        <w:rPr>
          <w:lang w:val="ru-RU"/>
        </w:rPr>
        <w:t>П</w:t>
      </w:r>
      <w:r>
        <w:t>рограммой</w:t>
      </w:r>
      <w:r>
        <w:rPr>
          <w:rFonts w:hint="default"/>
          <w:lang w:val="ru-RU"/>
        </w:rPr>
        <w:t xml:space="preserve"> </w:t>
      </w:r>
      <w:r>
        <w:rPr>
          <w:spacing w:val="-57"/>
        </w:rPr>
        <w:t xml:space="preserve"> </w:t>
      </w:r>
      <w:r>
        <w:t>воспитания.</w:t>
      </w:r>
    </w:p>
    <w:p>
      <w:pPr>
        <w:pStyle w:val="9"/>
        <w:ind w:right="972" w:firstLine="599"/>
        <w:jc w:val="left"/>
      </w:pPr>
      <w:r>
        <w:t>Под внеурочной деятельностью при реализации ФГОС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понимается образовательная деятельность, осуществляемая в формах,</w:t>
      </w:r>
      <w:r>
        <w:rPr>
          <w:spacing w:val="1"/>
        </w:rPr>
        <w:t xml:space="preserve"> </w:t>
      </w:r>
      <w:r>
        <w:t>отличных от урочной, и направленная на достижение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9"/>
        <w:ind w:right="999" w:firstLine="479"/>
        <w:jc w:val="left"/>
      </w:pPr>
      <w:r>
        <w:rPr>
          <w:b/>
        </w:rPr>
        <w:t xml:space="preserve">Цель </w:t>
      </w:r>
      <w:r>
        <w:t>внеурочной деятельности – создание условий для реализации детьми своих</w:t>
      </w:r>
      <w:r>
        <w:rPr>
          <w:spacing w:val="1"/>
        </w:rPr>
        <w:t xml:space="preserve"> </w:t>
      </w:r>
      <w:r>
        <w:t>потребностей, интересов, способностей в тех областях познавательной, 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учебных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дисциплин.</w:t>
      </w:r>
    </w:p>
    <w:p>
      <w:pPr>
        <w:ind w:left="2062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кругозора;</w:t>
      </w:r>
    </w:p>
    <w:p>
      <w:pPr>
        <w:pStyle w:val="14"/>
        <w:numPr>
          <w:ilvl w:val="0"/>
          <w:numId w:val="157"/>
        </w:numPr>
        <w:tabs>
          <w:tab w:val="left" w:pos="1835"/>
        </w:tabs>
        <w:spacing w:before="1"/>
        <w:ind w:left="1834" w:hanging="2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</w:p>
    <w:p>
      <w:pPr>
        <w:pStyle w:val="9"/>
        <w:spacing w:before="66"/>
        <w:jc w:val="left"/>
      </w:pPr>
      <w:r>
        <w:t>успешного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7"/>
        </w:numPr>
        <w:tabs>
          <w:tab w:val="left" w:pos="1835"/>
        </w:tabs>
        <w:spacing w:before="2"/>
        <w:ind w:left="1834" w:hanging="2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14"/>
        <w:numPr>
          <w:ilvl w:val="0"/>
          <w:numId w:val="157"/>
        </w:numPr>
        <w:tabs>
          <w:tab w:val="left" w:pos="1837"/>
        </w:tabs>
        <w:spacing w:before="2" w:line="293" w:lineRule="exact"/>
        <w:ind w:left="1836" w:hanging="25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>
      <w:pPr>
        <w:pStyle w:val="14"/>
        <w:numPr>
          <w:ilvl w:val="0"/>
          <w:numId w:val="157"/>
        </w:numPr>
        <w:tabs>
          <w:tab w:val="left" w:pos="1835"/>
        </w:tabs>
        <w:ind w:right="1803" w:firstLine="0"/>
        <w:jc w:val="left"/>
        <w:rPr>
          <w:sz w:val="24"/>
        </w:rPr>
      </w:pPr>
      <w:r>
        <w:rPr>
          <w:sz w:val="24"/>
        </w:rPr>
        <w:t>помощь в определении способностей к тем или иным видам деятельности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(художественной, спортивной, технической и др.) и содействие в их реализации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43"/>
        </w:numPr>
        <w:tabs>
          <w:tab w:val="left" w:pos="1782"/>
        </w:tabs>
        <w:spacing w:line="275" w:lineRule="exact"/>
        <w:ind w:left="1781" w:hanging="20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9"/>
        <w:ind w:right="1044" w:firstLine="539"/>
        <w:jc w:val="left"/>
      </w:pPr>
      <w:r>
        <w:t>План внеурочной деятельности МБОУ «Глебовская средняя общеобразовательная школа» обеспечивает введение в действие и реализацию требований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и определяет общий и</w:t>
      </w:r>
      <w:r>
        <w:rPr>
          <w:spacing w:val="1"/>
        </w:rPr>
        <w:t xml:space="preserve"> </w:t>
      </w:r>
      <w:r>
        <w:t>максимальный объем нагрузки обучающихся в рамках внеурочной деятельности до 1320</w:t>
      </w:r>
      <w:r>
        <w:rPr>
          <w:rFonts w:hint="default"/>
          <w:lang w:val="ru-RU"/>
        </w:rPr>
        <w:t xml:space="preserve">  </w:t>
      </w:r>
      <w:r>
        <w:rPr>
          <w:spacing w:val="-57"/>
        </w:rPr>
        <w:t xml:space="preserve"> </w:t>
      </w:r>
      <w:r>
        <w:t>часов за 4 года, состав и структуру направлений и форм внеурочной деятельности по</w:t>
      </w:r>
      <w:r>
        <w:rPr>
          <w:spacing w:val="1"/>
        </w:rPr>
        <w:t xml:space="preserve"> </w:t>
      </w:r>
      <w:r>
        <w:t>классам.</w:t>
      </w:r>
    </w:p>
    <w:p>
      <w:pPr>
        <w:pStyle w:val="9"/>
        <w:ind w:right="858" w:firstLine="539"/>
        <w:jc w:val="left"/>
      </w:pPr>
      <w:r>
        <w:t>План внеурочной деятельности является основным организационным механизмом</w:t>
      </w:r>
      <w:r>
        <w:rPr>
          <w:spacing w:val="1"/>
        </w:rPr>
        <w:t xml:space="preserve"> </w:t>
      </w:r>
      <w:r>
        <w:t>реализации основной образовательной программы. Организация внеурочной деятельности</w:t>
      </w:r>
      <w:r>
        <w:rPr>
          <w:spacing w:val="-57"/>
        </w:rPr>
        <w:t xml:space="preserve"> </w:t>
      </w:r>
      <w:r>
        <w:t>представлена оптимизационной моделью (на основе внутренних ресурсов). При</w:t>
      </w:r>
      <w:r>
        <w:rPr>
          <w:spacing w:val="1"/>
        </w:rPr>
        <w:t xml:space="preserve"> </w:t>
      </w:r>
      <w:r>
        <w:t>организации внеурочной деятельности используются программы линейных и нелинейных</w:t>
      </w:r>
      <w:r>
        <w:rPr>
          <w:spacing w:val="1"/>
        </w:rPr>
        <w:t xml:space="preserve"> </w:t>
      </w:r>
      <w:r>
        <w:t>курсов внеурочной деятельности (на их изучение установлено определенное количество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учителя).</w:t>
      </w:r>
    </w:p>
    <w:p>
      <w:pPr>
        <w:pStyle w:val="9"/>
        <w:ind w:right="851" w:firstLine="628"/>
        <w:jc w:val="left"/>
      </w:pPr>
      <w:r>
        <w:t>Формы внеурочной деятельности должны предусматривать активность и</w:t>
      </w:r>
      <w:r>
        <w:rPr>
          <w:spacing w:val="1"/>
        </w:rPr>
        <w:t xml:space="preserve"> </w:t>
      </w:r>
      <w:r>
        <w:t>самостоятельность обучающихся, сочетать индивидуальную и групповую работы,</w:t>
      </w:r>
      <w:r>
        <w:rPr>
          <w:spacing w:val="1"/>
        </w:rPr>
        <w:t xml:space="preserve"> </w:t>
      </w:r>
      <w:r>
        <w:t>обеспечивать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деятельность,</w:t>
      </w:r>
      <w:r>
        <w:rPr>
          <w:spacing w:val="1"/>
        </w:rPr>
        <w:t xml:space="preserve"> </w:t>
      </w:r>
      <w:r>
        <w:t>экскурсии, походы, деловые игры и пр. В зависимости от конкретных условий реализации</w:t>
      </w:r>
      <w:r>
        <w:rPr>
          <w:spacing w:val="-57"/>
        </w:rPr>
        <w:t xml:space="preserve"> </w:t>
      </w:r>
      <w:r>
        <w:t>основной образовательной программы, числа обучающихся и их возрастных особенностей</w:t>
      </w:r>
      <w:r>
        <w:rPr>
          <w:spacing w:val="-57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образования.</w:t>
      </w:r>
    </w:p>
    <w:p>
      <w:pPr>
        <w:pStyle w:val="3"/>
        <w:numPr>
          <w:ilvl w:val="3"/>
          <w:numId w:val="155"/>
        </w:numPr>
        <w:tabs>
          <w:tab w:val="left" w:pos="3378"/>
        </w:tabs>
        <w:spacing w:before="5" w:line="274" w:lineRule="exact"/>
        <w:ind w:left="3377" w:hanging="241"/>
        <w:jc w:val="left"/>
      </w:pPr>
      <w:r>
        <w:t>Содержательное</w:t>
      </w:r>
      <w:r>
        <w:rPr>
          <w:spacing w:val="-5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>
      <w:pPr>
        <w:pStyle w:val="9"/>
        <w:ind w:right="953" w:firstLine="479"/>
        <w:jc w:val="left"/>
      </w:pPr>
      <w:r>
        <w:t>Часы внеурочной деятельности рекомендуется использовать на социальное,</w:t>
      </w:r>
      <w:r>
        <w:rPr>
          <w:spacing w:val="1"/>
        </w:rPr>
        <w:t xml:space="preserve"> </w:t>
      </w:r>
      <w:r>
        <w:t>творческое, интеллектуальное, общекультурное, физическое, гражданско-патриотическое</w:t>
      </w:r>
      <w:r>
        <w:rPr>
          <w:spacing w:val="-57"/>
        </w:rPr>
        <w:t xml:space="preserve"> </w:t>
      </w:r>
      <w:r>
        <w:t>развитие обучающихся, создавая условия для их самореализации и 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>
      <w:pPr>
        <w:pStyle w:val="9"/>
        <w:ind w:right="876" w:firstLine="419"/>
        <w:jc w:val="left"/>
      </w:pPr>
      <w:r>
        <w:t>С целью реализации принципа формирования единого образовательного пространства</w:t>
      </w:r>
      <w:r>
        <w:rPr>
          <w:spacing w:val="-57"/>
        </w:rPr>
        <w:t xml:space="preserve"> </w:t>
      </w:r>
      <w:r>
        <w:t>на всех уровнях образования часы внеурочной деятельности целесообразно использовать</w:t>
      </w:r>
      <w:r>
        <w:rPr>
          <w:spacing w:val="1"/>
        </w:rPr>
        <w:t xml:space="preserve"> </w:t>
      </w:r>
      <w:r>
        <w:t>через реализацию одной из трех моделей планов с преобладанием того или иного вида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14"/>
        <w:numPr>
          <w:ilvl w:val="0"/>
          <w:numId w:val="143"/>
        </w:numPr>
        <w:tabs>
          <w:tab w:val="left" w:pos="1724"/>
        </w:tabs>
        <w:ind w:right="867" w:firstLine="0"/>
        <w:jc w:val="left"/>
        <w:rPr>
          <w:sz w:val="24"/>
        </w:rPr>
      </w:pP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977" w:firstLine="0"/>
        <w:jc w:val="left"/>
        <w:rPr>
          <w:sz w:val="24"/>
        </w:rPr>
      </w:pPr>
      <w:r>
        <w:rPr>
          <w:sz w:val="24"/>
        </w:rPr>
        <w:t>с преобладанием педагогической поддержки обучающихся и работы по обеспечению их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left="1721" w:hanging="140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3"/>
        <w:numPr>
          <w:ilvl w:val="3"/>
          <w:numId w:val="155"/>
        </w:numPr>
        <w:tabs>
          <w:tab w:val="left" w:pos="4146"/>
        </w:tabs>
        <w:spacing w:before="3" w:line="274" w:lineRule="exact"/>
        <w:ind w:left="4145" w:hanging="241"/>
        <w:jc w:val="left"/>
      </w:pPr>
      <w:r>
        <w:t>Планирование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>
      <w:pPr>
        <w:pStyle w:val="9"/>
        <w:ind w:right="1194" w:firstLine="772"/>
        <w:jc w:val="left"/>
      </w:pPr>
      <w:r>
        <w:t>С целью обеспечения преемственности содержания образовательных программ</w:t>
      </w:r>
      <w:r>
        <w:rPr>
          <w:spacing w:val="-57"/>
        </w:rPr>
        <w:t xml:space="preserve"> </w:t>
      </w:r>
      <w:r>
        <w:t>начального общего и основного общего образования целесообразно при формировании</w:t>
      </w:r>
      <w:r>
        <w:rPr>
          <w:spacing w:val="-58"/>
        </w:rPr>
        <w:t xml:space="preserve"> </w:t>
      </w:r>
      <w:r>
        <w:t>плана внеурочной деятельности образовательной организации предусмотреть часть,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-1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обучающихся: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1434" w:firstLine="0"/>
        <w:jc w:val="left"/>
        <w:rPr>
          <w:sz w:val="24"/>
        </w:rPr>
      </w:pPr>
      <w:r>
        <w:rPr>
          <w:sz w:val="24"/>
        </w:rPr>
        <w:t>1 час в неделю – на информационно-просветительские занятия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 «Разговоры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8"/>
          <w:sz w:val="24"/>
        </w:rPr>
        <w:t xml:space="preserve"> </w:t>
      </w:r>
      <w:r>
        <w:rPr>
          <w:sz w:val="24"/>
        </w:rPr>
        <w:t>(понедельник,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урок);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2146" w:firstLine="0"/>
        <w:jc w:val="left"/>
        <w:rPr>
          <w:sz w:val="24"/>
        </w:rPr>
      </w:pPr>
      <w:r>
        <w:rPr>
          <w:sz w:val="24"/>
        </w:rPr>
        <w:t>2 часа в неделю – на занятия по формированию функциональной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 грамотности).</w:t>
      </w:r>
    </w:p>
    <w:p>
      <w:pPr>
        <w:pStyle w:val="9"/>
        <w:ind w:right="1153" w:firstLine="719"/>
        <w:jc w:val="left"/>
      </w:pPr>
      <w:r>
        <w:t>Кроме того, в вариативную часть плана внеурочной деятельности целесообразно</w:t>
      </w:r>
      <w:r>
        <w:rPr>
          <w:spacing w:val="-57"/>
        </w:rPr>
        <w:t xml:space="preserve"> </w:t>
      </w:r>
      <w:r>
        <w:t>включить:</w:t>
      </w:r>
    </w:p>
    <w:p>
      <w:pPr>
        <w:pStyle w:val="14"/>
        <w:numPr>
          <w:ilvl w:val="0"/>
          <w:numId w:val="143"/>
        </w:numPr>
        <w:tabs>
          <w:tab w:val="left" w:pos="1722"/>
        </w:tabs>
        <w:spacing w:before="1"/>
        <w:ind w:right="1056" w:firstLine="0"/>
        <w:jc w:val="left"/>
        <w:rPr>
          <w:sz w:val="24"/>
        </w:rPr>
      </w:pPr>
      <w:r>
        <w:rPr>
          <w:sz w:val="24"/>
        </w:rPr>
        <w:t>2 часа в неделю – на занятия, связанные с реализацией особых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учебных предметов на углубленном уровне,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просвещения);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1537" w:firstLine="0"/>
        <w:jc w:val="left"/>
        <w:rPr>
          <w:sz w:val="24"/>
        </w:rPr>
      </w:pPr>
      <w:r>
        <w:rPr>
          <w:sz w:val="24"/>
        </w:rPr>
        <w:t>2 часа в неделю – на занятия, направленные на удовлетворение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в творческом и физическом развитии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клубах);</w:t>
      </w:r>
    </w:p>
    <w:p>
      <w:pPr>
        <w:pStyle w:val="14"/>
        <w:numPr>
          <w:ilvl w:val="0"/>
          <w:numId w:val="143"/>
        </w:numPr>
        <w:tabs>
          <w:tab w:val="left" w:pos="1722"/>
        </w:tabs>
        <w:ind w:right="1001" w:firstLine="0"/>
        <w:jc w:val="left"/>
        <w:rPr>
          <w:sz w:val="24"/>
        </w:rPr>
      </w:pPr>
      <w:r>
        <w:rPr>
          <w:sz w:val="24"/>
        </w:rPr>
        <w:t>1 час в неделю – на занятия, направленные на удовлетворение социальных интересов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 обучающихся (в том числе в рамках Российского движения 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возможностей»).</w:t>
      </w:r>
    </w:p>
    <w:p>
      <w:pPr>
        <w:pStyle w:val="9"/>
        <w:ind w:right="1105" w:firstLine="419"/>
        <w:jc w:val="left"/>
      </w:pPr>
      <w:r>
        <w:t>Контроль за реализацией образовательной программы в соответствии с ФГОС</w:t>
      </w:r>
      <w:r>
        <w:rPr>
          <w:spacing w:val="1"/>
        </w:rPr>
        <w:t xml:space="preserve"> </w:t>
      </w:r>
      <w:r>
        <w:t>начального общего образования, в том числе за организацией внеурочной деятельности,</w:t>
      </w:r>
      <w:r>
        <w:rPr>
          <w:spacing w:val="-57"/>
        </w:rPr>
        <w:t xml:space="preserve"> </w:t>
      </w:r>
      <w:r>
        <w:t>осуществляется заместителем директора по ВР в соответствии с должностной</w:t>
      </w:r>
      <w:r>
        <w:rPr>
          <w:spacing w:val="1"/>
        </w:rPr>
        <w:t xml:space="preserve"> </w:t>
      </w:r>
      <w:r>
        <w:t>инструкцией.</w:t>
      </w:r>
    </w:p>
    <w:p>
      <w:pPr>
        <w:pStyle w:val="9"/>
        <w:spacing w:before="5"/>
        <w:ind w:left="0"/>
        <w:jc w:val="left"/>
      </w:pPr>
    </w:p>
    <w:p>
      <w:pPr>
        <w:pStyle w:val="3"/>
        <w:ind w:left="2698" w:right="1971" w:firstLine="6"/>
        <w:jc w:val="center"/>
      </w:pPr>
      <w:r>
        <w:t>План внеурочной деятельности (по направлениям)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бюджетного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6"/>
        </w:rPr>
        <w:t xml:space="preserve"> </w:t>
      </w:r>
      <w:r>
        <w:t>учреждения</w:t>
      </w:r>
    </w:p>
    <w:p>
      <w:pPr>
        <w:ind w:left="1566" w:right="835"/>
        <w:jc w:val="center"/>
        <w:rPr>
          <w:spacing w:val="-57"/>
        </w:rPr>
      </w:pPr>
      <w:r>
        <w:rPr>
          <w:b/>
          <w:sz w:val="24"/>
        </w:rPr>
        <w:t>«Глебовская 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школа</w:t>
      </w:r>
      <w:r>
        <w:t>»</w:t>
      </w:r>
      <w:r>
        <w:rPr>
          <w:spacing w:val="-57"/>
        </w:rPr>
        <w:t xml:space="preserve"> </w:t>
      </w:r>
    </w:p>
    <w:p>
      <w:pPr>
        <w:ind w:left="1566" w:right="835"/>
        <w:jc w:val="center"/>
      </w:pPr>
      <w:r>
        <w:t>на</w:t>
      </w:r>
      <w:r>
        <w:rPr>
          <w:spacing w:val="-1"/>
        </w:rPr>
        <w:t xml:space="preserve"> </w:t>
      </w:r>
      <w:r>
        <w:t>2022 – 2023 учебный год</w:t>
      </w:r>
    </w:p>
    <w:p>
      <w:pPr>
        <w:ind w:left="1566" w:right="836"/>
        <w:jc w:val="center"/>
        <w:rPr>
          <w:b/>
          <w:sz w:val="24"/>
        </w:rPr>
      </w:pPr>
      <w:r>
        <w:rPr>
          <w:b/>
          <w:sz w:val="24"/>
        </w:rPr>
        <w:t>НАЧАЛЬНОЕ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</w:t>
      </w:r>
    </w:p>
    <w:p>
      <w:pPr>
        <w:pStyle w:val="3"/>
        <w:spacing w:after="4"/>
        <w:ind w:left="1566" w:right="834"/>
        <w:jc w:val="center"/>
      </w:pPr>
      <w:r>
        <w:t>для</w:t>
      </w:r>
      <w:r>
        <w:rPr>
          <w:spacing w:val="5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обновлённым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</w:p>
    <w:tbl>
      <w:tblPr>
        <w:tblStyle w:val="6"/>
        <w:tblW w:w="0" w:type="auto"/>
        <w:tblInd w:w="4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6"/>
        <w:gridCol w:w="3452"/>
        <w:gridCol w:w="21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546" w:type="dxa"/>
            <w:vMerge w:val="restart"/>
          </w:tcPr>
          <w:p>
            <w:pPr>
              <w:pStyle w:val="15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15"/>
              <w:spacing w:line="276" w:lineRule="auto"/>
              <w:ind w:left="1043" w:right="8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452" w:type="dxa"/>
            <w:vMerge w:val="restart"/>
          </w:tcPr>
          <w:p>
            <w:pPr>
              <w:pStyle w:val="15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15"/>
              <w:spacing w:line="276" w:lineRule="auto"/>
              <w:ind w:left="873" w:right="638" w:firstLine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10" w:type="dxa"/>
          </w:tcPr>
          <w:p>
            <w:pPr>
              <w:pStyle w:val="15"/>
              <w:spacing w:line="270" w:lineRule="exact"/>
              <w:ind w:left="6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 w:hRule="atLeast"/>
        </w:trPr>
        <w:tc>
          <w:tcPr>
            <w:tcW w:w="35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5"/>
              <w:spacing w:line="271" w:lineRule="exact"/>
              <w:ind w:left="584" w:right="349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546" w:type="dxa"/>
            <w:vMerge w:val="restart"/>
          </w:tcPr>
          <w:p>
            <w:pPr>
              <w:pStyle w:val="15"/>
              <w:spacing w:line="270" w:lineRule="atLeast"/>
              <w:ind w:left="413" w:right="403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452" w:type="dxa"/>
            <w:tcBorders>
              <w:bottom w:val="single" w:color="auto" w:sz="4" w:space="0"/>
            </w:tcBorders>
          </w:tcPr>
          <w:p>
            <w:pPr>
              <w:pStyle w:val="15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110" w:type="dxa"/>
            <w:tcBorders>
              <w:bottom w:val="single" w:color="auto" w:sz="4" w:space="0"/>
            </w:tcBorders>
          </w:tcPr>
          <w:p>
            <w:pPr>
              <w:pStyle w:val="15"/>
              <w:spacing w:line="270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3546" w:type="dxa"/>
            <w:vMerge w:val="continue"/>
          </w:tcPr>
          <w:p>
            <w:pPr>
              <w:pStyle w:val="15"/>
              <w:spacing w:line="270" w:lineRule="atLeast"/>
              <w:ind w:left="413" w:right="403"/>
              <w:jc w:val="center"/>
              <w:rPr>
                <w:sz w:val="24"/>
              </w:rPr>
            </w:pPr>
          </w:p>
        </w:tc>
        <w:tc>
          <w:tcPr>
            <w:tcW w:w="3452" w:type="dxa"/>
            <w:tcBorders>
              <w:top w:val="single" w:color="auto" w:sz="4" w:space="0"/>
            </w:tcBorders>
          </w:tcPr>
          <w:p>
            <w:pPr>
              <w:pStyle w:val="15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«Маленький мастер»</w:t>
            </w:r>
          </w:p>
        </w:tc>
        <w:tc>
          <w:tcPr>
            <w:tcW w:w="2110" w:type="dxa"/>
            <w:tcBorders>
              <w:top w:val="single" w:color="auto" w:sz="4" w:space="0"/>
            </w:tcBorders>
          </w:tcPr>
          <w:p>
            <w:pPr>
              <w:pStyle w:val="15"/>
              <w:spacing w:line="270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3546" w:type="dxa"/>
            <w:vMerge w:val="restart"/>
          </w:tcPr>
          <w:p>
            <w:pPr>
              <w:pStyle w:val="15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Общеинтеллектуальное направление</w:t>
            </w:r>
          </w:p>
        </w:tc>
        <w:tc>
          <w:tcPr>
            <w:tcW w:w="3452" w:type="dxa"/>
            <w:tcBorders>
              <w:bottom w:val="single" w:color="auto" w:sz="4" w:space="0"/>
            </w:tcBorders>
          </w:tcPr>
          <w:p>
            <w:pPr>
              <w:pStyle w:val="15"/>
              <w:spacing w:before="7" w:line="310" w:lineRule="atLeast"/>
              <w:ind w:left="261" w:right="1435"/>
              <w:jc w:val="center"/>
              <w:rPr>
                <w:sz w:val="24"/>
              </w:rPr>
            </w:pPr>
            <w:r>
              <w:rPr>
                <w:sz w:val="24"/>
              </w:rPr>
              <w:t>«Веселый счет»</w:t>
            </w:r>
          </w:p>
          <w:p>
            <w:pPr>
              <w:pStyle w:val="15"/>
              <w:spacing w:before="7" w:line="310" w:lineRule="atLeast"/>
              <w:ind w:left="261" w:right="1435"/>
              <w:rPr>
                <w:sz w:val="24"/>
              </w:rPr>
            </w:pPr>
          </w:p>
        </w:tc>
        <w:tc>
          <w:tcPr>
            <w:tcW w:w="2110" w:type="dxa"/>
            <w:tcBorders>
              <w:bottom w:val="single" w:color="auto" w:sz="4" w:space="0"/>
            </w:tcBorders>
          </w:tcPr>
          <w:p>
            <w:pPr>
              <w:pStyle w:val="15"/>
              <w:spacing w:line="272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3546" w:type="dxa"/>
            <w:vMerge w:val="continue"/>
          </w:tcPr>
          <w:p>
            <w:pPr>
              <w:pStyle w:val="15"/>
              <w:spacing w:line="276" w:lineRule="auto"/>
              <w:ind w:left="902" w:right="864" w:firstLine="216"/>
              <w:rPr>
                <w:sz w:val="24"/>
              </w:rPr>
            </w:pPr>
          </w:p>
        </w:tc>
        <w:tc>
          <w:tcPr>
            <w:tcW w:w="3452" w:type="dxa"/>
            <w:tcBorders>
              <w:top w:val="single" w:color="auto" w:sz="4" w:space="0"/>
            </w:tcBorders>
          </w:tcPr>
          <w:p>
            <w:pPr>
              <w:pStyle w:val="15"/>
              <w:spacing w:before="7" w:line="310" w:lineRule="atLeast"/>
              <w:ind w:left="261" w:right="1435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</w:t>
            </w:r>
            <w:r>
              <w:rPr>
                <w:sz w:val="24"/>
                <w:lang w:val="ru-RU"/>
              </w:rPr>
              <w:t>ный</w:t>
            </w:r>
            <w:r>
              <w:rPr>
                <w:sz w:val="24"/>
              </w:rPr>
              <w:t xml:space="preserve"> английский»</w:t>
            </w:r>
          </w:p>
        </w:tc>
        <w:tc>
          <w:tcPr>
            <w:tcW w:w="2110" w:type="dxa"/>
            <w:tcBorders>
              <w:top w:val="single" w:color="auto" w:sz="4" w:space="0"/>
            </w:tcBorders>
          </w:tcPr>
          <w:p>
            <w:pPr>
              <w:pStyle w:val="15"/>
              <w:spacing w:line="272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atLeast"/>
        </w:trPr>
        <w:tc>
          <w:tcPr>
            <w:tcW w:w="3546" w:type="dxa"/>
          </w:tcPr>
          <w:p>
            <w:pPr>
              <w:pStyle w:val="15"/>
              <w:tabs>
                <w:tab w:val="left" w:pos="2532"/>
                <w:tab w:val="left" w:pos="3150"/>
              </w:tabs>
              <w:ind w:left="263" w:right="254" w:firstLine="228"/>
              <w:jc w:val="center"/>
              <w:rPr>
                <w:sz w:val="24"/>
              </w:rPr>
            </w:pPr>
            <w:r>
              <w:rPr>
                <w:sz w:val="24"/>
              </w:rPr>
              <w:t>Духовно – нравственное направление</w:t>
            </w:r>
          </w:p>
        </w:tc>
        <w:tc>
          <w:tcPr>
            <w:tcW w:w="3452" w:type="dxa"/>
          </w:tcPr>
          <w:p>
            <w:pPr>
              <w:pStyle w:val="15"/>
              <w:spacing w:before="41"/>
              <w:ind w:left="261"/>
              <w:jc w:val="center"/>
              <w:rPr>
                <w:sz w:val="24"/>
              </w:rPr>
            </w:pPr>
            <w:r>
              <w:rPr>
                <w:sz w:val="24"/>
              </w:rPr>
              <w:t>«Азбука добра»</w:t>
            </w:r>
          </w:p>
        </w:tc>
        <w:tc>
          <w:tcPr>
            <w:tcW w:w="2110" w:type="dxa"/>
          </w:tcPr>
          <w:p>
            <w:pPr>
              <w:pStyle w:val="1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46" w:type="dxa"/>
            <w:tcBorders>
              <w:bottom w:val="single" w:color="auto" w:sz="4" w:space="0"/>
            </w:tcBorders>
          </w:tcPr>
          <w:p>
            <w:pPr>
              <w:pStyle w:val="15"/>
              <w:ind w:left="0"/>
              <w:jc w:val="center"/>
            </w:pPr>
            <w:r>
              <w:t>Общекультурное направление</w:t>
            </w:r>
          </w:p>
        </w:tc>
        <w:tc>
          <w:tcPr>
            <w:tcW w:w="3452" w:type="dxa"/>
            <w:tcBorders>
              <w:bottom w:val="single" w:color="auto" w:sz="4" w:space="0"/>
            </w:tcBorders>
          </w:tcPr>
          <w:p>
            <w:pPr>
              <w:pStyle w:val="15"/>
              <w:spacing w:line="265" w:lineRule="exact"/>
              <w:ind w:left="261"/>
              <w:jc w:val="center"/>
              <w:rPr>
                <w:sz w:val="24"/>
              </w:rPr>
            </w:pPr>
            <w:r>
              <w:rPr>
                <w:sz w:val="24"/>
              </w:rPr>
              <w:t>«Волшебная кисточка»</w:t>
            </w:r>
          </w:p>
        </w:tc>
        <w:tc>
          <w:tcPr>
            <w:tcW w:w="2110" w:type="dxa"/>
            <w:tcBorders>
              <w:bottom w:val="single" w:color="auto" w:sz="4" w:space="0"/>
            </w:tcBorders>
          </w:tcPr>
          <w:p>
            <w:pPr>
              <w:pStyle w:val="15"/>
              <w:ind w:left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3546" w:type="dxa"/>
            <w:tcBorders>
              <w:top w:val="single" w:color="auto" w:sz="4" w:space="0"/>
            </w:tcBorders>
          </w:tcPr>
          <w:p>
            <w:pPr>
              <w:pStyle w:val="15"/>
            </w:pPr>
            <w:r>
              <w:t xml:space="preserve">Спортивно – оздоровительное направление     </w:t>
            </w:r>
          </w:p>
        </w:tc>
        <w:tc>
          <w:tcPr>
            <w:tcW w:w="3452" w:type="dxa"/>
            <w:tcBorders>
              <w:top w:val="single" w:color="auto" w:sz="4" w:space="0"/>
            </w:tcBorders>
          </w:tcPr>
          <w:p>
            <w:pPr>
              <w:pStyle w:val="15"/>
              <w:spacing w:line="265" w:lineRule="exact"/>
              <w:ind w:left="261"/>
              <w:jc w:val="center"/>
              <w:rPr>
                <w:sz w:val="24"/>
              </w:rPr>
            </w:pPr>
            <w:r>
              <w:rPr>
                <w:sz w:val="24"/>
              </w:rPr>
              <w:t>«Подвижные игры»</w:t>
            </w:r>
          </w:p>
        </w:tc>
        <w:tc>
          <w:tcPr>
            <w:tcW w:w="2110" w:type="dxa"/>
            <w:tcBorders>
              <w:top w:val="single" w:color="auto" w:sz="4" w:space="0"/>
            </w:tcBorders>
          </w:tcPr>
          <w:p>
            <w:pPr>
              <w:pStyle w:val="15"/>
              <w:ind w:left="0"/>
              <w:jc w:val="center"/>
            </w:pPr>
            <w: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546" w:type="dxa"/>
            <w:tcBorders>
              <w:top w:val="single" w:color="auto" w:sz="4" w:space="0"/>
            </w:tcBorders>
          </w:tcPr>
          <w:p>
            <w:pPr>
              <w:pStyle w:val="15"/>
              <w:spacing w:line="276" w:lineRule="auto"/>
              <w:ind w:left="571" w:right="345" w:hanging="21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452" w:type="dxa"/>
            <w:tcBorders>
              <w:top w:val="single" w:color="auto" w:sz="4" w:space="0"/>
            </w:tcBorders>
          </w:tcPr>
          <w:p>
            <w:pPr>
              <w:pStyle w:val="15"/>
              <w:spacing w:line="265" w:lineRule="exact"/>
              <w:ind w:left="489"/>
              <w:rPr>
                <w:sz w:val="24"/>
              </w:rPr>
            </w:pPr>
          </w:p>
        </w:tc>
        <w:tc>
          <w:tcPr>
            <w:tcW w:w="2110" w:type="dxa"/>
            <w:tcBorders>
              <w:top w:val="single" w:color="auto" w:sz="4" w:space="0"/>
            </w:tcBorders>
          </w:tcPr>
          <w:p>
            <w:pPr>
              <w:pStyle w:val="15"/>
              <w:ind w:left="0"/>
              <w:jc w:val="center"/>
            </w:pPr>
            <w:r>
              <w:t>8</w:t>
            </w:r>
          </w:p>
        </w:tc>
      </w:tr>
    </w:tbl>
    <w:p>
      <w:pPr>
        <w:pStyle w:val="9"/>
        <w:spacing w:before="4"/>
        <w:ind w:left="0"/>
      </w:pPr>
    </w:p>
    <w:p>
      <w:pPr>
        <w:pStyle w:val="14"/>
        <w:numPr>
          <w:ilvl w:val="1"/>
          <w:numId w:val="151"/>
        </w:numPr>
        <w:tabs>
          <w:tab w:val="left" w:pos="2010"/>
        </w:tabs>
        <w:spacing w:before="90"/>
        <w:ind w:left="2009" w:hanging="428"/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>
      <w:pPr>
        <w:pStyle w:val="9"/>
        <w:spacing w:before="11"/>
        <w:ind w:left="0"/>
        <w:jc w:val="left"/>
        <w:rPr>
          <w:b/>
          <w:sz w:val="23"/>
        </w:rPr>
      </w:pPr>
    </w:p>
    <w:p>
      <w:pPr>
        <w:pStyle w:val="3"/>
        <w:spacing w:line="274" w:lineRule="exact"/>
        <w:ind w:left="214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>
      <w:pPr>
        <w:pStyle w:val="9"/>
        <w:ind w:right="844" w:firstLine="566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 образования.</w:t>
      </w:r>
    </w:p>
    <w:p>
      <w:pPr>
        <w:pStyle w:val="9"/>
        <w:ind w:right="848" w:firstLine="566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 организацией.</w:t>
      </w:r>
    </w:p>
    <w:p>
      <w:pPr>
        <w:pStyle w:val="9"/>
        <w:ind w:right="842" w:firstLine="566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 событиях, 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 планирование, подготовку, проведение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анализ.</w:t>
      </w:r>
    </w:p>
    <w:p>
      <w:pPr>
        <w:pStyle w:val="9"/>
        <w:ind w:right="851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партнёры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организациии сами</w:t>
      </w:r>
      <w:r>
        <w:rPr>
          <w:spacing w:val="1"/>
        </w:rPr>
        <w:t xml:space="preserve"> </w:t>
      </w:r>
      <w:r>
        <w:t>обучающиеся.</w:t>
      </w:r>
    </w:p>
    <w:p>
      <w:pPr>
        <w:pStyle w:val="9"/>
        <w:ind w:right="847" w:firstLine="566"/>
      </w:pPr>
      <w:r>
        <w:t>При формировании календарного плана воспитательной 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 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 и национальным праздникам Российской Федерации, памятным датам и</w:t>
      </w:r>
      <w:r>
        <w:rPr>
          <w:spacing w:val="1"/>
        </w:rPr>
        <w:t xml:space="preserve"> </w:t>
      </w:r>
      <w:r>
        <w:t>событиям российской истории и культуры, а также перечня всероссийских мероприятий,</w:t>
      </w:r>
      <w:r>
        <w:rPr>
          <w:spacing w:val="1"/>
        </w:rPr>
        <w:t xml:space="preserve"> </w:t>
      </w:r>
      <w:r>
        <w:t>реализуемых детскими</w:t>
      </w:r>
      <w:r>
        <w:rPr>
          <w:spacing w:val="-1"/>
        </w:rPr>
        <w:t xml:space="preserve"> </w:t>
      </w:r>
      <w:r>
        <w:t>и молодёжными</w:t>
      </w:r>
      <w:r>
        <w:rPr>
          <w:spacing w:val="-1"/>
        </w:rPr>
        <w:t xml:space="preserve"> </w:t>
      </w:r>
      <w:r>
        <w:t>общественными объединениями.</w:t>
      </w:r>
    </w:p>
    <w:p>
      <w:pPr>
        <w:pStyle w:val="9"/>
        <w:ind w:right="848" w:firstLine="56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происходящими в работе образовательной организации изменениями: организационными, </w:t>
      </w:r>
      <w:r>
        <w:rPr>
          <w:spacing w:val="-57"/>
        </w:rPr>
        <w:t xml:space="preserve"> </w:t>
      </w:r>
      <w:r>
        <w:t>кадровыми, финансовыми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>
      <w:pPr>
        <w:pStyle w:val="3"/>
        <w:spacing w:before="71"/>
        <w:ind w:left="3746"/>
      </w:pPr>
      <w:r>
        <w:t>3.4.1.Календарный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>
      <w:pPr>
        <w:ind w:left="2582" w:right="1227" w:hanging="425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«Глебовская средняя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школа </w:t>
      </w:r>
    </w:p>
    <w:p>
      <w:pPr>
        <w:ind w:left="2582" w:right="1227" w:hanging="425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9"/>
        <w:spacing w:before="4"/>
        <w:ind w:left="0"/>
        <w:jc w:val="left"/>
        <w:rPr>
          <w:b/>
          <w:sz w:val="20"/>
        </w:rPr>
      </w:pPr>
    </w:p>
    <w:p>
      <w:pPr>
        <w:spacing w:line="262" w:lineRule="exact"/>
        <w:jc w:val="center"/>
        <w:rPr>
          <w:sz w:val="24"/>
        </w:rPr>
      </w:pPr>
      <w:r>
        <w:rPr>
          <w:sz w:val="24"/>
        </w:rPr>
        <w:t xml:space="preserve">   </w:t>
      </w:r>
    </w:p>
    <w:tbl>
      <w:tblPr>
        <w:tblStyle w:val="6"/>
        <w:tblpPr w:leftFromText="180" w:rightFromText="180" w:vertAnchor="text" w:tblpX="-483" w:tblpY="1"/>
        <w:tblOverlap w:val="never"/>
        <w:tblW w:w="18045" w:type="dxa"/>
        <w:tblInd w:w="0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</w:tblPr>
      <w:tblGrid>
        <w:gridCol w:w="709"/>
        <w:gridCol w:w="4253"/>
        <w:gridCol w:w="252"/>
        <w:gridCol w:w="8"/>
        <w:gridCol w:w="6"/>
        <w:gridCol w:w="7"/>
        <w:gridCol w:w="11"/>
        <w:gridCol w:w="21"/>
        <w:gridCol w:w="17"/>
        <w:gridCol w:w="1199"/>
        <w:gridCol w:w="39"/>
        <w:gridCol w:w="141"/>
        <w:gridCol w:w="142"/>
        <w:gridCol w:w="1926"/>
        <w:gridCol w:w="567"/>
        <w:gridCol w:w="2127"/>
        <w:gridCol w:w="1134"/>
        <w:gridCol w:w="521"/>
        <w:gridCol w:w="613"/>
        <w:gridCol w:w="1042"/>
        <w:gridCol w:w="1655"/>
        <w:gridCol w:w="1655"/>
      </w:tblGrid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1.  «Классное руководство»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деятельности, мероприятия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Проведение классных часов по планам классных руководителей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Единый классный час, посвящённый празднику День знаний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воинской славы России – День окончания Второй мировой войны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урок безопасности в рамках Месячника гражданской защиты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Составление социального паспорта класса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Изучение широты интересов и занятости в свободное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от занятий время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пожилого человека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04.11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инструктажей перед каникулами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Октябрь, декабрь, март, 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мероприятий в каникулярное время (поездки, экскурсии, походы и пр.)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Матери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21.11 – 25.11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 «Все ребята знать должны основной закон страны», посвященные Дню Конституции РФ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месячнике военно-патриотической работы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 – 28.02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и участие в празднике «Широкая Масленица»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 – 26.02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828" w:hRule="exac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правильного питания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13.03. – 17.03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здоровья, посвященные Всемирному Дню здоровья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праздничных мероприятиях, посвященных Дню Победы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инструктажей перед летними каникулами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2. Школьный урок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Всероссийский открытый урок, посвященный народному искусству и нематериальному культурному наследию народов России 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–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Сентябрь – май 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Всероссийский урок безопасности обучающихся в сети Интернет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Педагог-организатор ОБЖ,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птиц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03.04.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Гагаринский урок 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внеклассного чтения «Читаем детям о войне»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2248" w:type="dxa"/>
            <w:gridSpan w:val="4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327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1560" w:type="dxa"/>
            <w:gridSpan w:val="9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3. «Курсы внеурочной деятельности и дополнительного образования»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Спортивно-оздоровительное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Духовно-нравственное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Общекультурное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Социальное направление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202124"/>
                <w:sz w:val="24"/>
                <w:szCs w:val="24"/>
                <w:shd w:val="clear" w:color="auto" w:fill="FFFFFF"/>
              </w:rPr>
              <w:t>Общеинтеллектуальное </w:t>
            </w:r>
            <w:r>
              <w:rPr>
                <w:rFonts w:eastAsia="Calibri"/>
                <w:bCs/>
                <w:color w:val="202124"/>
                <w:sz w:val="24"/>
                <w:szCs w:val="24"/>
                <w:shd w:val="clear" w:color="auto" w:fill="FFFFFF"/>
              </w:rPr>
              <w:t>направление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Модуль 4. «Работа с родителями»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Общешкольное родительское собрание (Публичный</w:t>
            </w:r>
          </w:p>
          <w:p>
            <w:pPr>
              <w:widowControl/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доклад директора ОУ)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Директор ОУ,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Вводное родительское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собрание (по правилам безопасности ДД, режим дня, пребыванию детей в школе, питание)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Совместные с детьми походы, экскурсии.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Октябрь, февраль, март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родительский комитет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собрания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родительский комитет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Педагогическое просвещение родителей по вопросам обучения и воспитания детей (родительский лекторий)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родителей в районных, областных, всероссийских онлайн родительских собраниях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Родительский комитет,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«Совета отцов»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члены совета отцов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209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3"/>
          <w:wAfter w:w="4352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5. «Самоуправление»</w:t>
            </w:r>
          </w:p>
        </w:tc>
        <w:tc>
          <w:tcPr>
            <w:tcW w:w="1134" w:type="dxa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rFonts w:ascii="Calibri" w:hAnsi="Calibri" w:eastAsia="Calibri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5 -9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5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Выборы лидеров, активов классов, распределение обязанностей.</w:t>
            </w:r>
          </w:p>
        </w:tc>
        <w:tc>
          <w:tcPr>
            <w:tcW w:w="1449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1 - 4</w:t>
            </w:r>
          </w:p>
        </w:tc>
        <w:tc>
          <w:tcPr>
            <w:tcW w:w="20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Модуль 6. «Профориентация»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час «Известные люди нашей области»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«Мои увлечения и интересы»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Беседы, лекции, мероприятия, классные часы согласно календарю образовательных событий (профессиональные праздники) 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Сентябрь - май 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7. «Ключевые общешкольные дела»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Торжественная линейка, посвящённая Дню знаний,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единый классный час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Заместитель директора по ВР,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Старший вожатый, 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солидарности в борьбе с терроризмом «Мы помним Беслан»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Старший вожатый, 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ситуаций»)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Организационные классные ученические собрания</w:t>
            </w:r>
          </w:p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«Правила внутреннего распорядка. Правила</w:t>
            </w:r>
          </w:p>
          <w:p>
            <w:pPr>
              <w:widowControl/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поведения в школе»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05.09.-24.09.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Неделя безопасности: ПДД.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26.09-30.09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Преподаватель-организатор ОБЖ,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урожая «Дары природы». Конкурс поделок из овощей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896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Праздник «Золотая осень» Конкурс: рисунка, поделок из природного материала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10.10-14.10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ИЗО, технологии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матери в России. Поздравления, конкурсная программа.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Мероприятия, посвященные Дню народного единства (рисунки, выступления, викторины)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04.11.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Неизвестного Солдата. Рисунки, беседы, викторины.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конституции. Рисунки, викторины, игры народов России.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«Новогодний серпантин». Подготовка и празднование Нового года.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13.12-30.12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 по УВР,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учитель ИЗО,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руководители.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толерантности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«Рождество приходит в каждый дом»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06.01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Час истории «Блокадный хлеб Ленинграда»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Памяти детей Ленинграда, посвящается. Беседа, просмотр видео.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Освобождение г. Курска от немецко-фашистских захватчиков, возложение цветов, гирлянд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1501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Месячник оборонно- массовой работы. «Веселые старты», фестиваль патриотической песни, поздравления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01.02-28.02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Ст.вожатый, 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ИЗО, истории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Масленица широкая. Ярмарка «Масленица, в гости к нам!» - конкурс стихов, чаепитие с блинами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20.02.- 26.02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иммунитета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Концерт –поздравление. Конкурс рисунков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кл. руководители, 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воссоединения Крыма и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Гагаринский урок «Космос это мы».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Акции к Дню Победы: приборка у памятника, «Парад Победы!», митинг памяти,  «Бессмертный полк» - конкурс стихов.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01.05- 05.05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русского языка- Пушкинский день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 1,9,11 классов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 по 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513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12.06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памяти и скорби – день начала Великой Отечественной войны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22.06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trHeight w:val="505" w:hRule="atLeast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8. «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Детские общественные объединения»</w:t>
            </w:r>
          </w:p>
        </w:tc>
        <w:tc>
          <w:tcPr>
            <w:tcW w:w="1655" w:type="dxa"/>
            <w:gridSpan w:val="2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5" w:type="dxa"/>
            <w:gridSpan w:val="2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655" w:type="dxa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07.01</w:t>
            </w:r>
          </w:p>
        </w:tc>
        <w:tc>
          <w:tcPr>
            <w:tcW w:w="1655" w:type="dxa"/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327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г.Курска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Час истории «Блокадный хлеб Ленинграда»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Памяти детей Ленинграда, посвящается. Беседа, просмотр видео.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Освобождение г. Курска от немецко-фашистских захватчиков, возложение цветов, гирлянд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Месячник оборонно- массовой работы. «Веселые старты», фестиваль патриотической песни, поздравления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01.02-28.02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Ст.вожатый, 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ИЗО, истории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Масленица широкая. Ярмарка «Масленица, в гости к нам!» - конкурс стихов, чаепитие с блинами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20.02- 26.02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иммунитета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Концерт –поздравление. Конкурс рисунков 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кл. руководители, 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воссоединения Крыма и России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Акции к Дню Победы: приборка у памятника, «Парад Победы!», митинг памяти,  «Бессмертный полк» - конкурс стихов.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01.05- 05.05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русского языка- Пушкинский день России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1566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 1,9,11 классов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 по 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 Изготовление кормушек для птиц», подкармливание птиц.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 1 – 4 кл.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Линейки по классам.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Итоги полугодия.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Зам. директора по ВР, старшая вожатая.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час «День прав человека»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борьбы со СПИДом.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Кл.руководители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«Новогодние пожелания»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Общешкольное мероприятие «Мы ищем таланты.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Районные мероприятия.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Кл.руководители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Операция «Кормушка».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этап – ремонт кормушек.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Ноябрь- январь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Кл.руководители 1 – 4 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технологии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Шаги истории ВОВ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Конкурс рисунков «Освобождение моего села»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«Укрась кусочек планеты»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ВОДЫ «Вода – это жизнь»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Конкурс рисунков посвященный  Дню весны и труда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Участие в праздновании Дня Победы. 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здоровья «Дорогами войны»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1 -4</w:t>
            </w:r>
          </w:p>
        </w:tc>
        <w:tc>
          <w:tcPr>
            <w:tcW w:w="192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4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1425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9. «Безопасность жизнедеятельности и профилактическая работа»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«Моя безопасность в школе»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 «Мы – дежурный класс»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 «Основы безопасного поведения во время классных, общешкольных мероприятий»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1- 4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Каждую четверть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Дежурство класса по графику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 мероприятий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Беседы, видеоуроки, встречи со специалистами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«Правила нашей безопасности в школе»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«Терроризм – угроза обществу»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«Телефонный терроризм, в чем его опасность»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 директора по ВР, классные руководители,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Практические занятия по эвакуации  в случае возникновения пожара, чрезвычайных ситуаций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Встречи с работниками МЧС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Беседы-инструктажи «Поведение в случае возникновения пожара», «Правила поведения в лесу, на приусадебном участке в пожароопасный период»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  конкурсах по противопожарной тематике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акции «Внимание, дети»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Встречи с сотрудниками ГИБДД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по правилам безопасного поведения на транспорте, дорогах во время каникул в рамках занятий по ОБЖ (окружающий мир)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1- 4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  творческих конкурсах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1- 4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часы, видеоуроки: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«Дорога в школу»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«Знай правила движения как таблицу умножения»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«Мы – пассажиры»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«Я – велосипедист»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«Ответственность за нарушение правил дорожного движения»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«Моя карта безопасного маршрута в школу»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1 - 4</w:t>
            </w: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3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 по плану классного руководителя</w:t>
            </w:r>
          </w:p>
        </w:tc>
        <w:tc>
          <w:tcPr>
            <w:tcW w:w="2127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>
      <w:pPr>
        <w:spacing w:line="262" w:lineRule="exact"/>
        <w:jc w:val="center"/>
        <w:rPr>
          <w:sz w:val="24"/>
        </w:rPr>
        <w:sectPr>
          <w:pgSz w:w="11910" w:h="16840"/>
          <w:pgMar w:top="720" w:right="720" w:bottom="720" w:left="720" w:header="0" w:footer="426" w:gutter="0"/>
          <w:cols w:space="720" w:num="1"/>
          <w:docGrid w:linePitch="299" w:charSpace="0"/>
        </w:sectPr>
      </w:pPr>
      <w:r>
        <w:rPr>
          <w:sz w:val="24"/>
        </w:rPr>
        <w:br w:type="textWrapping" w:clear="all"/>
      </w:r>
    </w:p>
    <w:p>
      <w:pPr>
        <w:spacing w:line="262" w:lineRule="exact"/>
        <w:rPr>
          <w:sz w:val="24"/>
        </w:rPr>
        <w:sectPr>
          <w:pgSz w:w="11910" w:h="16840"/>
          <w:pgMar w:top="1120" w:right="0" w:bottom="640" w:left="120" w:header="0" w:footer="426" w:gutter="0"/>
          <w:cols w:space="720" w:num="1"/>
        </w:sectPr>
      </w:pPr>
    </w:p>
    <w:p>
      <w:pPr>
        <w:pStyle w:val="3"/>
        <w:numPr>
          <w:ilvl w:val="1"/>
          <w:numId w:val="151"/>
        </w:numPr>
        <w:tabs>
          <w:tab w:val="left" w:pos="2675"/>
        </w:tabs>
        <w:spacing w:before="78"/>
        <w:ind w:left="4925" w:right="1223" w:hanging="2612"/>
        <w:jc w:val="left"/>
        <w:rPr>
          <w:sz w:val="22"/>
        </w:rPr>
      </w:pPr>
      <w:r>
        <w:t>СИСТЕМА УСЛОВИЙ РЕАЛИЗАЦИИ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9"/>
        <w:spacing w:before="65" w:line="237" w:lineRule="auto"/>
        <w:ind w:right="845" w:firstLine="566"/>
      </w:pPr>
      <w:r>
        <w:t>Система</w:t>
      </w:r>
      <w:r>
        <w:rPr>
          <w:spacing w:val="21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 образования,</w:t>
      </w:r>
      <w:r>
        <w:rPr>
          <w:spacing w:val="17"/>
        </w:rPr>
        <w:t xml:space="preserve"> </w:t>
      </w:r>
      <w:r>
        <w:t>созданная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организации, направлена</w:t>
      </w:r>
      <w:r>
        <w:rPr>
          <w:spacing w:val="-1"/>
        </w:rPr>
        <w:t xml:space="preserve"> </w:t>
      </w:r>
      <w:r>
        <w:t>на: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spacing w:before="1"/>
        <w:ind w:right="842" w:firstLine="566"/>
        <w:jc w:val="both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z w:val="24"/>
        </w:rPr>
        <w:t xml:space="preserve">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  <w:tab w:val="left" w:pos="3917"/>
        </w:tabs>
        <w:ind w:right="84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потребностей и интересов, самореализацию </w:t>
      </w:r>
      <w:r>
        <w:rPr>
          <w:sz w:val="24"/>
        </w:rPr>
        <w:t>обучающихся ,в том числе одарённых,через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</w:r>
      <w:r>
        <w:rPr>
          <w:sz w:val="24"/>
        </w:rPr>
        <w:t>урочной и внеурочной деятельности, социальных практик,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spacing w:before="1"/>
        <w:ind w:right="8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реализации индивидуальных учебных планов, обеспечения </w:t>
      </w:r>
      <w:r>
        <w:rPr>
          <w:sz w:val="24"/>
        </w:rPr>
        <w:t>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обучающихся;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spacing w:before="1"/>
        <w:ind w:right="84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,общественной,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 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8"/>
        </w:numPr>
        <w:tabs>
          <w:tab w:val="left" w:pos="2829"/>
          <w:tab w:val="left" w:pos="2830"/>
        </w:tabs>
        <w:ind w:right="849" w:firstLine="566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грамотности,навыков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58"/>
        </w:numPr>
        <w:tabs>
          <w:tab w:val="left" w:pos="2830"/>
        </w:tabs>
        <w:ind w:right="848" w:firstLine="566"/>
        <w:jc w:val="both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>
      <w:pPr>
        <w:pStyle w:val="14"/>
        <w:numPr>
          <w:ilvl w:val="0"/>
          <w:numId w:val="158"/>
        </w:numPr>
        <w:tabs>
          <w:tab w:val="left" w:pos="2830"/>
        </w:tabs>
        <w:ind w:right="845" w:firstLine="566"/>
        <w:jc w:val="both"/>
        <w:rPr>
          <w:sz w:val="24"/>
        </w:rPr>
      </w:pPr>
      <w:r>
        <w:rPr>
          <w:w w:val="95"/>
          <w:sz w:val="24"/>
        </w:rPr>
        <w:t>обновление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начального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методики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58"/>
        </w:numPr>
        <w:tabs>
          <w:tab w:val="left" w:pos="2830"/>
        </w:tabs>
        <w:spacing w:before="1"/>
        <w:ind w:right="846" w:firstLine="566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,информационной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>
      <w:pPr>
        <w:pStyle w:val="14"/>
        <w:numPr>
          <w:ilvl w:val="0"/>
          <w:numId w:val="158"/>
        </w:numPr>
        <w:tabs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 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4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9"/>
        <w:ind w:right="845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рамках сетевого взаимодействия используются ресурсы иных организаций,</w:t>
      </w:r>
      <w:r>
        <w:rPr>
          <w:spacing w:val="1"/>
        </w:rPr>
        <w:t xml:space="preserve"> </w:t>
      </w:r>
      <w:r>
        <w:rPr>
          <w:spacing w:val="-1"/>
        </w:rPr>
        <w:t>направленные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деятельности.</w:t>
      </w:r>
    </w:p>
    <w:p>
      <w:pPr>
        <w:sectPr>
          <w:pgSz w:w="11910" w:h="16840"/>
          <w:pgMar w:top="1340" w:right="0" w:bottom="620" w:left="120" w:header="0" w:footer="426" w:gutter="0"/>
          <w:cols w:space="720" w:num="1"/>
        </w:sectPr>
      </w:pPr>
    </w:p>
    <w:p>
      <w:pPr>
        <w:pStyle w:val="3"/>
        <w:numPr>
          <w:ilvl w:val="2"/>
          <w:numId w:val="159"/>
        </w:numPr>
        <w:tabs>
          <w:tab w:val="left" w:pos="2968"/>
        </w:tabs>
        <w:spacing w:before="224"/>
        <w:ind w:right="1123" w:hanging="2355"/>
        <w:jc w:val="both"/>
      </w:pPr>
      <w:r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</w:t>
      </w:r>
      <w:r>
        <w:rPr>
          <w:spacing w:val="-1"/>
        </w:rPr>
        <w:t xml:space="preserve"> </w:t>
      </w:r>
      <w:r>
        <w:t>ообразования</w:t>
      </w:r>
    </w:p>
    <w:p>
      <w:pPr>
        <w:pStyle w:val="9"/>
        <w:spacing w:line="271" w:lineRule="exact"/>
        <w:ind w:left="2148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>
      <w:pPr>
        <w:pStyle w:val="14"/>
        <w:numPr>
          <w:ilvl w:val="0"/>
          <w:numId w:val="160"/>
        </w:numPr>
        <w:tabs>
          <w:tab w:val="left" w:pos="2829"/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14"/>
        <w:numPr>
          <w:ilvl w:val="0"/>
          <w:numId w:val="160"/>
        </w:numPr>
        <w:tabs>
          <w:tab w:val="left" w:pos="2829"/>
          <w:tab w:val="left" w:pos="2830"/>
        </w:tabs>
        <w:spacing w:before="1"/>
        <w:ind w:right="847" w:firstLine="566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 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>
      <w:pPr>
        <w:pStyle w:val="14"/>
        <w:numPr>
          <w:ilvl w:val="0"/>
          <w:numId w:val="160"/>
        </w:numPr>
        <w:tabs>
          <w:tab w:val="left" w:pos="2829"/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образовательной организации, реализующей образовательную программу начального общего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9"/>
        <w:ind w:right="979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 необходимую квалификацию для решения задач, связанных с 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>
      <w:pPr>
        <w:spacing w:before="7"/>
        <w:ind w:left="2359"/>
        <w:jc w:val="both"/>
        <w:rPr>
          <w:b/>
          <w:i/>
          <w:sz w:val="24"/>
        </w:rPr>
      </w:pPr>
      <w:r>
        <w:rPr>
          <w:b/>
          <w:i/>
          <w:sz w:val="24"/>
        </w:rPr>
        <w:t>Кадровое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 реализации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>
      <w:pPr>
        <w:pStyle w:val="9"/>
        <w:spacing w:before="3"/>
        <w:ind w:left="0"/>
        <w:jc w:val="left"/>
        <w:rPr>
          <w:b/>
          <w:i/>
        </w:rPr>
      </w:pPr>
    </w:p>
    <w:tbl>
      <w:tblPr>
        <w:tblStyle w:val="6"/>
        <w:tblW w:w="0" w:type="auto"/>
        <w:tblInd w:w="18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7"/>
        <w:gridCol w:w="3984"/>
        <w:gridCol w:w="1840"/>
        <w:gridCol w:w="19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957" w:type="dxa"/>
          </w:tcPr>
          <w:p>
            <w:pPr>
              <w:pStyle w:val="15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3984" w:type="dxa"/>
          </w:tcPr>
          <w:p>
            <w:pPr>
              <w:pStyle w:val="15"/>
              <w:spacing w:line="27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 обязанности</w:t>
            </w:r>
          </w:p>
        </w:tc>
        <w:tc>
          <w:tcPr>
            <w:tcW w:w="1840" w:type="dxa"/>
          </w:tcPr>
          <w:p>
            <w:pPr>
              <w:pStyle w:val="15"/>
              <w:ind w:left="270" w:right="249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работников</w:t>
            </w:r>
          </w:p>
        </w:tc>
        <w:tc>
          <w:tcPr>
            <w:tcW w:w="1912" w:type="dxa"/>
          </w:tcPr>
          <w:p>
            <w:pPr>
              <w:pStyle w:val="15"/>
              <w:spacing w:line="276" w:lineRule="exact"/>
              <w:ind w:left="281" w:right="284" w:firstLine="32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</w:t>
            </w:r>
            <w:r>
              <w:rPr>
                <w:b/>
                <w:spacing w:val="-58"/>
                <w:sz w:val="24"/>
              </w:rPr>
              <w:t xml:space="preserve"> ф</w:t>
            </w:r>
            <w:r>
              <w:rPr>
                <w:b/>
                <w:spacing w:val="-1"/>
                <w:sz w:val="24"/>
              </w:rPr>
              <w:t>икации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957" w:type="dxa"/>
          </w:tcPr>
          <w:p>
            <w:pPr>
              <w:pStyle w:val="15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3984" w:type="dxa"/>
          </w:tcPr>
          <w:p>
            <w:pPr>
              <w:pStyle w:val="15"/>
              <w:spacing w:line="216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Обеспечивает 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и 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хозяйственную работу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0" w:type="dxa"/>
          </w:tcPr>
          <w:p>
            <w:pPr>
              <w:pStyle w:val="15"/>
              <w:spacing w:before="3"/>
              <w:ind w:left="0"/>
              <w:rPr>
                <w:b/>
                <w:i/>
                <w:sz w:val="23"/>
              </w:rPr>
            </w:pPr>
          </w:p>
          <w:p>
            <w:pPr>
              <w:pStyle w:val="15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>
            <w:pPr>
              <w:pStyle w:val="15"/>
              <w:spacing w:line="249" w:lineRule="exact"/>
              <w:ind w:left="194" w:right="24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957" w:type="dxa"/>
          </w:tcPr>
          <w:p>
            <w:pPr>
              <w:pStyle w:val="15"/>
              <w:ind w:left="215" w:right="1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УВР</w:t>
            </w:r>
          </w:p>
        </w:tc>
        <w:tc>
          <w:tcPr>
            <w:tcW w:w="3984" w:type="dxa"/>
          </w:tcPr>
          <w:p>
            <w:pPr>
              <w:pStyle w:val="15"/>
              <w:tabs>
                <w:tab w:val="left" w:pos="657"/>
                <w:tab w:val="left" w:pos="3199"/>
                <w:tab w:val="left" w:pos="3303"/>
                <w:tab w:val="left" w:pos="3448"/>
                <w:tab w:val="left" w:pos="3640"/>
              </w:tabs>
              <w:ind w:left="105" w:right="188"/>
              <w:rPr>
                <w:sz w:val="24"/>
              </w:rPr>
            </w:pPr>
            <w:r>
              <w:rPr>
                <w:sz w:val="24"/>
              </w:rPr>
              <w:t xml:space="preserve">Координирует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 разработ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 учебно-методической и </w:t>
            </w:r>
            <w:r>
              <w:rPr>
                <w:spacing w:val="-2"/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документации.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методов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5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0" w:type="dxa"/>
          </w:tcPr>
          <w:p>
            <w:pPr>
              <w:pStyle w:val="15"/>
              <w:spacing w:line="251" w:lineRule="exact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>
            <w:pPr>
              <w:pStyle w:val="15"/>
              <w:spacing w:line="251" w:lineRule="exact"/>
              <w:ind w:left="194" w:right="248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957" w:type="dxa"/>
          </w:tcPr>
          <w:p>
            <w:pPr>
              <w:pStyle w:val="15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3984" w:type="dxa"/>
          </w:tcPr>
          <w:p>
            <w:pPr>
              <w:pStyle w:val="15"/>
              <w:tabs>
                <w:tab w:val="left" w:pos="2793"/>
              </w:tabs>
              <w:ind w:left="105" w:right="19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обучающихся, </w:t>
            </w:r>
            <w:r>
              <w:rPr>
                <w:spacing w:val="-2"/>
                <w:sz w:val="24"/>
              </w:rPr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</w:t>
            </w:r>
            <w:r>
              <w:rPr>
                <w:spacing w:val="1"/>
                <w:sz w:val="24"/>
              </w:rPr>
              <w:t>л</w:t>
            </w:r>
            <w:r>
              <w:rPr>
                <w:sz w:val="24"/>
              </w:rPr>
              <w:t xml:space="preserve">ичности, социализации, осознанного </w:t>
            </w:r>
          </w:p>
        </w:tc>
        <w:tc>
          <w:tcPr>
            <w:tcW w:w="1840" w:type="dxa"/>
          </w:tcPr>
          <w:p>
            <w:pPr>
              <w:pStyle w:val="15"/>
              <w:spacing w:line="249" w:lineRule="exact"/>
              <w:ind w:left="74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>
            <w:pPr>
              <w:pStyle w:val="15"/>
              <w:spacing w:line="216" w:lineRule="auto"/>
              <w:ind w:left="214" w:right="14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>
      <w:pPr>
        <w:spacing w:line="216" w:lineRule="auto"/>
        <w:rPr>
          <w:sz w:val="24"/>
        </w:rPr>
        <w:sectPr>
          <w:footerReference r:id="rId12" w:type="default"/>
          <w:pgSz w:w="11910" w:h="16840"/>
          <w:pgMar w:top="1120" w:right="0" w:bottom="160" w:left="120" w:header="0" w:footer="0" w:gutter="0"/>
          <w:cols w:space="720" w:num="1"/>
        </w:sectPr>
      </w:pPr>
    </w:p>
    <w:tbl>
      <w:tblPr>
        <w:tblStyle w:val="6"/>
        <w:tblW w:w="0" w:type="auto"/>
        <w:tblInd w:w="18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4345"/>
        <w:gridCol w:w="1561"/>
        <w:gridCol w:w="12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132" w:type="dxa"/>
          </w:tcPr>
          <w:p>
            <w:pPr>
              <w:pStyle w:val="15"/>
              <w:ind w:left="0"/>
            </w:pPr>
          </w:p>
        </w:tc>
        <w:tc>
          <w:tcPr>
            <w:tcW w:w="4345" w:type="dxa"/>
          </w:tcPr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561" w:type="dxa"/>
          </w:tcPr>
          <w:p>
            <w:pPr>
              <w:pStyle w:val="15"/>
              <w:ind w:left="0"/>
            </w:pPr>
          </w:p>
        </w:tc>
        <w:tc>
          <w:tcPr>
            <w:tcW w:w="1275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132" w:type="dxa"/>
            <w:vMerge w:val="restart"/>
          </w:tcPr>
          <w:p>
            <w:pPr>
              <w:pStyle w:val="15"/>
              <w:ind w:left="215" w:right="1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345" w:type="dxa"/>
            <w:vMerge w:val="restart"/>
          </w:tcPr>
          <w:p>
            <w:pPr>
              <w:pStyle w:val="15"/>
              <w:ind w:left="105" w:right="348"/>
              <w:rPr>
                <w:sz w:val="24"/>
              </w:rPr>
            </w:pPr>
            <w:r>
              <w:rPr>
                <w:sz w:val="24"/>
              </w:rPr>
              <w:t>Содействует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талантов и</w:t>
            </w:r>
            <w:r>
              <w:rPr>
                <w:spacing w:val="1"/>
                <w:sz w:val="24"/>
              </w:rPr>
              <w:t xml:space="preserve"> с</w:t>
            </w:r>
            <w:r>
              <w:rPr>
                <w:sz w:val="24"/>
              </w:rPr>
              <w:t>пособностей, формированию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сферы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воспитании.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 и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клубов, кружков, секций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</w:p>
          <w:p>
            <w:pPr>
              <w:pStyle w:val="15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</w:p>
        </w:tc>
        <w:tc>
          <w:tcPr>
            <w:tcW w:w="1561" w:type="dxa"/>
          </w:tcPr>
          <w:p>
            <w:pPr>
              <w:pStyle w:val="15"/>
              <w:spacing w:line="243" w:lineRule="exact"/>
              <w:ind w:left="1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spacing w:line="243" w:lineRule="exact"/>
              <w:ind w:left="194" w:right="248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>
            <w:pPr>
              <w:pStyle w:val="15"/>
              <w:ind w:left="0"/>
            </w:pPr>
          </w:p>
        </w:tc>
        <w:tc>
          <w:tcPr>
            <w:tcW w:w="1275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2132" w:type="dxa"/>
          </w:tcPr>
          <w:p>
            <w:pPr>
              <w:pStyle w:val="15"/>
              <w:spacing w:line="243" w:lineRule="exact"/>
              <w:ind w:left="21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345" w:type="dxa"/>
          </w:tcPr>
          <w:p>
            <w:pPr>
              <w:pStyle w:val="15"/>
              <w:tabs>
                <w:tab w:val="left" w:pos="877"/>
                <w:tab w:val="left" w:pos="1789"/>
              </w:tabs>
              <w:ind w:left="105" w:right="18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 ресурсам, 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духовно-нравственном </w:t>
            </w:r>
            <w:r>
              <w:rPr>
                <w:spacing w:val="-1"/>
                <w:sz w:val="24"/>
              </w:rPr>
              <w:t>воспитании,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социализации, содействует </w:t>
            </w:r>
            <w:r>
              <w:rPr>
                <w:spacing w:val="-2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компетентности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1" w:type="dxa"/>
          </w:tcPr>
          <w:p>
            <w:pPr>
              <w:pStyle w:val="15"/>
              <w:spacing w:line="243" w:lineRule="exact"/>
              <w:ind w:left="7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spacing w:line="243" w:lineRule="exact"/>
              <w:ind w:left="194" w:right="248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>
      <w:pPr>
        <w:pStyle w:val="9"/>
        <w:spacing w:before="10"/>
        <w:ind w:left="0"/>
        <w:jc w:val="left"/>
        <w:rPr>
          <w:b/>
          <w:i/>
          <w:sz w:val="11"/>
        </w:rPr>
      </w:pPr>
    </w:p>
    <w:p>
      <w:pPr>
        <w:pStyle w:val="3"/>
        <w:spacing w:before="92" w:line="237" w:lineRule="auto"/>
        <w:ind w:right="846" w:firstLine="566"/>
        <w:jc w:val="both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>
      <w:pPr>
        <w:pStyle w:val="9"/>
        <w:spacing w:before="1"/>
        <w:ind w:right="846" w:firstLine="566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адекватности</w:t>
      </w:r>
      <w:r>
        <w:rPr>
          <w:spacing w:val="1"/>
        </w:rPr>
        <w:t xml:space="preserve"> </w:t>
      </w:r>
      <w:r>
        <w:rPr>
          <w:spacing w:val="-1"/>
        </w:rPr>
        <w:t xml:space="preserve">системы непрерывного педагогического образования </w:t>
      </w:r>
      <w:r>
        <w:t>происходящим изменениям в системе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>
      <w:pPr>
        <w:pStyle w:val="9"/>
        <w:spacing w:before="10" w:line="237" w:lineRule="auto"/>
        <w:ind w:right="848" w:firstLine="566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ФГОС начального общего образования:</w:t>
      </w:r>
    </w:p>
    <w:p>
      <w:pPr>
        <w:pStyle w:val="14"/>
        <w:numPr>
          <w:ilvl w:val="0"/>
          <w:numId w:val="161"/>
        </w:numPr>
        <w:tabs>
          <w:tab w:val="left" w:pos="2830"/>
        </w:tabs>
        <w:spacing w:before="1"/>
        <w:ind w:right="843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образования;</w:t>
      </w:r>
    </w:p>
    <w:p>
      <w:pPr>
        <w:pStyle w:val="14"/>
        <w:numPr>
          <w:ilvl w:val="0"/>
          <w:numId w:val="161"/>
        </w:numPr>
        <w:tabs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61"/>
        </w:numPr>
        <w:tabs>
          <w:tab w:val="left" w:pos="2830"/>
        </w:tabs>
        <w:ind w:right="849" w:firstLine="566"/>
        <w:jc w:val="both"/>
        <w:rPr>
          <w:sz w:val="24"/>
        </w:rPr>
      </w:pPr>
      <w:r>
        <w:rPr>
          <w:w w:val="95"/>
          <w:sz w:val="24"/>
        </w:rPr>
        <w:t>овладение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учебно-методическими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информационно-методическими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ресурсами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9"/>
        <w:ind w:right="913" w:firstLine="566"/>
      </w:pPr>
      <w:r>
        <w:t>Нормативным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,профессиональной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профессиональные</w:t>
      </w:r>
      <w:r>
        <w:rPr>
          <w:spacing w:val="1"/>
        </w:rPr>
        <w:t xml:space="preserve"> </w:t>
      </w:r>
      <w:r>
        <w:t>образовательные программы ,содержание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системно-деятельностного, компетентностного</w:t>
      </w:r>
      <w:r>
        <w:rPr>
          <w:spacing w:val="40"/>
        </w:rPr>
        <w:t xml:space="preserve"> </w:t>
      </w:r>
      <w:r>
        <w:t>подходов</w:t>
      </w:r>
    </w:p>
    <w:p>
      <w:pPr>
        <w:pStyle w:val="9"/>
        <w:ind w:right="919"/>
      </w:pPr>
      <w:r>
        <w:t>, 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целями, содержанием, технологиями, методиками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sectPr>
          <w:pgSz w:w="11910" w:h="16840"/>
          <w:pgMar w:top="1120" w:right="0" w:bottom="240" w:left="120" w:header="0" w:footer="0" w:gutter="0"/>
          <w:cols w:space="720" w:num="1"/>
        </w:sectPr>
      </w:pPr>
    </w:p>
    <w:p>
      <w:pPr>
        <w:pStyle w:val="4"/>
        <w:spacing w:before="72" w:line="269" w:lineRule="exact"/>
        <w:jc w:val="left"/>
      </w:pPr>
      <w:r>
        <w:t>План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</w:p>
    <w:p>
      <w:pPr>
        <w:pStyle w:val="9"/>
        <w:tabs>
          <w:tab w:val="left" w:pos="3096"/>
          <w:tab w:val="left" w:pos="4870"/>
          <w:tab w:val="left" w:pos="6092"/>
          <w:tab w:val="left" w:pos="6982"/>
          <w:tab w:val="left" w:pos="8600"/>
          <w:tab w:val="left" w:pos="9983"/>
        </w:tabs>
        <w:ind w:right="847"/>
        <w:jc w:val="left"/>
      </w:pPr>
      <w:r>
        <w:t>Повышение</w:t>
      </w:r>
      <w:r>
        <w:tab/>
      </w:r>
      <w:r>
        <w:t>квалификации</w:t>
      </w:r>
      <w:r>
        <w:tab/>
      </w:r>
      <w:r>
        <w:t>учителей</w:t>
      </w:r>
      <w:r>
        <w:tab/>
      </w:r>
      <w:r>
        <w:t>имеет</w:t>
      </w:r>
      <w:r>
        <w:tab/>
      </w:r>
      <w:r>
        <w:t>ступенчатую</w:t>
      </w:r>
      <w:r>
        <w:tab/>
      </w:r>
      <w:r>
        <w:t>структуру,</w:t>
      </w:r>
      <w:r>
        <w:tab/>
      </w:r>
      <w:r>
        <w:rPr>
          <w:spacing w:val="-1"/>
        </w:rPr>
        <w:t>обучение</w:t>
      </w:r>
      <w:r>
        <w:rPr>
          <w:spacing w:val="-57"/>
        </w:rPr>
        <w:t xml:space="preserve"> </w:t>
      </w:r>
      <w:r>
        <w:t>преподаватели</w:t>
      </w:r>
      <w:r>
        <w:rPr>
          <w:spacing w:val="-1"/>
        </w:rPr>
        <w:t xml:space="preserve"> </w:t>
      </w:r>
      <w:r>
        <w:t>проходят по мере</w:t>
      </w:r>
      <w:r>
        <w:rPr>
          <w:spacing w:val="-1"/>
        </w:rPr>
        <w:t xml:space="preserve"> </w:t>
      </w:r>
      <w:r>
        <w:t>необходимости.</w:t>
      </w:r>
    </w:p>
    <w:p>
      <w:pPr>
        <w:pStyle w:val="4"/>
        <w:spacing w:before="0"/>
        <w:ind w:left="1807"/>
        <w:jc w:val="left"/>
      </w:pPr>
      <w:r>
        <w:t>Организация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</w:p>
    <w:p>
      <w:pPr>
        <w:pStyle w:val="9"/>
        <w:ind w:left="1738"/>
        <w:jc w:val="left"/>
      </w:pPr>
      <w:r>
        <w:t>Компетентности</w:t>
      </w:r>
      <w:r>
        <w:rPr>
          <w:spacing w:val="39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школы,</w:t>
      </w:r>
      <w:r>
        <w:rPr>
          <w:spacing w:val="34"/>
        </w:rPr>
        <w:t xml:space="preserve"> </w:t>
      </w:r>
      <w:r>
        <w:t>обусловленные</w:t>
      </w:r>
      <w:r>
        <w:rPr>
          <w:spacing w:val="35"/>
        </w:rPr>
        <w:t xml:space="preserve"> </w:t>
      </w:r>
      <w:r>
        <w:t>требованиями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основных образовательных</w:t>
      </w:r>
      <w:r>
        <w:rPr>
          <w:spacing w:val="-1"/>
        </w:rPr>
        <w:t xml:space="preserve"> </w:t>
      </w:r>
      <w:r>
        <w:t>программ:</w:t>
      </w:r>
    </w:p>
    <w:p>
      <w:pPr>
        <w:pStyle w:val="9"/>
        <w:ind w:left="2261" w:right="843" w:firstLine="28"/>
        <w:jc w:val="left"/>
      </w:pPr>
      <w:r>
        <w:pict>
          <v:group id="_x0000_s1052" o:spid="_x0000_s1052" o:spt="203" style="position:absolute;left:0pt;margin-left:101.15pt;margin-top:0.4pt;height:27.15pt;width:18.75pt;mso-position-horizontal-relative:page;z-index:251669504;mso-width-relative:page;mso-height-relative:page;" coordorigin="2024,8" coordsize="375,543">
            <o:lock v:ext="edit"/>
            <v:shape id="_x0000_s1053" o:spid="_x0000_s1053" o:spt="75" type="#_x0000_t75" style="position:absolute;left:2023;top:8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54" o:spid="_x0000_s1054" o:spt="75" type="#_x0000_t75" style="position:absolute;left:2023;top:284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</v:group>
        </w:pict>
      </w:r>
      <w:r>
        <w:t>осуществлять личностно-деятельностный подход к организации обучения;</w:t>
      </w:r>
      <w:r>
        <w:rPr>
          <w:spacing w:val="1"/>
        </w:rPr>
        <w:t xml:space="preserve"> </w:t>
      </w:r>
      <w:r>
        <w:t>выстраивать индивидуальные траектории развития ученика на основе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ПРООП);</w:t>
      </w:r>
    </w:p>
    <w:p>
      <w:pPr>
        <w:pStyle w:val="9"/>
        <w:ind w:left="1738"/>
        <w:jc w:val="left"/>
      </w:pPr>
      <w:r>
        <w:t>Компетентности</w:t>
      </w:r>
      <w:r>
        <w:rPr>
          <w:spacing w:val="7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обусловленные</w:t>
      </w:r>
      <w:r>
        <w:rPr>
          <w:spacing w:val="3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программ:</w:t>
      </w:r>
    </w:p>
    <w:p>
      <w:pPr>
        <w:pStyle w:val="9"/>
        <w:ind w:left="2261" w:right="847" w:hanging="358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основных образовательных программ, уметь осуществлять их</w:t>
      </w:r>
      <w:r>
        <w:rPr>
          <w:spacing w:val="-57"/>
        </w:rPr>
        <w:t xml:space="preserve"> </w:t>
      </w:r>
      <w:r>
        <w:t>декомпозицию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результатов;</w:t>
      </w:r>
    </w:p>
    <w:p>
      <w:pPr>
        <w:pStyle w:val="9"/>
        <w:ind w:left="2261" w:right="848" w:hanging="358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уметь проектировать соответствующую модель его деятельности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>
      <w:pPr>
        <w:pStyle w:val="9"/>
        <w:ind w:left="2261" w:right="846" w:hanging="358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иметь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(ценности,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ресурсы)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сформированности социально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личности.</w:t>
      </w:r>
    </w:p>
    <w:p>
      <w:pPr>
        <w:pStyle w:val="9"/>
        <w:ind w:left="1738" w:right="855"/>
      </w:pPr>
      <w:r>
        <w:t>Компетентности учителя начальной школы, обусловленные требованиями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программ:</w:t>
      </w:r>
    </w:p>
    <w:p>
      <w:pPr>
        <w:pStyle w:val="9"/>
        <w:ind w:left="2261" w:right="852" w:hanging="358"/>
      </w:pP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эффективно использовать имеющиеся в школе условия и ресурсы, собственный</w:t>
      </w:r>
      <w:r>
        <w:rPr>
          <w:spacing w:val="1"/>
        </w:rPr>
        <w:t xml:space="preserve"> </w:t>
      </w:r>
      <w:r>
        <w:t>методический потенциал для реализации задач нового содержания образования, а</w:t>
      </w:r>
      <w:r>
        <w:rPr>
          <w:spacing w:val="1"/>
        </w:rPr>
        <w:t xml:space="preserve"> </w:t>
      </w:r>
      <w:r>
        <w:t>именно:</w:t>
      </w:r>
    </w:p>
    <w:p>
      <w:pPr>
        <w:pStyle w:val="9"/>
        <w:ind w:left="2290" w:right="999"/>
        <w:jc w:val="left"/>
      </w:pPr>
      <w:r>
        <w:pict>
          <v:group id="_x0000_s1055" o:spid="_x0000_s1055" o:spt="203" style="position:absolute;left:0pt;margin-left:101.15pt;margin-top:0.4pt;height:40.95pt;width:18.75pt;mso-position-horizontal-relative:page;z-index:251670528;mso-width-relative:page;mso-height-relative:page;" coordorigin="2024,8" coordsize="375,819">
            <o:lock v:ext="edit"/>
            <v:shape id="_x0000_s1056" o:spid="_x0000_s1056" o:spt="75" type="#_x0000_t75" style="position:absolute;left:2023;top:8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57" o:spid="_x0000_s1057" o:spt="75" type="#_x0000_t75" style="position:absolute;left:2023;top:284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58" o:spid="_x0000_s1058" o:spt="75" type="#_x0000_t75" style="position:absolute;left:2023;top:560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</v:group>
        </w:pic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программ;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учащихся;</w:t>
      </w:r>
    </w:p>
    <w:p>
      <w:pPr>
        <w:pStyle w:val="9"/>
        <w:tabs>
          <w:tab w:val="left" w:pos="3973"/>
          <w:tab w:val="left" w:pos="5721"/>
          <w:tab w:val="left" w:pos="8240"/>
          <w:tab w:val="left" w:pos="9646"/>
          <w:tab w:val="left" w:pos="9996"/>
        </w:tabs>
        <w:ind w:left="2261" w:right="852" w:firstLine="28"/>
        <w:jc w:val="left"/>
      </w:pPr>
      <w:r>
        <w:t>эффективного</w:t>
      </w:r>
      <w:r>
        <w:tab/>
      </w:r>
      <w:r>
        <w:t>использования</w:t>
      </w:r>
      <w:r>
        <w:tab/>
      </w:r>
      <w:r>
        <w:t>здоровьесберегающих</w:t>
      </w:r>
      <w:r>
        <w:tab/>
      </w:r>
      <w:r>
        <w:t>технологий</w:t>
      </w:r>
      <w:r>
        <w:tab/>
      </w:r>
      <w:r>
        <w:t>в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ФГОС;</w:t>
      </w:r>
    </w:p>
    <w:p>
      <w:pPr>
        <w:pStyle w:val="9"/>
        <w:ind w:left="2261" w:right="999" w:hanging="358"/>
        <w:jc w:val="left"/>
      </w:pPr>
      <w:r>
        <w:pict>
          <v:group id="_x0000_s1059" o:spid="_x0000_s1059" o:spt="203" style="position:absolute;left:0pt;margin-left:101.15pt;margin-top:28pt;height:27.15pt;width:18.75pt;mso-position-horizontal-relative:page;z-index:-251644928;mso-width-relative:page;mso-height-relative:page;" coordorigin="2024,560" coordsize="375,543">
            <o:lock v:ext="edit"/>
            <v:shape id="_x0000_s1060" o:spid="_x0000_s1060" o:spt="75" type="#_x0000_t75" style="position:absolute;left:2023;top:560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61" o:spid="_x0000_s1061" o:spt="75" type="#_x0000_t75" style="position:absolute;left:2023;top:836;height:267;width:37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</v:group>
        </w:pict>
      </w:r>
      <w:r>
        <w:rPr>
          <w:position w:val="-4"/>
          <w:lang w:eastAsia="ru-RU"/>
        </w:rPr>
        <w:drawing>
          <wp:inline distT="0" distB="0" distL="0" distR="0">
            <wp:extent cx="237490" cy="168910"/>
            <wp:effectExtent l="0" t="0" r="0" b="0"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индивидуальной</w:t>
      </w:r>
      <w:r>
        <w:rPr>
          <w:spacing w:val="35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достижений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затруднений</w:t>
      </w:r>
      <w:r>
        <w:rPr>
          <w:spacing w:val="35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обучаемого, диагностики сформированности универсальных учебных действий;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профессионально-личностного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саморазвития;</w:t>
      </w:r>
    </w:p>
    <w:p>
      <w:pPr>
        <w:pStyle w:val="9"/>
        <w:ind w:left="2261" w:right="857" w:firstLine="28"/>
        <w:jc w:val="left"/>
      </w:pPr>
      <w:r>
        <w:t>эффективно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модернизации</w:t>
      </w:r>
      <w:r>
        <w:rPr>
          <w:spacing w:val="4"/>
        </w:rPr>
        <w:t xml:space="preserve"> </w:t>
      </w:r>
      <w:r>
        <w:t>инфраструктуры</w:t>
      </w:r>
      <w:r>
        <w:rPr>
          <w:spacing w:val="-57"/>
        </w:rPr>
        <w:t xml:space="preserve"> </w:t>
      </w:r>
      <w:r>
        <w:t>учебно-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образовательной организации.</w:t>
      </w:r>
    </w:p>
    <w:p>
      <w:pPr>
        <w:pStyle w:val="9"/>
        <w:spacing w:before="3"/>
        <w:ind w:left="0"/>
        <w:jc w:val="left"/>
        <w:rPr>
          <w:sz w:val="22"/>
        </w:rPr>
      </w:pPr>
    </w:p>
    <w:p>
      <w:pPr>
        <w:pStyle w:val="4"/>
        <w:spacing w:before="0" w:after="3" w:line="240" w:lineRule="auto"/>
        <w:ind w:left="5804"/>
        <w:jc w:val="left"/>
      </w:pPr>
      <w:r>
        <w:t>План</w:t>
      </w:r>
      <w:r>
        <w:rPr>
          <w:spacing w:val="-2"/>
        </w:rPr>
        <w:t xml:space="preserve"> </w:t>
      </w:r>
      <w:r>
        <w:t>методической работы</w:t>
      </w:r>
    </w:p>
    <w:tbl>
      <w:tblPr>
        <w:tblStyle w:val="6"/>
        <w:tblW w:w="0" w:type="auto"/>
        <w:tblInd w:w="1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260"/>
        <w:gridCol w:w="1419"/>
        <w:gridCol w:w="2240"/>
        <w:gridCol w:w="18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720" w:type="dxa"/>
          </w:tcPr>
          <w:p>
            <w:pPr>
              <w:pStyle w:val="15"/>
              <w:spacing w:line="273" w:lineRule="exact"/>
              <w:ind w:lef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3260" w:type="dxa"/>
          </w:tcPr>
          <w:p>
            <w:pPr>
              <w:pStyle w:val="15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19" w:type="dxa"/>
          </w:tcPr>
          <w:p>
            <w:pPr>
              <w:pStyle w:val="15"/>
              <w:spacing w:line="273" w:lineRule="exact"/>
              <w:ind w:left="4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240" w:type="dxa"/>
          </w:tcPr>
          <w:p>
            <w:pPr>
              <w:pStyle w:val="15"/>
              <w:spacing w:line="273" w:lineRule="exact"/>
              <w:ind w:left="86" w:right="2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1870" w:type="dxa"/>
          </w:tcPr>
          <w:p>
            <w:pPr>
              <w:pStyle w:val="15"/>
              <w:spacing w:line="273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509" w:type="dxa"/>
            <w:gridSpan w:val="5"/>
          </w:tcPr>
          <w:p>
            <w:pPr>
              <w:pStyle w:val="15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1.Организационная</w:t>
            </w:r>
            <w:r>
              <w:rPr>
                <w:rFonts w:hint="default"/>
                <w:b/>
                <w:i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поддержка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720" w:type="dxa"/>
          </w:tcPr>
          <w:p>
            <w:pPr>
              <w:pStyle w:val="15"/>
              <w:spacing w:line="268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>
            <w:pPr>
              <w:pStyle w:val="15"/>
              <w:ind w:left="213" w:right="185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обновлённый</w:t>
            </w:r>
          </w:p>
          <w:p>
            <w:pPr>
              <w:pStyle w:val="15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64" w:right="29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>
            <w:pPr>
              <w:pStyle w:val="15"/>
              <w:spacing w:before="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spacing w:line="242" w:lineRule="auto"/>
              <w:ind w:left="709" w:right="351" w:hanging="33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720" w:type="dxa"/>
          </w:tcPr>
          <w:p>
            <w:pPr>
              <w:pStyle w:val="15"/>
              <w:spacing w:line="270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>
            <w:pPr>
              <w:pStyle w:val="15"/>
              <w:ind w:left="213" w:right="463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</w:tc>
        <w:tc>
          <w:tcPr>
            <w:tcW w:w="1419" w:type="dxa"/>
          </w:tcPr>
          <w:p>
            <w:pPr>
              <w:pStyle w:val="15"/>
              <w:ind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spacing w:line="270" w:lineRule="exact"/>
              <w:ind w:left="86" w:right="18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70" w:type="dxa"/>
          </w:tcPr>
          <w:p>
            <w:pPr>
              <w:pStyle w:val="15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</w:tbl>
    <w:p>
      <w:pPr>
        <w:spacing w:line="270" w:lineRule="exact"/>
        <w:rPr>
          <w:sz w:val="24"/>
        </w:rPr>
        <w:sectPr>
          <w:pgSz w:w="11910" w:h="16840"/>
          <w:pgMar w:top="1000" w:right="0" w:bottom="240" w:left="120" w:header="0" w:footer="0" w:gutter="0"/>
          <w:cols w:space="720" w:num="1"/>
        </w:sectPr>
      </w:pPr>
    </w:p>
    <w:tbl>
      <w:tblPr>
        <w:tblStyle w:val="6"/>
        <w:tblW w:w="0" w:type="auto"/>
        <w:tblInd w:w="1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260"/>
        <w:gridCol w:w="1419"/>
        <w:gridCol w:w="2240"/>
        <w:gridCol w:w="18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720" w:type="dxa"/>
          </w:tcPr>
          <w:p>
            <w:pPr>
              <w:pStyle w:val="15"/>
              <w:ind w:left="0"/>
            </w:pPr>
          </w:p>
        </w:tc>
        <w:tc>
          <w:tcPr>
            <w:tcW w:w="3260" w:type="dxa"/>
          </w:tcPr>
          <w:p>
            <w:pPr>
              <w:pStyle w:val="15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Семинаров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классов.</w:t>
            </w:r>
          </w:p>
        </w:tc>
        <w:tc>
          <w:tcPr>
            <w:tcW w:w="1419" w:type="dxa"/>
          </w:tcPr>
          <w:p>
            <w:pPr>
              <w:pStyle w:val="15"/>
              <w:ind w:left="0"/>
            </w:pPr>
          </w:p>
        </w:tc>
        <w:tc>
          <w:tcPr>
            <w:tcW w:w="2240" w:type="dxa"/>
          </w:tcPr>
          <w:p>
            <w:pPr>
              <w:pStyle w:val="15"/>
              <w:ind w:left="0"/>
            </w:pPr>
          </w:p>
        </w:tc>
        <w:tc>
          <w:tcPr>
            <w:tcW w:w="1870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>
            <w:pPr>
              <w:pStyle w:val="15"/>
              <w:ind w:left="213" w:right="230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</w:p>
          <w:p>
            <w:pPr>
              <w:pStyle w:val="15"/>
              <w:ind w:left="213" w:right="230"/>
              <w:rPr>
                <w:sz w:val="24"/>
              </w:rPr>
            </w:pPr>
            <w:r>
              <w:rPr>
                <w:sz w:val="24"/>
              </w:rPr>
              <w:t>педагогических работников в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районных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>
            <w:pPr>
              <w:pStyle w:val="15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64" w:right="29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>
            <w:pPr>
              <w:pStyle w:val="1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762" w:right="351" w:hanging="38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ind w:left="229" w:right="284" w:hanging="12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0" w:type="dxa"/>
          </w:tcPr>
          <w:p>
            <w:pPr>
              <w:pStyle w:val="15"/>
              <w:ind w:left="213" w:right="2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>
            <w:pPr>
              <w:pStyle w:val="15"/>
              <w:spacing w:line="270" w:lineRule="atLeast"/>
              <w:ind w:left="213" w:right="199"/>
              <w:rPr>
                <w:sz w:val="24"/>
              </w:rPr>
            </w:pPr>
            <w:r>
              <w:rPr>
                <w:sz w:val="24"/>
              </w:rPr>
              <w:t>сопровождения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right="47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275" w:right="259" w:hanging="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ind w:left="104" w:right="28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917"/>
              </w:tabs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</w:p>
          <w:p>
            <w:pPr>
              <w:pStyle w:val="15"/>
              <w:ind w:left="105" w:right="463" w:firstLine="108"/>
              <w:rPr>
                <w:sz w:val="24"/>
              </w:rPr>
            </w:pPr>
            <w:r>
              <w:rPr>
                <w:sz w:val="24"/>
              </w:rPr>
              <w:t>-по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ФГОС начального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>
            <w:pPr>
              <w:pStyle w:val="15"/>
              <w:spacing w:line="270" w:lineRule="atLeast"/>
              <w:ind w:left="213" w:right="576"/>
              <w:rPr>
                <w:sz w:val="24"/>
              </w:rPr>
            </w:pPr>
            <w:r>
              <w:rPr>
                <w:sz w:val="24"/>
              </w:rPr>
              <w:t>-по созданию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419" w:type="dxa"/>
          </w:tcPr>
          <w:p>
            <w:pPr>
              <w:pStyle w:val="15"/>
              <w:ind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668" w:right="387" w:hanging="32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  <w:tc>
          <w:tcPr>
            <w:tcW w:w="1870" w:type="dxa"/>
          </w:tcPr>
          <w:p>
            <w:pPr>
              <w:pStyle w:val="15"/>
              <w:ind w:left="104" w:right="28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509" w:type="dxa"/>
            <w:gridSpan w:val="5"/>
          </w:tcPr>
          <w:p>
            <w:pPr>
              <w:pStyle w:val="15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2.Информационная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поддержка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>
            <w:pPr>
              <w:pStyle w:val="15"/>
              <w:ind w:left="213" w:right="179"/>
              <w:rPr>
                <w:sz w:val="24"/>
              </w:rPr>
            </w:pPr>
            <w:r>
              <w:rPr>
                <w:sz w:val="24"/>
              </w:rPr>
              <w:t>Обновление 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школы о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419" w:type="dxa"/>
          </w:tcPr>
          <w:p>
            <w:pPr>
              <w:pStyle w:val="15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left="143" w:right="44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668" w:right="387" w:hanging="32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ind w:left="104" w:right="25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  <w:p>
            <w:pPr>
              <w:pStyle w:val="15"/>
              <w:spacing w:line="270" w:lineRule="atLeast"/>
              <w:ind w:left="104" w:right="378"/>
              <w:rPr>
                <w:sz w:val="24"/>
              </w:rPr>
            </w:pPr>
            <w:r>
              <w:rPr>
                <w:sz w:val="24"/>
              </w:rPr>
              <w:t>Реализации 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>
            <w:pPr>
              <w:pStyle w:val="15"/>
              <w:ind w:left="213" w:right="1258" w:firstLine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>
            <w:pPr>
              <w:pStyle w:val="15"/>
              <w:numPr>
                <w:ilvl w:val="0"/>
                <w:numId w:val="162"/>
              </w:numPr>
              <w:tabs>
                <w:tab w:val="left" w:pos="348"/>
              </w:tabs>
              <w:ind w:right="510"/>
              <w:rPr>
                <w:sz w:val="24"/>
              </w:rPr>
            </w:pPr>
            <w:r>
              <w:rPr>
                <w:sz w:val="24"/>
              </w:rPr>
              <w:t>открытые заседания</w:t>
            </w:r>
            <w:r>
              <w:rPr>
                <w:spacing w:val="1"/>
                <w:sz w:val="24"/>
              </w:rPr>
              <w:t xml:space="preserve"> п</w:t>
            </w:r>
            <w:r>
              <w:rPr>
                <w:sz w:val="24"/>
              </w:rPr>
              <w:t>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советов;</w:t>
            </w:r>
          </w:p>
          <w:p>
            <w:pPr>
              <w:pStyle w:val="15"/>
              <w:numPr>
                <w:ilvl w:val="0"/>
                <w:numId w:val="16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left="143" w:right="44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spacing w:line="262" w:lineRule="exact"/>
              <w:ind w:left="57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70" w:type="dxa"/>
          </w:tcPr>
          <w:p>
            <w:pPr>
              <w:pStyle w:val="15"/>
              <w:ind w:left="104" w:right="536"/>
              <w:jc w:val="both"/>
              <w:rPr>
                <w:sz w:val="24"/>
              </w:rPr>
            </w:pPr>
            <w:r>
              <w:rPr>
                <w:sz w:val="24"/>
              </w:rPr>
              <w:t>Протоколы,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</w:tr>
    </w:tbl>
    <w:p>
      <w:pPr>
        <w:jc w:val="both"/>
        <w:rPr>
          <w:sz w:val="24"/>
        </w:rPr>
        <w:sectPr>
          <w:pgSz w:w="11910" w:h="16840"/>
          <w:pgMar w:top="1120" w:right="0" w:bottom="160" w:left="120" w:header="0" w:footer="0" w:gutter="0"/>
          <w:cols w:space="720" w:num="1"/>
        </w:sectPr>
      </w:pPr>
    </w:p>
    <w:tbl>
      <w:tblPr>
        <w:tblStyle w:val="6"/>
        <w:tblW w:w="0" w:type="auto"/>
        <w:tblInd w:w="1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260"/>
        <w:gridCol w:w="1419"/>
        <w:gridCol w:w="2240"/>
        <w:gridCol w:w="18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>
            <w:pPr>
              <w:pStyle w:val="15"/>
              <w:ind w:left="213" w:right="821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>
            <w:pPr>
              <w:pStyle w:val="15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19" w:type="dxa"/>
          </w:tcPr>
          <w:p>
            <w:pPr>
              <w:pStyle w:val="15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right="47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325" w:right="314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 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  <w:p>
            <w:pPr>
              <w:pStyle w:val="15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870" w:type="dxa"/>
          </w:tcPr>
          <w:p>
            <w:pPr>
              <w:pStyle w:val="15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Банк КИМ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509" w:type="dxa"/>
            <w:gridSpan w:val="5"/>
          </w:tcPr>
          <w:p>
            <w:pPr>
              <w:pStyle w:val="15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3.Поддержка формирования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кадрового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потенциала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>
            <w:pPr>
              <w:pStyle w:val="15"/>
              <w:ind w:left="213" w:right="109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квалификации </w:t>
            </w:r>
          </w:p>
          <w:p>
            <w:pPr>
              <w:pStyle w:val="15"/>
              <w:ind w:left="213" w:right="10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ФГОС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19" w:type="dxa"/>
          </w:tcPr>
          <w:p>
            <w:pPr>
              <w:pStyle w:val="15"/>
              <w:ind w:left="237" w:right="227" w:firstLine="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</w:p>
          <w:p>
            <w:pPr>
              <w:pStyle w:val="15"/>
              <w:ind w:left="237" w:right="227" w:firstLine="8"/>
              <w:jc w:val="center"/>
              <w:rPr>
                <w:spacing w:val="-1"/>
                <w:sz w:val="24"/>
              </w:rPr>
            </w:pPr>
            <w:r>
              <w:rPr>
                <w:spacing w:val="1"/>
                <w:sz w:val="24"/>
              </w:rPr>
              <w:t>пр</w:t>
            </w:r>
            <w:r>
              <w:rPr>
                <w:sz w:val="24"/>
              </w:rPr>
              <w:t>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курсов </w:t>
            </w:r>
          </w:p>
          <w:p>
            <w:pPr>
              <w:pStyle w:val="15"/>
              <w:ind w:left="237" w:right="227" w:firstLine="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>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кации</w:t>
            </w:r>
          </w:p>
        </w:tc>
        <w:tc>
          <w:tcPr>
            <w:tcW w:w="2240" w:type="dxa"/>
          </w:tcPr>
          <w:p>
            <w:pPr>
              <w:pStyle w:val="15"/>
              <w:ind w:left="668" w:right="387" w:hanging="32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ind w:left="301" w:right="284" w:firstLine="1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ии педагогов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>
            <w:pPr>
              <w:pStyle w:val="15"/>
              <w:ind w:left="213" w:right="90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прохождения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419" w:type="dxa"/>
          </w:tcPr>
          <w:p>
            <w:pPr>
              <w:pStyle w:val="15"/>
              <w:ind w:left="239" w:right="225" w:firstLine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</w:t>
            </w:r>
          </w:p>
          <w:p>
            <w:pPr>
              <w:pStyle w:val="15"/>
              <w:spacing w:line="269" w:lineRule="exact"/>
              <w:ind w:left="87" w:right="71"/>
              <w:jc w:val="center"/>
              <w:rPr>
                <w:sz w:val="24"/>
              </w:rPr>
            </w:pPr>
            <w:r>
              <w:rPr>
                <w:sz w:val="24"/>
              </w:rPr>
              <w:t>кации</w:t>
            </w:r>
          </w:p>
        </w:tc>
        <w:tc>
          <w:tcPr>
            <w:tcW w:w="2240" w:type="dxa"/>
          </w:tcPr>
          <w:p>
            <w:pPr>
              <w:pStyle w:val="15"/>
              <w:ind w:left="668" w:right="387" w:hanging="32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ind w:left="299" w:right="287" w:hanging="7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509" w:type="dxa"/>
            <w:gridSpan w:val="5"/>
          </w:tcPr>
          <w:p>
            <w:pPr>
              <w:pStyle w:val="15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4.Научно-методическая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поддержка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>
            <w:pPr>
              <w:pStyle w:val="15"/>
              <w:ind w:left="213" w:right="544"/>
              <w:rPr>
                <w:sz w:val="24"/>
              </w:rPr>
            </w:pPr>
            <w:r>
              <w:rPr>
                <w:sz w:val="24"/>
              </w:rPr>
              <w:t>Совещание с 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</w:p>
          <w:p>
            <w:pPr>
              <w:pStyle w:val="15"/>
              <w:spacing w:line="270" w:lineRule="atLeast"/>
              <w:ind w:left="213" w:right="302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НОО»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40" w:type="dxa"/>
          </w:tcPr>
          <w:p>
            <w:pPr>
              <w:pStyle w:val="15"/>
              <w:ind w:left="246" w:right="228" w:hanging="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70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>
            <w:pPr>
              <w:pStyle w:val="15"/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>
            <w:pPr>
              <w:pStyle w:val="15"/>
              <w:ind w:left="213" w:right="347"/>
              <w:rPr>
                <w:sz w:val="24"/>
              </w:rPr>
            </w:pPr>
            <w:r>
              <w:rPr>
                <w:sz w:val="24"/>
              </w:rPr>
              <w:t>«Педагогические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>
            <w:pPr>
              <w:pStyle w:val="15"/>
              <w:spacing w:line="270" w:lineRule="atLeast"/>
              <w:ind w:left="213" w:right="921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40" w:type="dxa"/>
          </w:tcPr>
          <w:p>
            <w:pPr>
              <w:pStyle w:val="15"/>
              <w:ind w:left="313" w:right="35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870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>
      <w:pPr>
        <w:spacing w:line="262" w:lineRule="exact"/>
        <w:rPr>
          <w:sz w:val="24"/>
        </w:rPr>
        <w:sectPr>
          <w:pgSz w:w="11910" w:h="16840"/>
          <w:pgMar w:top="1120" w:right="0" w:bottom="160" w:left="120" w:header="0" w:footer="0" w:gutter="0"/>
          <w:cols w:space="720" w:num="1"/>
        </w:sectPr>
      </w:pPr>
    </w:p>
    <w:tbl>
      <w:tblPr>
        <w:tblStyle w:val="6"/>
        <w:tblW w:w="0" w:type="auto"/>
        <w:tblInd w:w="1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260"/>
        <w:gridCol w:w="1419"/>
        <w:gridCol w:w="2240"/>
        <w:gridCol w:w="18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>
            <w:pPr>
              <w:pStyle w:val="15"/>
              <w:ind w:left="213" w:right="353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ind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313" w:right="4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ind w:left="104" w:right="531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0" w:type="dxa"/>
          </w:tcPr>
          <w:p>
            <w:pPr>
              <w:pStyle w:val="15"/>
              <w:ind w:left="213" w:right="729"/>
              <w:rPr>
                <w:sz w:val="24"/>
              </w:rPr>
            </w:pPr>
            <w:r>
              <w:rPr>
                <w:sz w:val="24"/>
              </w:rPr>
              <w:t>Изучение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 и области</w:t>
            </w:r>
          </w:p>
        </w:tc>
        <w:tc>
          <w:tcPr>
            <w:tcW w:w="1419" w:type="dxa"/>
          </w:tcPr>
          <w:p>
            <w:pPr>
              <w:pStyle w:val="15"/>
              <w:ind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ind w:left="313" w:right="4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18" w:lineRule="auto"/>
              <w:ind w:left="104" w:right="531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09" w:type="dxa"/>
            <w:gridSpan w:val="5"/>
          </w:tcPr>
          <w:p>
            <w:pPr>
              <w:pStyle w:val="15"/>
              <w:spacing w:line="267" w:lineRule="exact"/>
              <w:ind w:left="7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5.Экспертно-аналитическа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941"/>
              <w:rPr>
                <w:sz w:val="24"/>
              </w:rPr>
            </w:pPr>
            <w:r>
              <w:rPr>
                <w:sz w:val="24"/>
              </w:rPr>
              <w:t>Рассмотрение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ind w:left="213"/>
              <w:rPr>
                <w:sz w:val="24"/>
              </w:rPr>
            </w:pPr>
            <w:r>
              <w:rPr>
                <w:sz w:val="24"/>
              </w:rPr>
              <w:t>учебных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5"/>
              <w:spacing w:line="270" w:lineRule="atLeast"/>
              <w:ind w:left="213" w:right="844"/>
              <w:rPr>
                <w:sz w:val="24"/>
              </w:rPr>
            </w:pPr>
            <w:r>
              <w:rPr>
                <w:sz w:val="24"/>
              </w:rPr>
              <w:t>соответствиис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40" w:type="dxa"/>
          </w:tcPr>
          <w:p>
            <w:pPr>
              <w:pStyle w:val="15"/>
              <w:ind w:left="313" w:right="4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3" w:hRule="atLeast"/>
        </w:trPr>
        <w:tc>
          <w:tcPr>
            <w:tcW w:w="720" w:type="dxa"/>
          </w:tcPr>
          <w:p>
            <w:pPr>
              <w:pStyle w:val="15"/>
              <w:spacing w:line="259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88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>
            <w:pPr>
              <w:pStyle w:val="15"/>
              <w:ind w:left="213" w:right="576"/>
              <w:rPr>
                <w:sz w:val="24"/>
              </w:rPr>
            </w:pPr>
            <w:r>
              <w:rPr>
                <w:sz w:val="24"/>
              </w:rPr>
              <w:t>классов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67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</w:p>
        </w:tc>
        <w:tc>
          <w:tcPr>
            <w:tcW w:w="1419" w:type="dxa"/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40" w:type="dxa"/>
          </w:tcPr>
          <w:p>
            <w:pPr>
              <w:pStyle w:val="15"/>
              <w:spacing w:line="259" w:lineRule="exact"/>
              <w:ind w:left="3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>
            <w:pPr>
              <w:pStyle w:val="15"/>
              <w:ind w:left="3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37" w:lineRule="exact"/>
              <w:ind w:left="22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  <w:p>
            <w:pPr>
              <w:pStyle w:val="15"/>
              <w:ind w:left="104" w:right="157"/>
              <w:rPr>
                <w:sz w:val="24"/>
              </w:rPr>
            </w:pPr>
            <w:r>
              <w:rPr>
                <w:sz w:val="24"/>
              </w:rPr>
              <w:t>анкетирования,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МО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740"/>
              <w:rPr>
                <w:sz w:val="24"/>
              </w:rPr>
            </w:pPr>
            <w:r>
              <w:rPr>
                <w:sz w:val="24"/>
              </w:rPr>
              <w:t>Экспертиза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419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40" w:type="dxa"/>
          </w:tcPr>
          <w:p>
            <w:pPr>
              <w:pStyle w:val="15"/>
              <w:spacing w:line="24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>
            <w:pPr>
              <w:pStyle w:val="15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48" w:lineRule="exact"/>
              <w:ind w:left="22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0" w:type="dxa"/>
          </w:tcPr>
          <w:p>
            <w:pPr>
              <w:pStyle w:val="15"/>
              <w:spacing w:line="213" w:lineRule="auto"/>
              <w:ind w:left="213" w:right="290"/>
              <w:rPr>
                <w:sz w:val="24"/>
              </w:rPr>
            </w:pPr>
            <w:r>
              <w:rPr>
                <w:sz w:val="24"/>
              </w:rPr>
              <w:t>Изучение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предметов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265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left="265" w:right="260"/>
              <w:rPr>
                <w:sz w:val="24"/>
              </w:rPr>
            </w:pPr>
            <w:r>
              <w:rPr>
                <w:sz w:val="24"/>
              </w:rPr>
              <w:t>Течение года (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>
            <w:pPr>
              <w:pStyle w:val="15"/>
              <w:ind w:left="421"/>
              <w:rPr>
                <w:sz w:val="24"/>
              </w:rPr>
            </w:pPr>
            <w:r>
              <w:rPr>
                <w:sz w:val="24"/>
              </w:rPr>
              <w:t>ВШК)</w:t>
            </w:r>
          </w:p>
        </w:tc>
        <w:tc>
          <w:tcPr>
            <w:tcW w:w="2240" w:type="dxa"/>
          </w:tcPr>
          <w:p>
            <w:pPr>
              <w:pStyle w:val="15"/>
              <w:spacing w:line="213" w:lineRule="auto"/>
              <w:ind w:left="104" w:right="313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45" w:lineRule="exact"/>
              <w:ind w:left="229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8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0" w:type="dxa"/>
          </w:tcPr>
          <w:p>
            <w:pPr>
              <w:pStyle w:val="15"/>
              <w:spacing w:line="213" w:lineRule="auto"/>
              <w:ind w:left="213" w:right="189"/>
              <w:rPr>
                <w:sz w:val="24"/>
              </w:rPr>
            </w:pPr>
            <w:r>
              <w:rPr>
                <w:sz w:val="24"/>
              </w:rPr>
              <w:t>Анализ 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40" w:type="dxa"/>
          </w:tcPr>
          <w:p>
            <w:pPr>
              <w:pStyle w:val="15"/>
              <w:spacing w:line="213" w:lineRule="auto"/>
              <w:ind w:left="104" w:right="313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870" w:type="dxa"/>
          </w:tcPr>
          <w:p>
            <w:pPr>
              <w:pStyle w:val="15"/>
              <w:spacing w:line="216" w:lineRule="auto"/>
              <w:ind w:left="291" w:right="286" w:hanging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217" w:right="12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483"/>
              <w:rPr>
                <w:sz w:val="24"/>
              </w:rPr>
            </w:pPr>
            <w:r>
              <w:rPr>
                <w:sz w:val="24"/>
              </w:rPr>
              <w:t>Мониторинг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15"/>
              <w:ind w:left="309" w:right="29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spacing w:line="213" w:lineRule="auto"/>
              <w:ind w:left="104" w:right="56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мед.работник</w:t>
            </w:r>
          </w:p>
        </w:tc>
        <w:tc>
          <w:tcPr>
            <w:tcW w:w="1870" w:type="dxa"/>
          </w:tcPr>
          <w:p>
            <w:pPr>
              <w:pStyle w:val="15"/>
              <w:spacing w:line="262" w:lineRule="exact"/>
              <w:ind w:left="5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>
      <w:pPr>
        <w:spacing w:line="262" w:lineRule="exact"/>
        <w:rPr>
          <w:sz w:val="24"/>
        </w:rPr>
        <w:sectPr>
          <w:pgSz w:w="11910" w:h="16840"/>
          <w:pgMar w:top="1120" w:right="0" w:bottom="160" w:left="120" w:header="0" w:footer="0" w:gutter="0"/>
          <w:cols w:space="720" w:num="1"/>
        </w:sectPr>
      </w:pPr>
    </w:p>
    <w:tbl>
      <w:tblPr>
        <w:tblStyle w:val="6"/>
        <w:tblW w:w="0" w:type="auto"/>
        <w:tblInd w:w="1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260"/>
        <w:gridCol w:w="1419"/>
        <w:gridCol w:w="2240"/>
        <w:gridCol w:w="1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0" w:type="dxa"/>
          </w:tcPr>
          <w:p>
            <w:pPr>
              <w:pStyle w:val="15"/>
              <w:spacing w:line="213" w:lineRule="auto"/>
              <w:ind w:left="213" w:right="12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1класса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>
            <w:pPr>
              <w:pStyle w:val="15"/>
              <w:spacing w:line="248" w:lineRule="exact"/>
              <w:ind w:left="213" w:right="109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19" w:type="dxa"/>
          </w:tcPr>
          <w:p>
            <w:pPr>
              <w:pStyle w:val="15"/>
              <w:spacing w:line="265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40" w:type="dxa"/>
          </w:tcPr>
          <w:p>
            <w:pPr>
              <w:pStyle w:val="15"/>
              <w:spacing w:line="213" w:lineRule="auto"/>
              <w:ind w:left="104" w:right="62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  <w:tc>
          <w:tcPr>
            <w:tcW w:w="1979" w:type="dxa"/>
          </w:tcPr>
          <w:p>
            <w:pPr>
              <w:pStyle w:val="15"/>
              <w:ind w:left="1026" w:leftChars="255" w:right="533" w:hanging="465" w:hangingChars="194"/>
              <w:rPr>
                <w:sz w:val="24"/>
              </w:rPr>
            </w:pPr>
            <w:r>
              <w:rPr>
                <w:sz w:val="24"/>
              </w:rPr>
              <w:t>Справк</w:t>
            </w:r>
            <w:r>
              <w:rPr>
                <w:spacing w:val="-57"/>
                <w:sz w:val="24"/>
              </w:rPr>
              <w:t xml:space="preserve"> 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3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460"/>
              <w:rPr>
                <w:sz w:val="24"/>
              </w:rPr>
            </w:pPr>
            <w:r>
              <w:rPr>
                <w:sz w:val="24"/>
              </w:rPr>
              <w:t>Мониторинг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учащихся1класса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29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>течен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40" w:type="dxa"/>
          </w:tcPr>
          <w:p>
            <w:pPr>
              <w:pStyle w:val="15"/>
              <w:spacing w:line="216" w:lineRule="auto"/>
              <w:ind w:left="104" w:right="62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  <w:tc>
          <w:tcPr>
            <w:tcW w:w="1979" w:type="dxa"/>
          </w:tcPr>
          <w:p>
            <w:pPr>
              <w:pStyle w:val="15"/>
              <w:ind w:left="879" w:right="533" w:hanging="317"/>
              <w:rPr>
                <w:sz w:val="24"/>
              </w:rPr>
            </w:pPr>
            <w:r>
              <w:rPr>
                <w:sz w:val="24"/>
              </w:rPr>
              <w:t>Справк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8" w:hRule="atLeast"/>
        </w:trPr>
        <w:tc>
          <w:tcPr>
            <w:tcW w:w="720" w:type="dxa"/>
          </w:tcPr>
          <w:p>
            <w:pPr>
              <w:pStyle w:val="15"/>
              <w:spacing w:line="262" w:lineRule="exact"/>
              <w:ind w:left="3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>
            <w:pPr>
              <w:pStyle w:val="15"/>
              <w:spacing w:line="216" w:lineRule="auto"/>
              <w:ind w:left="213" w:right="366"/>
              <w:rPr>
                <w:sz w:val="24"/>
              </w:rPr>
            </w:pPr>
            <w:r>
              <w:rPr>
                <w:sz w:val="24"/>
              </w:rPr>
              <w:t>Мониторинг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уровне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9" w:type="dxa"/>
          </w:tcPr>
          <w:p>
            <w:pPr>
              <w:pStyle w:val="15"/>
              <w:spacing w:line="262" w:lineRule="exact"/>
              <w:ind w:left="29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>течен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года</w:t>
            </w:r>
          </w:p>
        </w:tc>
        <w:tc>
          <w:tcPr>
            <w:tcW w:w="2240" w:type="dxa"/>
          </w:tcPr>
          <w:p>
            <w:pPr>
              <w:pStyle w:val="15"/>
              <w:spacing w:before="2" w:line="223" w:lineRule="auto"/>
              <w:ind w:left="104" w:right="62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  <w:tc>
          <w:tcPr>
            <w:tcW w:w="1979" w:type="dxa"/>
          </w:tcPr>
          <w:p>
            <w:pPr>
              <w:pStyle w:val="15"/>
              <w:ind w:left="879" w:right="533" w:hanging="317"/>
              <w:rPr>
                <w:sz w:val="24"/>
              </w:rPr>
            </w:pPr>
            <w:r>
              <w:rPr>
                <w:sz w:val="24"/>
              </w:rPr>
              <w:t>Справк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720" w:type="dxa"/>
          </w:tcPr>
          <w:p>
            <w:pPr>
              <w:pStyle w:val="15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0" w:type="dxa"/>
          </w:tcPr>
          <w:p>
            <w:pPr>
              <w:pStyle w:val="15"/>
              <w:spacing w:line="213" w:lineRule="auto"/>
              <w:ind w:left="213" w:right="427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нового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419" w:type="dxa"/>
          </w:tcPr>
          <w:p>
            <w:pPr>
              <w:pStyle w:val="15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40" w:type="dxa"/>
          </w:tcPr>
          <w:p>
            <w:pPr>
              <w:pStyle w:val="15"/>
              <w:ind w:left="104" w:right="62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  <w:tc>
          <w:tcPr>
            <w:tcW w:w="1979" w:type="dxa"/>
          </w:tcPr>
          <w:p>
            <w:pPr>
              <w:pStyle w:val="15"/>
              <w:ind w:left="104" w:right="804" w:firstLine="18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>
      <w:pPr>
        <w:rPr>
          <w:sz w:val="24"/>
        </w:rPr>
        <w:sectPr>
          <w:pgSz w:w="11910" w:h="16840"/>
          <w:pgMar w:top="1120" w:right="0" w:bottom="160" w:left="120" w:header="0" w:footer="0" w:gutter="0"/>
          <w:cols w:space="720" w:num="1"/>
        </w:sectPr>
      </w:pPr>
    </w:p>
    <w:p>
      <w:pPr>
        <w:spacing w:before="62"/>
        <w:ind w:left="5173"/>
        <w:rPr>
          <w:b/>
          <w:i/>
          <w:sz w:val="24"/>
        </w:rPr>
      </w:pPr>
      <w:r>
        <w:rPr>
          <w:b/>
          <w:i/>
          <w:sz w:val="24"/>
        </w:rPr>
        <w:t>Мероприятия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spacing w:before="101"/>
        <w:ind w:right="1905" w:hanging="360"/>
        <w:rPr>
          <w:sz w:val="24"/>
        </w:rPr>
      </w:pPr>
      <w:r>
        <w:tab/>
      </w:r>
      <w:r>
        <w:rPr>
          <w:sz w:val="24"/>
        </w:rPr>
        <w:t>Семинары,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</w:rPr>
        <w:t>посвящённые содержанию и ключевым 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ind w:right="915" w:hanging="360"/>
        <w:jc w:val="both"/>
        <w:rPr>
          <w:sz w:val="24"/>
        </w:rPr>
      </w:pPr>
      <w:r>
        <w:tab/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обновлённых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ind w:right="917" w:hanging="360"/>
        <w:jc w:val="both"/>
        <w:rPr>
          <w:sz w:val="24"/>
        </w:rPr>
      </w:pPr>
      <w:r>
        <w:tab/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ind w:right="916" w:hanging="360"/>
        <w:jc w:val="both"/>
        <w:rPr>
          <w:sz w:val="24"/>
        </w:rPr>
      </w:pPr>
      <w:r>
        <w:tab/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ind w:right="917" w:hanging="360"/>
        <w:jc w:val="both"/>
        <w:rPr>
          <w:sz w:val="24"/>
        </w:rPr>
      </w:pPr>
      <w:r>
        <w:tab/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обновлённых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14"/>
        <w:numPr>
          <w:ilvl w:val="0"/>
          <w:numId w:val="163"/>
        </w:numPr>
        <w:tabs>
          <w:tab w:val="left" w:pos="3151"/>
          <w:tab w:val="left" w:pos="3152"/>
        </w:tabs>
        <w:spacing w:before="1"/>
        <w:ind w:left="3151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мастер-классов,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круглых  </w:t>
      </w:r>
      <w:r>
        <w:rPr>
          <w:spacing w:val="59"/>
          <w:sz w:val="24"/>
        </w:rPr>
        <w:t xml:space="preserve"> </w:t>
      </w:r>
      <w:r>
        <w:rPr>
          <w:sz w:val="24"/>
        </w:rPr>
        <w:t>столов</w:t>
      </w:r>
    </w:p>
    <w:p>
      <w:pPr>
        <w:pStyle w:val="9"/>
        <w:ind w:left="2302" w:right="842"/>
      </w:pPr>
      <w:r>
        <w:t>,стажёрских площадок, «открытых»уроков ,внеурочных занятий и мер оприятий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реализации обновлённых</w:t>
      </w:r>
      <w:r>
        <w:rPr>
          <w:spacing w:val="-3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НОО.</w:t>
      </w:r>
    </w:p>
    <w:p>
      <w:pPr>
        <w:pStyle w:val="9"/>
        <w:spacing w:before="5"/>
        <w:ind w:left="0"/>
        <w:jc w:val="left"/>
        <w:rPr>
          <w:sz w:val="20"/>
        </w:rPr>
      </w:pPr>
    </w:p>
    <w:p>
      <w:pPr>
        <w:pStyle w:val="3"/>
        <w:numPr>
          <w:ilvl w:val="2"/>
          <w:numId w:val="159"/>
        </w:numPr>
        <w:tabs>
          <w:tab w:val="left" w:pos="2587"/>
        </w:tabs>
        <w:ind w:left="3973" w:right="1029" w:hanging="1928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>
      <w:pPr>
        <w:pStyle w:val="9"/>
        <w:spacing w:before="48"/>
        <w:ind w:right="845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психолого-педагогическим</w:t>
      </w:r>
      <w:r>
        <w:rPr>
          <w:spacing w:val="-5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образования,вчастности:</w:t>
      </w:r>
    </w:p>
    <w:p>
      <w:pPr>
        <w:pStyle w:val="14"/>
        <w:numPr>
          <w:ilvl w:val="3"/>
          <w:numId w:val="159"/>
        </w:numPr>
        <w:tabs>
          <w:tab w:val="left" w:pos="2830"/>
        </w:tabs>
        <w:spacing w:before="3"/>
        <w:ind w:right="845" w:firstLine="566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общегообразования;</w:t>
      </w:r>
    </w:p>
    <w:p>
      <w:pPr>
        <w:pStyle w:val="14"/>
        <w:numPr>
          <w:ilvl w:val="3"/>
          <w:numId w:val="159"/>
        </w:numPr>
        <w:tabs>
          <w:tab w:val="left" w:pos="2830"/>
        </w:tabs>
        <w:spacing w:before="2"/>
        <w:ind w:right="845" w:firstLine="566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развития,включая особенности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>
      <w:pPr>
        <w:pStyle w:val="14"/>
        <w:numPr>
          <w:ilvl w:val="3"/>
          <w:numId w:val="159"/>
        </w:numPr>
        <w:tabs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3"/>
          <w:numId w:val="159"/>
        </w:numPr>
        <w:tabs>
          <w:tab w:val="left" w:pos="2830"/>
        </w:tabs>
        <w:spacing w:before="3"/>
        <w:ind w:right="846" w:firstLine="566"/>
        <w:jc w:val="both"/>
        <w:rPr>
          <w:sz w:val="24"/>
        </w:rPr>
      </w:pPr>
      <w:r>
        <w:rPr>
          <w:w w:val="95"/>
          <w:sz w:val="24"/>
        </w:rPr>
        <w:t>обеспечивают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профилактику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формирования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девиантных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тревожности.</w:t>
      </w:r>
    </w:p>
    <w:p>
      <w:pPr>
        <w:pStyle w:val="9"/>
        <w:spacing w:before="3"/>
        <w:ind w:right="846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w w:val="95"/>
        </w:rPr>
        <w:t>реализации программы начального общего образования осуществляется квалифицированным</w:t>
      </w:r>
      <w:r>
        <w:rPr>
          <w:spacing w:val="1"/>
          <w:w w:val="95"/>
        </w:rPr>
        <w:t xml:space="preserve"> </w:t>
      </w:r>
      <w:r>
        <w:t>специалистами:</w:t>
      </w:r>
    </w:p>
    <w:p>
      <w:pPr>
        <w:pStyle w:val="9"/>
        <w:spacing w:before="2"/>
        <w:ind w:right="845" w:firstLine="566"/>
      </w:pP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педагогом.</w:t>
      </w:r>
    </w:p>
    <w:p>
      <w:pPr>
        <w:pStyle w:val="9"/>
        <w:spacing w:before="10"/>
        <w:ind w:right="838" w:firstLine="566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МБОУ «Глебовская средняя общеобразовательная школа»</w:t>
      </w:r>
      <w:r>
        <w:rPr>
          <w:spacing w:val="1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средством</w:t>
      </w:r>
      <w:r>
        <w:rPr>
          <w:spacing w:val="-4"/>
          <w:w w:val="95"/>
        </w:rPr>
        <w:t xml:space="preserve"> </w:t>
      </w:r>
      <w:r>
        <w:rPr>
          <w:w w:val="95"/>
        </w:rPr>
        <w:t>системной</w:t>
      </w:r>
      <w:r>
        <w:rPr>
          <w:spacing w:val="-6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мероприятий, обеспечивающих: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right="84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right="850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 отношений;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ценности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образа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right="849" w:firstLine="566"/>
        <w:rPr>
          <w:sz w:val="24"/>
        </w:rPr>
      </w:pPr>
      <w:r>
        <w:rPr>
          <w:sz w:val="24"/>
        </w:rPr>
        <w:t>дифференциация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развития обучающихся;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w w:val="95"/>
          <w:sz w:val="24"/>
        </w:rPr>
        <w:t>мониторинг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возможностей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способностей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выявление,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поддержка</w:t>
      </w:r>
    </w:p>
    <w:p>
      <w:pPr>
        <w:rPr>
          <w:sz w:val="24"/>
        </w:rPr>
        <w:sectPr>
          <w:footerReference r:id="rId13" w:type="default"/>
          <w:pgSz w:w="11910" w:h="16840"/>
          <w:pgMar w:top="1140" w:right="0" w:bottom="700" w:left="120" w:header="0" w:footer="506" w:gutter="0"/>
          <w:cols w:space="720" w:num="1"/>
        </w:sectPr>
      </w:pPr>
    </w:p>
    <w:p>
      <w:pPr>
        <w:pStyle w:val="9"/>
        <w:spacing w:before="66"/>
        <w:jc w:val="left"/>
      </w:pPr>
      <w:r>
        <w:t>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right="84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spacing w:before="1"/>
        <w:ind w:left="2830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right="84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164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>
      <w:pPr>
        <w:pStyle w:val="9"/>
        <w:spacing w:before="2"/>
        <w:ind w:right="843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числе(указать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</w:p>
    <w:p>
      <w:pPr>
        <w:pStyle w:val="9"/>
        <w:spacing w:before="5"/>
        <w:ind w:right="845" w:firstLine="566"/>
      </w:pPr>
      <w:r>
        <w:t>обучающихся, испытывающих трудности в освоении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адаптации;</w:t>
      </w:r>
    </w:p>
    <w:p>
      <w:pPr>
        <w:pStyle w:val="9"/>
        <w:spacing w:before="5" w:line="242" w:lineRule="auto"/>
        <w:ind w:left="2148" w:right="2095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 с ОВЗ;</w:t>
      </w:r>
    </w:p>
    <w:p>
      <w:pPr>
        <w:pStyle w:val="9"/>
        <w:spacing w:before="1"/>
        <w:ind w:right="848" w:firstLine="566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обеспечивающих реализацию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образования;</w:t>
      </w:r>
    </w:p>
    <w:p>
      <w:pPr>
        <w:pStyle w:val="9"/>
        <w:spacing w:before="1"/>
        <w:ind w:left="2148"/>
      </w:pP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обучающихся.</w:t>
      </w:r>
    </w:p>
    <w:p>
      <w:pPr>
        <w:pStyle w:val="9"/>
        <w:spacing w:before="3"/>
        <w:ind w:right="849" w:firstLine="566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rPr>
          <w:spacing w:val="-1"/>
        </w:rPr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диверсифицировано,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уровне.</w:t>
      </w:r>
    </w:p>
    <w:p>
      <w:pPr>
        <w:pStyle w:val="9"/>
        <w:spacing w:before="4" w:line="237" w:lineRule="auto"/>
        <w:ind w:right="847" w:firstLine="566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</w:p>
    <w:p>
      <w:pPr>
        <w:pStyle w:val="14"/>
        <w:numPr>
          <w:ilvl w:val="0"/>
          <w:numId w:val="165"/>
        </w:numPr>
        <w:tabs>
          <w:tab w:val="left" w:pos="2829"/>
          <w:tab w:val="left" w:pos="2830"/>
        </w:tabs>
        <w:spacing w:before="1"/>
        <w:ind w:right="843" w:firstLine="566"/>
        <w:jc w:val="both"/>
        <w:rPr>
          <w:i/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,которая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</w:t>
      </w:r>
      <w:r>
        <w:rPr>
          <w:i/>
          <w:sz w:val="24"/>
        </w:rPr>
        <w:t>(краткое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методик, графика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 —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наличии);</w:t>
      </w:r>
    </w:p>
    <w:p>
      <w:pPr>
        <w:pStyle w:val="14"/>
        <w:numPr>
          <w:ilvl w:val="0"/>
          <w:numId w:val="165"/>
        </w:numPr>
        <w:tabs>
          <w:tab w:val="left" w:pos="2829"/>
          <w:tab w:val="left" w:pos="2830"/>
        </w:tabs>
        <w:ind w:right="844" w:firstLine="566"/>
        <w:jc w:val="both"/>
        <w:rPr>
          <w:i/>
          <w:sz w:val="24"/>
        </w:rPr>
      </w:pPr>
      <w:r>
        <w:rPr>
          <w:w w:val="95"/>
          <w:sz w:val="24"/>
        </w:rPr>
        <w:t>консультирование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родителей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(законных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представителей),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сотрудников,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уполномоченных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проводить);</w:t>
      </w:r>
    </w:p>
    <w:p>
      <w:pPr>
        <w:pStyle w:val="14"/>
        <w:numPr>
          <w:ilvl w:val="0"/>
          <w:numId w:val="165"/>
        </w:numPr>
        <w:tabs>
          <w:tab w:val="left" w:pos="2829"/>
          <w:tab w:val="left" w:pos="2830"/>
        </w:tabs>
        <w:spacing w:before="1"/>
        <w:ind w:right="844" w:firstLine="566"/>
        <w:jc w:val="both"/>
        <w:rPr>
          <w:i/>
          <w:sz w:val="24"/>
        </w:rPr>
      </w:pPr>
      <w:r>
        <w:rPr>
          <w:w w:val="95"/>
          <w:sz w:val="24"/>
        </w:rPr>
        <w:t>профилактика,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экспертиза,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развивающая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коррекционная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i/>
          <w:sz w:val="24"/>
        </w:rPr>
        <w:t>(план-график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при наличии).</w:t>
      </w:r>
    </w:p>
    <w:p>
      <w:pPr>
        <w:pStyle w:val="9"/>
        <w:spacing w:before="9"/>
        <w:ind w:left="0"/>
        <w:jc w:val="left"/>
        <w:rPr>
          <w:i/>
          <w:sz w:val="21"/>
        </w:rPr>
      </w:pPr>
    </w:p>
    <w:p>
      <w:pPr>
        <w:pStyle w:val="9"/>
        <w:spacing w:before="4"/>
        <w:ind w:left="0"/>
        <w:jc w:val="left"/>
        <w:rPr>
          <w:i/>
          <w:sz w:val="15"/>
        </w:rPr>
      </w:pPr>
    </w:p>
    <w:p>
      <w:pPr>
        <w:spacing w:before="90" w:after="9"/>
        <w:ind w:left="2969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предусматривает:</w:t>
      </w:r>
    </w:p>
    <w:tbl>
      <w:tblPr>
        <w:tblStyle w:val="6"/>
        <w:tblW w:w="0" w:type="auto"/>
        <w:tblInd w:w="2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1073"/>
        <w:gridCol w:w="3260"/>
        <w:gridCol w:w="1277"/>
        <w:gridCol w:w="21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 w:right="-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3260" w:type="dxa"/>
          </w:tcPr>
          <w:p>
            <w:pPr>
              <w:pStyle w:val="15"/>
              <w:spacing w:line="268" w:lineRule="exact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Информационно-</w:t>
            </w:r>
          </w:p>
          <w:p>
            <w:pPr>
              <w:pStyle w:val="15"/>
              <w:spacing w:line="264" w:lineRule="exact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просветительская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2142" w:type="dxa"/>
          </w:tcPr>
          <w:p>
            <w:pPr>
              <w:pStyle w:val="15"/>
              <w:spacing w:line="268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413"/>
              </w:tabs>
              <w:ind w:left="213" w:right="5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5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42" w:type="dxa"/>
          </w:tcPr>
          <w:p>
            <w:pPr>
              <w:pStyle w:val="15"/>
              <w:ind w:left="217" w:right="102"/>
              <w:jc w:val="both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>
            <w:pPr>
              <w:pStyle w:val="15"/>
              <w:ind w:left="213" w:right="88"/>
              <w:rPr>
                <w:sz w:val="24"/>
              </w:rPr>
            </w:pPr>
            <w:r>
              <w:rPr>
                <w:sz w:val="24"/>
              </w:rPr>
              <w:t>Беседа с родителями. Труднос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адаптации</w:t>
            </w:r>
          </w:p>
          <w:p>
            <w:pPr>
              <w:pStyle w:val="15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42" w:type="dxa"/>
          </w:tcPr>
          <w:p>
            <w:pPr>
              <w:pStyle w:val="15"/>
              <w:ind w:left="217" w:right="86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917"/>
              </w:tabs>
              <w:ind w:left="213" w:right="5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>
            <w:pPr>
              <w:pStyle w:val="15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42" w:type="dxa"/>
          </w:tcPr>
          <w:p>
            <w:pPr>
              <w:pStyle w:val="15"/>
              <w:ind w:right="102" w:firstLine="110"/>
              <w:jc w:val="both"/>
              <w:rPr>
                <w:sz w:val="24"/>
              </w:rPr>
            </w:pPr>
            <w:r>
              <w:rPr>
                <w:sz w:val="24"/>
              </w:rPr>
              <w:t>Кл.руково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125"/>
                <w:tab w:val="left" w:pos="1506"/>
              </w:tabs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родителями.</w:t>
            </w:r>
          </w:p>
          <w:p>
            <w:pPr>
              <w:pStyle w:val="15"/>
              <w:spacing w:line="270" w:lineRule="atLeast"/>
              <w:ind w:left="213" w:right="922" w:firstLine="912"/>
              <w:rPr>
                <w:sz w:val="24"/>
              </w:rPr>
            </w:pPr>
            <w:r>
              <w:rPr>
                <w:spacing w:val="-1"/>
                <w:sz w:val="24"/>
              </w:rPr>
              <w:t>Поощрения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42" w:type="dxa"/>
          </w:tcPr>
          <w:p>
            <w:pPr>
              <w:pStyle w:val="15"/>
              <w:spacing w:line="270" w:lineRule="atLeast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Кл.руково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260" w:type="dxa"/>
          </w:tcPr>
          <w:p>
            <w:pPr>
              <w:pStyle w:val="15"/>
              <w:ind w:left="213" w:right="123"/>
              <w:rPr>
                <w:sz w:val="24"/>
              </w:rPr>
            </w:pPr>
            <w:r>
              <w:rPr>
                <w:sz w:val="24"/>
              </w:rPr>
              <w:t>Разработка 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</w:p>
          <w:p>
            <w:pPr>
              <w:pStyle w:val="15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42" w:type="dxa"/>
          </w:tcPr>
          <w:p>
            <w:pPr>
              <w:pStyle w:val="15"/>
              <w:ind w:right="86" w:firstLine="110"/>
              <w:rPr>
                <w:sz w:val="24"/>
              </w:rPr>
            </w:pPr>
            <w:r>
              <w:rPr>
                <w:sz w:val="24"/>
              </w:rPr>
              <w:t>Кл.руково</w:t>
            </w:r>
          </w:p>
          <w:p>
            <w:pPr>
              <w:pStyle w:val="1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84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>
            <w:pPr>
              <w:pStyle w:val="15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 Роль</w:t>
            </w:r>
          </w:p>
          <w:p>
            <w:pPr>
              <w:pStyle w:val="15"/>
              <w:spacing w:line="270" w:lineRule="atLeast"/>
              <w:ind w:left="213" w:right="108"/>
              <w:rPr>
                <w:sz w:val="24"/>
              </w:rPr>
            </w:pPr>
            <w:r>
              <w:rPr>
                <w:sz w:val="24"/>
              </w:rPr>
              <w:t>родителей в поддержании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обучениюудетей.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42" w:type="dxa"/>
          </w:tcPr>
          <w:p>
            <w:pPr>
              <w:pStyle w:val="15"/>
              <w:spacing w:line="268" w:lineRule="exact"/>
              <w:ind w:firstLine="110"/>
              <w:rPr>
                <w:sz w:val="24"/>
              </w:rPr>
            </w:pPr>
          </w:p>
          <w:p>
            <w:pPr>
              <w:pStyle w:val="15"/>
              <w:spacing w:line="270" w:lineRule="atLeast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Кл.руково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84" w:type="dxa"/>
          </w:tcPr>
          <w:p>
            <w:pPr>
              <w:pStyle w:val="15"/>
              <w:ind w:left="2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3" w:type="dxa"/>
          </w:tcPr>
          <w:p>
            <w:pPr>
              <w:pStyle w:val="15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>
            <w:pPr>
              <w:pStyle w:val="15"/>
              <w:ind w:left="213" w:right="84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>
            <w:pPr>
              <w:pStyle w:val="15"/>
              <w:spacing w:line="270" w:lineRule="atLeast"/>
              <w:ind w:left="213" w:right="1205"/>
              <w:rPr>
                <w:sz w:val="24"/>
              </w:rPr>
            </w:pPr>
            <w:r>
              <w:rPr>
                <w:sz w:val="24"/>
              </w:rPr>
              <w:t>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1277" w:type="dxa"/>
          </w:tcPr>
          <w:p>
            <w:pPr>
              <w:pStyle w:val="15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42" w:type="dxa"/>
          </w:tcPr>
          <w:p>
            <w:pPr>
              <w:pStyle w:val="15"/>
              <w:ind w:right="102" w:firstLine="110"/>
              <w:jc w:val="both"/>
              <w:rPr>
                <w:sz w:val="24"/>
              </w:rPr>
            </w:pPr>
            <w:r>
              <w:rPr>
                <w:sz w:val="24"/>
              </w:rPr>
              <w:t>Кл.руково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584" w:type="dxa"/>
          </w:tcPr>
          <w:p>
            <w:pPr>
              <w:pStyle w:val="15"/>
              <w:ind w:left="2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3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>
            <w:pPr>
              <w:pStyle w:val="15"/>
              <w:ind w:left="213" w:right="361"/>
              <w:rPr>
                <w:sz w:val="24"/>
              </w:rPr>
            </w:pPr>
            <w:r>
              <w:rPr>
                <w:sz w:val="24"/>
              </w:rPr>
              <w:t>Разработка рекомендаций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15"/>
              <w:spacing w:line="266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1277" w:type="dxa"/>
          </w:tcPr>
          <w:p>
            <w:pPr>
              <w:pStyle w:val="15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42" w:type="dxa"/>
          </w:tcPr>
          <w:p>
            <w:pPr>
              <w:pStyle w:val="15"/>
              <w:spacing w:line="274" w:lineRule="exact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Кл.руково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84" w:type="dxa"/>
          </w:tcPr>
          <w:p>
            <w:pPr>
              <w:pStyle w:val="15"/>
              <w:ind w:left="2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3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142"/>
                <w:tab w:val="left" w:pos="1538"/>
              </w:tabs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родителями.</w:t>
            </w:r>
          </w:p>
          <w:p>
            <w:pPr>
              <w:pStyle w:val="15"/>
              <w:spacing w:line="270" w:lineRule="atLeast"/>
              <w:ind w:left="213" w:right="1158" w:firstLine="92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277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42" w:type="dxa"/>
          </w:tcPr>
          <w:p>
            <w:pPr>
              <w:pStyle w:val="15"/>
              <w:spacing w:line="262" w:lineRule="exact"/>
              <w:ind w:firstLine="110"/>
              <w:rPr>
                <w:sz w:val="24"/>
              </w:rPr>
            </w:pPr>
          </w:p>
          <w:p>
            <w:pPr>
              <w:pStyle w:val="15"/>
              <w:spacing w:line="274" w:lineRule="exact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Кл.руково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84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15"/>
              <w:ind w:left="215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3260" w:type="dxa"/>
          </w:tcPr>
          <w:p>
            <w:pPr>
              <w:pStyle w:val="15"/>
              <w:tabs>
                <w:tab w:val="left" w:pos="1343"/>
              </w:tabs>
              <w:ind w:left="1343" w:right="630" w:hanging="113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>
            <w:pPr>
              <w:pStyle w:val="15"/>
              <w:spacing w:line="270" w:lineRule="atLeast"/>
              <w:ind w:left="213" w:right="65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7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42" w:type="dxa"/>
          </w:tcPr>
          <w:p>
            <w:pPr>
              <w:pStyle w:val="15"/>
              <w:ind w:right="102" w:firstLine="110"/>
              <w:jc w:val="both"/>
              <w:rPr>
                <w:sz w:val="24"/>
              </w:rPr>
            </w:pPr>
            <w:r>
              <w:rPr>
                <w:sz w:val="24"/>
              </w:rPr>
              <w:t>Кл.руково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84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3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>
            <w:pPr>
              <w:pStyle w:val="15"/>
              <w:ind w:left="213" w:right="533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при переходе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>
            <w:pPr>
              <w:pStyle w:val="15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>
            <w:pPr>
              <w:pStyle w:val="15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42" w:type="dxa"/>
          </w:tcPr>
          <w:p>
            <w:pPr>
              <w:pStyle w:val="15"/>
              <w:ind w:right="97" w:firstLine="110"/>
              <w:rPr>
                <w:sz w:val="24"/>
              </w:rPr>
            </w:pPr>
            <w:r>
              <w:rPr>
                <w:spacing w:val="-1"/>
                <w:sz w:val="24"/>
              </w:rPr>
              <w:t>Кл.руково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</w:tr>
    </w:tbl>
    <w:p>
      <w:pPr>
        <w:pStyle w:val="9"/>
        <w:ind w:left="0"/>
        <w:jc w:val="left"/>
        <w:rPr>
          <w:i/>
          <w:sz w:val="20"/>
        </w:rPr>
      </w:pPr>
    </w:p>
    <w:p>
      <w:pPr>
        <w:pStyle w:val="9"/>
        <w:spacing w:before="4"/>
        <w:ind w:left="0"/>
        <w:jc w:val="left"/>
        <w:rPr>
          <w:i/>
          <w:sz w:val="19"/>
        </w:rPr>
      </w:pPr>
    </w:p>
    <w:p>
      <w:pPr>
        <w:pStyle w:val="3"/>
        <w:numPr>
          <w:ilvl w:val="2"/>
          <w:numId w:val="159"/>
        </w:numPr>
        <w:tabs>
          <w:tab w:val="left" w:pos="3609"/>
        </w:tabs>
        <w:spacing w:before="90"/>
        <w:ind w:left="4469" w:right="1058" w:hanging="1403"/>
        <w:jc w:val="both"/>
      </w:pPr>
      <w:r>
        <w:t>Финансово-экономические условия реализации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>
      <w:pPr>
        <w:pStyle w:val="9"/>
        <w:ind w:right="843" w:firstLine="566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школа».</w:t>
      </w:r>
    </w:p>
    <w:p>
      <w:pPr>
        <w:pStyle w:val="9"/>
        <w:ind w:right="845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качество и</w:t>
      </w:r>
      <w:r>
        <w:rPr>
          <w:spacing w:val="1"/>
        </w:rPr>
        <w:t xml:space="preserve"> </w:t>
      </w:r>
      <w:r>
        <w:t>(или) объём (содержание) государственной услуги (работы), а также порядок её оказания</w:t>
      </w:r>
      <w:r>
        <w:rPr>
          <w:spacing w:val="1"/>
        </w:rPr>
        <w:t xml:space="preserve"> </w:t>
      </w:r>
      <w:r>
        <w:t>(выполнения).</w:t>
      </w:r>
    </w:p>
    <w:p>
      <w:pPr>
        <w:pStyle w:val="9"/>
        <w:spacing w:before="1"/>
        <w:ind w:right="844" w:firstLine="566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МБОУ</w:t>
      </w:r>
      <w:r>
        <w:t xml:space="preserve"> </w:t>
      </w:r>
      <w:r>
        <w:rPr>
          <w:spacing w:val="-1"/>
        </w:rPr>
        <w:t>«Глебовская средняя</w:t>
      </w:r>
      <w:r>
        <w:t xml:space="preserve"> </w:t>
      </w:r>
      <w:r>
        <w:rPr>
          <w:spacing w:val="-1"/>
        </w:rPr>
        <w:t>общеобразовательная</w:t>
      </w:r>
      <w:r>
        <w:t xml:space="preserve"> школа»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учреждения—на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 сметы.</w:t>
      </w:r>
    </w:p>
    <w:p>
      <w:pPr>
        <w:pStyle w:val="9"/>
        <w:ind w:right="84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31"/>
          <w:w w:val="95"/>
        </w:rPr>
        <w:t xml:space="preserve"> </w:t>
      </w:r>
      <w:r>
        <w:rPr>
          <w:w w:val="95"/>
        </w:rPr>
        <w:t>—</w:t>
      </w:r>
      <w:r>
        <w:rPr>
          <w:spacing w:val="32"/>
          <w:w w:val="95"/>
        </w:rPr>
        <w:t xml:space="preserve"> </w:t>
      </w:r>
      <w:r>
        <w:rPr>
          <w:w w:val="95"/>
        </w:rPr>
        <w:t>гарантированный</w:t>
      </w:r>
      <w:r>
        <w:rPr>
          <w:spacing w:val="31"/>
          <w:w w:val="95"/>
        </w:rPr>
        <w:t xml:space="preserve"> </w:t>
      </w:r>
      <w:r>
        <w:rPr>
          <w:w w:val="95"/>
        </w:rPr>
        <w:t>минимально</w:t>
      </w:r>
      <w:r>
        <w:rPr>
          <w:spacing w:val="27"/>
          <w:w w:val="95"/>
        </w:rPr>
        <w:t xml:space="preserve"> </w:t>
      </w:r>
      <w:r>
        <w:rPr>
          <w:w w:val="95"/>
        </w:rPr>
        <w:t>допустимый</w:t>
      </w:r>
      <w:r>
        <w:rPr>
          <w:spacing w:val="27"/>
          <w:w w:val="95"/>
        </w:rPr>
        <w:t xml:space="preserve"> </w:t>
      </w:r>
      <w:r>
        <w:rPr>
          <w:w w:val="95"/>
        </w:rPr>
        <w:t>объём</w:t>
      </w:r>
      <w:r>
        <w:rPr>
          <w:spacing w:val="28"/>
          <w:w w:val="95"/>
        </w:rPr>
        <w:t xml:space="preserve"> </w:t>
      </w:r>
      <w:r>
        <w:rPr>
          <w:w w:val="95"/>
        </w:rPr>
        <w:t>финансовых</w:t>
      </w:r>
      <w:r>
        <w:rPr>
          <w:spacing w:val="27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год</w:t>
      </w:r>
      <w:r>
        <w:rPr>
          <w:spacing w:val="-54"/>
          <w:w w:val="95"/>
        </w:rPr>
        <w:t xml:space="preserve"> </w:t>
      </w:r>
      <w:r>
        <w:rPr>
          <w:w w:val="95"/>
        </w:rPr>
        <w:t>в расчёте на одного обучающегося, необходимый для реализации образовательной программы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>
      <w:pPr>
        <w:pStyle w:val="14"/>
        <w:numPr>
          <w:ilvl w:val="0"/>
          <w:numId w:val="166"/>
        </w:numPr>
        <w:tabs>
          <w:tab w:val="left" w:pos="2829"/>
          <w:tab w:val="left" w:pos="2830"/>
        </w:tabs>
        <w:ind w:right="845" w:firstLine="566"/>
        <w:rPr>
          <w:sz w:val="24"/>
        </w:rPr>
      </w:pPr>
      <w:r>
        <w:rPr>
          <w:sz w:val="24"/>
        </w:rPr>
        <w:t>расходы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работников,участвующих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образования;</w:t>
      </w:r>
    </w:p>
    <w:p>
      <w:pPr>
        <w:pStyle w:val="14"/>
        <w:numPr>
          <w:ilvl w:val="0"/>
          <w:numId w:val="166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 средств обучения;</w:t>
      </w:r>
    </w:p>
    <w:p>
      <w:pPr>
        <w:pStyle w:val="14"/>
        <w:numPr>
          <w:ilvl w:val="0"/>
          <w:numId w:val="166"/>
        </w:numPr>
        <w:tabs>
          <w:tab w:val="left" w:pos="2829"/>
          <w:tab w:val="left" w:pos="2830"/>
        </w:tabs>
        <w:ind w:right="842" w:firstLine="566"/>
        <w:rPr>
          <w:sz w:val="24"/>
        </w:rPr>
      </w:pPr>
      <w:r>
        <w:rPr>
          <w:sz w:val="24"/>
        </w:rPr>
        <w:t>прочие</w:t>
      </w:r>
      <w:r>
        <w:rPr>
          <w:spacing w:val="4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3"/>
          <w:sz w:val="24"/>
        </w:rPr>
        <w:t xml:space="preserve"> </w:t>
      </w:r>
      <w:r>
        <w:rPr>
          <w:sz w:val="24"/>
        </w:rPr>
        <w:t>(за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8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5"/>
          <w:sz w:val="24"/>
        </w:rPr>
        <w:t xml:space="preserve"> </w:t>
      </w:r>
      <w:r>
        <w:rPr>
          <w:sz w:val="24"/>
        </w:rPr>
        <w:t>местных бюджетов).</w:t>
      </w:r>
    </w:p>
    <w:p>
      <w:pPr>
        <w:pStyle w:val="9"/>
        <w:tabs>
          <w:tab w:val="left" w:pos="3107"/>
          <w:tab w:val="left" w:pos="4296"/>
          <w:tab w:val="left" w:pos="6663"/>
          <w:tab w:val="left" w:pos="7534"/>
          <w:tab w:val="left" w:pos="8237"/>
          <w:tab w:val="left" w:pos="9365"/>
        </w:tabs>
        <w:ind w:left="2148"/>
        <w:jc w:val="left"/>
      </w:pPr>
      <w:r>
        <w:t>МБОУ</w:t>
      </w:r>
      <w:r>
        <w:tab/>
      </w:r>
      <w:r>
        <w:t>«Глебовская средняя</w:t>
      </w:r>
      <w:r>
        <w:tab/>
      </w:r>
      <w:r>
        <w:rPr>
          <w:w w:val="95"/>
        </w:rPr>
        <w:t>общеобразовательная</w:t>
      </w:r>
      <w:r>
        <w:rPr>
          <w:w w:val="95"/>
        </w:rPr>
        <w:tab/>
      </w:r>
      <w:r>
        <w:t>школа»</w:t>
      </w:r>
    </w:p>
    <w:p>
      <w:pPr>
        <w:sectPr>
          <w:pgSz w:w="11910" w:h="16840"/>
          <w:pgMar w:top="1120" w:right="0" w:bottom="700" w:left="120" w:header="0" w:footer="506" w:gutter="0"/>
          <w:cols w:space="720" w:num="1"/>
        </w:sectPr>
      </w:pPr>
    </w:p>
    <w:p>
      <w:pPr>
        <w:pStyle w:val="9"/>
        <w:spacing w:before="66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rPr>
          <w:w w:val="95"/>
        </w:rPr>
        <w:t>необходимые для выполнения государственного задания, придерживаясь при этом принципа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соответствия структуры направления и расходования бюджетных средств структуре норматива</w:t>
      </w:r>
      <w:r>
        <w:rPr>
          <w:spacing w:val="-54"/>
          <w:w w:val="95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(заработная плата с начислениями, прочие </w:t>
      </w:r>
      <w:r>
        <w:t>текущие расходы на обеспечение материальных</w:t>
      </w:r>
      <w:r>
        <w:rPr>
          <w:spacing w:val="-57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>
      <w:pPr>
        <w:pStyle w:val="9"/>
        <w:spacing w:before="1"/>
        <w:ind w:right="842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</w:t>
      </w:r>
      <w:r>
        <w:rPr>
          <w:spacing w:val="1"/>
        </w:rPr>
        <w:t xml:space="preserve"> </w:t>
      </w:r>
      <w:r>
        <w:t>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 внеурочную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9"/>
        <w:ind w:right="843" w:firstLine="566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фонда</w:t>
      </w:r>
      <w:r>
        <w:rPr>
          <w:spacing w:val="1"/>
          <w:w w:val="95"/>
        </w:rPr>
        <w:t xml:space="preserve"> </w:t>
      </w:r>
      <w:r>
        <w:rPr>
          <w:w w:val="95"/>
        </w:rPr>
        <w:t>оплаты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rPr>
          <w:w w:val="95"/>
        </w:rPr>
        <w:t>установленного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финансового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определёнными</w:t>
      </w:r>
      <w:r>
        <w:rPr>
          <w:spacing w:val="1"/>
          <w:w w:val="95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 их 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локальным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нормативным</w:t>
      </w:r>
      <w:r>
        <w:rPr>
          <w:spacing w:val="1"/>
          <w:w w:val="95"/>
        </w:rPr>
        <w:t xml:space="preserve"> </w:t>
      </w:r>
      <w:r>
        <w:rPr>
          <w:w w:val="95"/>
        </w:rPr>
        <w:t>актом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54"/>
        </w:rPr>
        <w:t xml:space="preserve"> </w:t>
      </w:r>
      <w:r>
        <w:rPr>
          <w:w w:val="95"/>
        </w:rPr>
        <w:t>организации,устанавливающим</w:t>
      </w:r>
      <w:r>
        <w:rPr>
          <w:spacing w:val="54"/>
        </w:rPr>
        <w:t xml:space="preserve"> </w:t>
      </w:r>
      <w:r>
        <w:rPr>
          <w:w w:val="95"/>
        </w:rPr>
        <w:t>положение</w:t>
      </w:r>
      <w:r>
        <w:rPr>
          <w:spacing w:val="-54"/>
          <w:w w:val="9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 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>
      <w:pPr>
        <w:pStyle w:val="9"/>
        <w:ind w:right="845" w:firstLine="566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образовательной организации и достигнутых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деятельности;использование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w w:val="95"/>
        </w:rPr>
        <w:t>распространение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передового 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профессионального</w:t>
      </w:r>
      <w:r>
        <w:rPr>
          <w:spacing w:val="1"/>
          <w:w w:val="95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>
      <w:pPr>
        <w:pStyle w:val="9"/>
        <w:spacing w:before="1"/>
        <w:ind w:left="2148"/>
      </w:pPr>
      <w:r>
        <w:t>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определяет:</w:t>
      </w:r>
    </w:p>
    <w:p>
      <w:pPr>
        <w:pStyle w:val="14"/>
        <w:numPr>
          <w:ilvl w:val="0"/>
          <w:numId w:val="167"/>
        </w:numPr>
        <w:tabs>
          <w:tab w:val="left" w:pos="2829"/>
          <w:tab w:val="left" w:pos="2830"/>
        </w:tabs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67"/>
        </w:numPr>
        <w:tabs>
          <w:tab w:val="left" w:pos="2829"/>
          <w:tab w:val="left" w:pos="2830"/>
          <w:tab w:val="left" w:pos="7329"/>
          <w:tab w:val="left" w:pos="10142"/>
        </w:tabs>
        <w:ind w:left="1582" w:right="844" w:firstLine="566"/>
        <w:jc w:val="both"/>
        <w:rPr>
          <w:sz w:val="24"/>
        </w:rPr>
      </w:pPr>
      <w:r>
        <w:rPr>
          <w:w w:val="95"/>
          <w:sz w:val="24"/>
        </w:rPr>
        <w:t>соотношение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фонда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оплаты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руководящего,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педагогического, инженерно-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технического, административно-хозяйственного,</w:t>
      </w:r>
      <w:r>
        <w:rPr>
          <w:sz w:val="24"/>
        </w:rPr>
        <w:tab/>
      </w:r>
      <w:r>
        <w:rPr>
          <w:sz w:val="24"/>
        </w:rPr>
        <w:t>производственного,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персонала;</w:t>
      </w:r>
    </w:p>
    <w:p>
      <w:pPr>
        <w:pStyle w:val="14"/>
        <w:numPr>
          <w:ilvl w:val="0"/>
          <w:numId w:val="167"/>
        </w:numPr>
        <w:tabs>
          <w:tab w:val="left" w:pos="2829"/>
          <w:tab w:val="left" w:pos="2830"/>
        </w:tabs>
        <w:ind w:left="1582" w:right="842" w:firstLine="56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67"/>
        </w:numPr>
        <w:tabs>
          <w:tab w:val="left" w:pos="2829"/>
          <w:tab w:val="left" w:pos="2830"/>
        </w:tabs>
        <w:ind w:left="1582" w:right="847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актами.</w:t>
      </w:r>
    </w:p>
    <w:p>
      <w:pPr>
        <w:pStyle w:val="9"/>
        <w:ind w:right="845" w:firstLine="566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 выборного</w:t>
      </w:r>
      <w:r>
        <w:rPr>
          <w:spacing w:val="1"/>
        </w:rPr>
        <w:t xml:space="preserve"> </w:t>
      </w:r>
      <w:r>
        <w:t>органа первичной</w:t>
      </w:r>
      <w:r>
        <w:rPr>
          <w:spacing w:val="1"/>
        </w:rPr>
        <w:t xml:space="preserve"> </w:t>
      </w:r>
      <w:r>
        <w:t>профсоюзной организации.</w:t>
      </w:r>
    </w:p>
    <w:p>
      <w:pPr>
        <w:pStyle w:val="9"/>
        <w:ind w:right="844" w:firstLine="566"/>
      </w:pPr>
      <w:r>
        <w:rPr>
          <w:w w:val="95"/>
        </w:rPr>
        <w:t>При реализации основной образовательной программы с привлечением ресурсов иных</w:t>
      </w:r>
      <w:r>
        <w:rPr>
          <w:spacing w:val="1"/>
          <w:w w:val="9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5"/>
        </w:rPr>
        <w:t>разрабатывает финансовый механизм взаимодействия между образовательной организацией и</w:t>
      </w:r>
      <w:r>
        <w:rPr>
          <w:spacing w:val="1"/>
          <w:w w:val="95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3"/>
        </w:rPr>
        <w:t xml:space="preserve"> </w:t>
      </w:r>
      <w:r>
        <w:t>актах.</w:t>
      </w:r>
    </w:p>
    <w:p>
      <w:pPr>
        <w:pStyle w:val="9"/>
        <w:spacing w:before="1"/>
        <w:ind w:left="2148"/>
      </w:pPr>
      <w:r>
        <w:rPr>
          <w:w w:val="95"/>
        </w:rPr>
        <w:t>Взаимодействие осуществляется:</w:t>
      </w:r>
    </w:p>
    <w:p>
      <w:pPr>
        <w:pStyle w:val="14"/>
        <w:numPr>
          <w:ilvl w:val="0"/>
          <w:numId w:val="168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 проведение занятий в рамках кружков, секций, клубов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06" w:gutter="0"/>
          <w:cols w:space="720" w:num="1"/>
        </w:sectPr>
      </w:pPr>
    </w:p>
    <w:p>
      <w:pPr>
        <w:pStyle w:val="9"/>
        <w:spacing w:before="66"/>
        <w:ind w:right="846"/>
      </w:pPr>
      <w:r>
        <w:t>Организации 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-57"/>
        </w:rPr>
        <w:t xml:space="preserve"> </w:t>
      </w:r>
      <w:r>
        <w:t>комплекса и др.);</w:t>
      </w:r>
    </w:p>
    <w:p>
      <w:pPr>
        <w:pStyle w:val="14"/>
        <w:numPr>
          <w:ilvl w:val="0"/>
          <w:numId w:val="168"/>
        </w:numPr>
        <w:tabs>
          <w:tab w:val="left" w:pos="2829"/>
          <w:tab w:val="left" w:pos="2830"/>
        </w:tabs>
        <w:ind w:right="842" w:firstLine="566"/>
        <w:jc w:val="both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before="1"/>
        <w:ind w:right="845" w:firstLine="566"/>
      </w:pPr>
      <w:r>
        <w:rPr>
          <w:spacing w:val="-1"/>
        </w:rPr>
        <w:t>Примерный календарный учебный график реализации образовательной программы,</w:t>
      </w:r>
      <w:r>
        <w:t xml:space="preserve"> 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Федерации»(ст.2,п.10).</w:t>
      </w:r>
    </w:p>
    <w:p>
      <w:pPr>
        <w:pStyle w:val="9"/>
        <w:ind w:right="842" w:firstLine="566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 затратам, определённым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(муниципальных)услуг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rPr>
          <w:spacing w:val="-1"/>
        </w:rPr>
        <w:t xml:space="preserve">среднее </w:t>
      </w:r>
      <w:r>
        <w:t>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65811).</w:t>
      </w:r>
    </w:p>
    <w:p>
      <w:pPr>
        <w:pStyle w:val="9"/>
        <w:spacing w:before="1"/>
        <w:ind w:right="846" w:firstLine="566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61"/>
        </w:rPr>
        <w:t xml:space="preserve"> </w:t>
      </w:r>
      <w:r>
        <w:t>государственными(муниципальными)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rPr>
          <w:w w:val="95"/>
        </w:rPr>
        <w:t>услуг по реализации образовательных программ в соответствии с Федеральным законом «Об</w:t>
      </w:r>
      <w:r>
        <w:rPr>
          <w:spacing w:val="1"/>
          <w:w w:val="95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Федерации»(ст.2,п.10).</w:t>
      </w:r>
    </w:p>
    <w:p>
      <w:pPr>
        <w:pStyle w:val="9"/>
        <w:ind w:right="846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бюджетных ассигнований, предусмотренных образовательной организацией на</w:t>
      </w:r>
      <w:r>
        <w:rPr>
          <w:spacing w:val="1"/>
        </w:rPr>
        <w:t xml:space="preserve"> </w:t>
      </w:r>
      <w:r>
        <w:t>очередной</w:t>
      </w:r>
      <w:r>
        <w:rPr>
          <w:spacing w:val="-4"/>
        </w:rPr>
        <w:t xml:space="preserve"> </w:t>
      </w:r>
      <w:r>
        <w:t>финансовый год.</w:t>
      </w:r>
    </w:p>
    <w:p>
      <w:pPr>
        <w:sectPr>
          <w:pgSz w:w="11910" w:h="16840"/>
          <w:pgMar w:top="1040" w:right="0" w:bottom="700" w:left="120" w:header="0" w:footer="506" w:gutter="0"/>
          <w:cols w:space="720" w:num="1"/>
        </w:sectPr>
      </w:pPr>
    </w:p>
    <w:p>
      <w:pPr>
        <w:pStyle w:val="3"/>
        <w:numPr>
          <w:ilvl w:val="2"/>
          <w:numId w:val="159"/>
        </w:numPr>
        <w:tabs>
          <w:tab w:val="left" w:pos="3604"/>
        </w:tabs>
        <w:spacing w:before="71"/>
        <w:ind w:left="5134" w:right="1049" w:hanging="2072"/>
        <w:jc w:val="left"/>
      </w:pPr>
      <w:r>
        <w:t>Информационно-методические условия реализации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ind w:left="4496" w:right="1308" w:hanging="2442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>
      <w:pPr>
        <w:pStyle w:val="9"/>
        <w:spacing w:before="183"/>
        <w:ind w:right="843" w:firstLine="566"/>
      </w:pPr>
      <w:r>
        <w:t>Учебно-методические и информационные ресурсы–существенный и неотъемлемый</w:t>
      </w:r>
      <w:r>
        <w:rPr>
          <w:spacing w:val="1"/>
        </w:rPr>
        <w:t xml:space="preserve"> </w:t>
      </w:r>
      <w:r>
        <w:t>компонент инфраструктуры школьного образования, инструментального сопровождения</w:t>
      </w:r>
      <w:r>
        <w:rPr>
          <w:spacing w:val="1"/>
        </w:rPr>
        <w:t xml:space="preserve"> </w:t>
      </w:r>
      <w:r>
        <w:t>начального общего образования, в целом обеспечивающий результативность современного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средствами информационно-коммуникационного</w:t>
      </w:r>
      <w:r>
        <w:rPr>
          <w:spacing w:val="2"/>
        </w:rPr>
        <w:t xml:space="preserve"> </w:t>
      </w:r>
      <w:r>
        <w:t>сопровождения.</w:t>
      </w:r>
    </w:p>
    <w:p>
      <w:pPr>
        <w:pStyle w:val="9"/>
        <w:ind w:right="845" w:firstLine="566"/>
      </w:pPr>
      <w:r>
        <w:t>Целевая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(формируемых)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среды школы.</w:t>
      </w:r>
    </w:p>
    <w:p>
      <w:pPr>
        <w:pStyle w:val="9"/>
        <w:spacing w:before="67"/>
        <w:ind w:right="84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25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9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29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33"/>
          <w:w w:val="95"/>
        </w:rPr>
        <w:t xml:space="preserve"> </w:t>
      </w:r>
      <w:r>
        <w:rPr>
          <w:w w:val="95"/>
        </w:rPr>
        <w:t>информационно-образовательной</w:t>
      </w:r>
      <w:r>
        <w:rPr>
          <w:spacing w:val="37"/>
          <w:w w:val="95"/>
        </w:rPr>
        <w:t xml:space="preserve"> </w:t>
      </w:r>
      <w:r>
        <w:rPr>
          <w:w w:val="95"/>
        </w:rPr>
        <w:t>средой.</w:t>
      </w:r>
    </w:p>
    <w:p>
      <w:pPr>
        <w:pStyle w:val="9"/>
        <w:spacing w:before="1"/>
        <w:ind w:right="844" w:firstLine="566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понимается открытая педагогическая</w:t>
      </w:r>
      <w:r>
        <w:rPr>
          <w:spacing w:val="1"/>
        </w:rPr>
        <w:t xml:space="preserve"> </w:t>
      </w:r>
      <w:r>
        <w:t>система,включающая разнообра 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>
      <w:pPr>
        <w:pStyle w:val="3"/>
        <w:spacing w:before="12" w:line="274" w:lineRule="exact"/>
        <w:ind w:left="2148"/>
        <w:jc w:val="both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58"/>
        </w:rPr>
        <w:t xml:space="preserve"> </w:t>
      </w:r>
      <w:r>
        <w:t>ИОСявляются:</w:t>
      </w:r>
    </w:p>
    <w:p>
      <w:pPr>
        <w:pStyle w:val="14"/>
        <w:numPr>
          <w:ilvl w:val="0"/>
          <w:numId w:val="169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14"/>
        <w:numPr>
          <w:ilvl w:val="0"/>
          <w:numId w:val="169"/>
        </w:numPr>
        <w:tabs>
          <w:tab w:val="left" w:pos="2829"/>
          <w:tab w:val="left" w:pos="2830"/>
        </w:tabs>
        <w:ind w:right="847" w:firstLine="566"/>
        <w:jc w:val="both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анадлежащего</w:t>
      </w:r>
      <w:r>
        <w:rPr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z w:val="24"/>
        </w:rPr>
        <w:t xml:space="preserve"> </w:t>
      </w:r>
      <w:r>
        <w:rPr>
          <w:spacing w:val="-1"/>
          <w:sz w:val="24"/>
        </w:rPr>
        <w:t>демонстрационные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раздаточные,</w:t>
      </w:r>
      <w:r>
        <w:rPr>
          <w:sz w:val="24"/>
        </w:rPr>
        <w:t xml:space="preserve"> 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средства);</w:t>
      </w:r>
    </w:p>
    <w:p>
      <w:pPr>
        <w:pStyle w:val="14"/>
        <w:numPr>
          <w:ilvl w:val="0"/>
          <w:numId w:val="169"/>
        </w:numPr>
        <w:tabs>
          <w:tab w:val="left" w:pos="2829"/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>
      <w:pPr>
        <w:pStyle w:val="9"/>
        <w:ind w:right="840" w:firstLine="566"/>
      </w:pPr>
      <w:r>
        <w:rPr>
          <w:w w:val="95"/>
        </w:rPr>
        <w:t>МБОУ «Глебовская средняя общеобразовательная школа» применяются</w:t>
      </w:r>
      <w:r>
        <w:rPr>
          <w:spacing w:val="1"/>
          <w:w w:val="95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 взаимодействие всех участников образовательных отношений как внутри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rPr>
          <w:spacing w:val="-1"/>
        </w:rPr>
        <w:t>организации,так</w:t>
      </w:r>
      <w:r>
        <w:rPr>
          <w:spacing w:val="-8"/>
        </w:rPr>
        <w:t xml:space="preserve"> </w:t>
      </w:r>
      <w:r>
        <w:rPr>
          <w:spacing w:val="-1"/>
        </w:rPr>
        <w:t>ис</w:t>
      </w:r>
      <w:r>
        <w:rPr>
          <w:spacing w:val="-8"/>
        </w:rPr>
        <w:t xml:space="preserve"> </w:t>
      </w:r>
      <w:r>
        <w:rPr>
          <w:spacing w:val="-1"/>
        </w:rPr>
        <w:t>другими</w:t>
      </w:r>
      <w:r>
        <w:rPr>
          <w:spacing w:val="-8"/>
        </w:rPr>
        <w:t xml:space="preserve"> </w:t>
      </w:r>
      <w:r>
        <w:rPr>
          <w:spacing w:val="-1"/>
        </w:rPr>
        <w:t>организациями</w:t>
      </w:r>
      <w:r>
        <w:rPr>
          <w:spacing w:val="-10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органами</w:t>
      </w:r>
      <w:r>
        <w:rPr>
          <w:spacing w:val="-58"/>
        </w:rPr>
        <w:t xml:space="preserve"> </w:t>
      </w:r>
      <w:r>
        <w:rPr>
          <w:spacing w:val="-1"/>
        </w:rPr>
        <w:t xml:space="preserve">управления .В МБОУ «Глебовская средняя общеобразовательная </w:t>
      </w:r>
      <w:r>
        <w:t>школа»</w:t>
      </w:r>
      <w:r>
        <w:rPr>
          <w:spacing w:val="1"/>
        </w:rPr>
        <w:t xml:space="preserve"> </w:t>
      </w:r>
      <w:r>
        <w:rPr>
          <w:spacing w:val="-1"/>
        </w:rPr>
        <w:t xml:space="preserve">имеются в наличии </w:t>
      </w:r>
      <w:r>
        <w:t>учебно-методические пособия и технических средстви специальное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НОО.</w:t>
      </w:r>
    </w:p>
    <w:p>
      <w:pPr>
        <w:pStyle w:val="9"/>
        <w:ind w:right="847" w:firstLine="566"/>
      </w:pPr>
      <w:r>
        <w:rPr>
          <w:w w:val="95"/>
        </w:rPr>
        <w:t>МБОУ «Глебовская средняя общеобразовательная школа» располагает</w:t>
      </w:r>
      <w:r>
        <w:rPr>
          <w:spacing w:val="1"/>
          <w:w w:val="95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</w:p>
    <w:p>
      <w:pPr>
        <w:pStyle w:val="3"/>
        <w:spacing w:before="231"/>
        <w:ind w:right="844" w:firstLine="566"/>
        <w:jc w:val="both"/>
      </w:pPr>
      <w:r>
        <w:t>Учебно-методические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 обеспечивают: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8" w:firstLine="56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,предметных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left="2830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функциональной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грамотности;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7" w:firstLine="566"/>
        <w:jc w:val="both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7" w:firstLine="566"/>
        <w:jc w:val="both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 контролируемым ресурсам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 сети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left="283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внеурочной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реализация  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06" w:gutter="0"/>
          <w:cols w:space="720" w:num="1"/>
        </w:sectPr>
      </w:pPr>
    </w:p>
    <w:p>
      <w:pPr>
        <w:pStyle w:val="9"/>
        <w:spacing w:before="66"/>
        <w:ind w:right="845"/>
      </w:pPr>
      <w:r>
        <w:t>предусмотрена с применением электронного обучения, с использованием электронных</w:t>
      </w:r>
      <w:r>
        <w:rPr>
          <w:spacing w:val="1"/>
        </w:rPr>
        <w:t xml:space="preserve"> </w:t>
      </w:r>
      <w:r>
        <w:t>пособий (обучающих компьютерных игр, тренажёров, моделей с цифровым</w:t>
      </w:r>
      <w:r>
        <w:rPr>
          <w:spacing w:val="60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 обратной связью);</w:t>
      </w:r>
    </w:p>
    <w:p>
      <w:pPr>
        <w:pStyle w:val="14"/>
        <w:numPr>
          <w:ilvl w:val="0"/>
          <w:numId w:val="170"/>
        </w:numPr>
        <w:tabs>
          <w:tab w:val="left" w:pos="2830"/>
        </w:tabs>
        <w:spacing w:before="1"/>
        <w:ind w:right="842" w:firstLine="566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деятельность;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3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 оборудования;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left="2830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170"/>
        </w:numPr>
        <w:tabs>
          <w:tab w:val="left" w:pos="2830"/>
          <w:tab w:val="left" w:pos="7160"/>
          <w:tab w:val="left" w:pos="9481"/>
        </w:tabs>
        <w:ind w:right="846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видеоматериалов, организацию театрализованных </w:t>
      </w:r>
      <w:r>
        <w:rPr>
          <w:sz w:val="24"/>
        </w:rPr>
        <w:t>представлений,</w:t>
      </w:r>
      <w:r>
        <w:rPr>
          <w:sz w:val="24"/>
        </w:rPr>
        <w:tab/>
      </w:r>
      <w:r>
        <w:rPr>
          <w:spacing w:val="-1"/>
          <w:sz w:val="24"/>
        </w:rPr>
        <w:t>обеспеченных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>
      <w:pPr>
        <w:pStyle w:val="14"/>
        <w:numPr>
          <w:ilvl w:val="0"/>
          <w:numId w:val="170"/>
        </w:numPr>
        <w:tabs>
          <w:tab w:val="left" w:pos="2830"/>
        </w:tabs>
        <w:ind w:left="28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>
      <w:pPr>
        <w:pStyle w:val="9"/>
        <w:ind w:right="844" w:firstLine="566"/>
      </w:pPr>
      <w:r>
        <w:rPr>
          <w:w w:val="95"/>
        </w:rPr>
        <w:t>При работе в ИОС педагоги МБОУ «Глебовская средняя общеобразовательная школа</w:t>
      </w:r>
      <w:r>
        <w:t>» соблюдают правила информационной безопасности при 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,поиске,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 и</w:t>
      </w:r>
      <w:r>
        <w:rPr>
          <w:spacing w:val="1"/>
        </w:rPr>
        <w:t xml:space="preserve"> </w:t>
      </w:r>
      <w:r>
        <w:t>Интернета.</w:t>
      </w:r>
    </w:p>
    <w:p>
      <w:pPr>
        <w:pStyle w:val="9"/>
        <w:spacing w:before="1"/>
        <w:ind w:right="840" w:firstLine="566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принятых рабочих программ начального общего образования в соответствии с</w:t>
      </w:r>
      <w:r>
        <w:rPr>
          <w:spacing w:val="1"/>
        </w:rPr>
        <w:t xml:space="preserve"> </w:t>
      </w:r>
      <w:r>
        <w:t>требованиями ФГОС НОО. Создание в МБОУ «Глебовская средняя общеобразовательная школа»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параметрам:</w:t>
      </w:r>
    </w:p>
    <w:p>
      <w:pPr>
        <w:pStyle w:val="9"/>
        <w:spacing w:after="1"/>
        <w:ind w:left="0"/>
        <w:jc w:val="left"/>
        <w:rPr>
          <w:sz w:val="28"/>
        </w:rPr>
      </w:pPr>
    </w:p>
    <w:tbl>
      <w:tblPr>
        <w:tblStyle w:val="6"/>
        <w:tblW w:w="0" w:type="auto"/>
        <w:tblInd w:w="15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"/>
        <w:gridCol w:w="3951"/>
        <w:gridCol w:w="1757"/>
        <w:gridCol w:w="32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3" w:hRule="atLeast"/>
        </w:trPr>
        <w:tc>
          <w:tcPr>
            <w:tcW w:w="713" w:type="dxa"/>
          </w:tcPr>
          <w:p>
            <w:pPr>
              <w:pStyle w:val="15"/>
              <w:spacing w:before="9"/>
              <w:ind w:left="0"/>
              <w:rPr>
                <w:sz w:val="19"/>
              </w:rPr>
            </w:pPr>
          </w:p>
          <w:p>
            <w:pPr>
              <w:pStyle w:val="15"/>
              <w:ind w:left="66" w:right="60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№п/п</w:t>
            </w:r>
          </w:p>
        </w:tc>
        <w:tc>
          <w:tcPr>
            <w:tcW w:w="3951" w:type="dxa"/>
          </w:tcPr>
          <w:p>
            <w:pPr>
              <w:pStyle w:val="15"/>
              <w:ind w:left="0"/>
            </w:pPr>
          </w:p>
          <w:p>
            <w:pPr>
              <w:pStyle w:val="15"/>
              <w:spacing w:before="10"/>
              <w:ind w:left="0"/>
              <w:rPr>
                <w:sz w:val="17"/>
              </w:rPr>
            </w:pPr>
          </w:p>
          <w:p>
            <w:pPr>
              <w:pStyle w:val="15"/>
              <w:ind w:left="568" w:right="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ИОС</w:t>
            </w:r>
          </w:p>
        </w:tc>
        <w:tc>
          <w:tcPr>
            <w:tcW w:w="1757" w:type="dxa"/>
          </w:tcPr>
          <w:p>
            <w:pPr>
              <w:pStyle w:val="15"/>
              <w:spacing w:before="9"/>
              <w:ind w:left="0"/>
              <w:rPr>
                <w:sz w:val="19"/>
              </w:rPr>
            </w:pPr>
          </w:p>
          <w:p>
            <w:pPr>
              <w:pStyle w:val="15"/>
              <w:ind w:left="59" w:right="43" w:firstLine="418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компонентов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ИОС</w:t>
            </w:r>
          </w:p>
        </w:tc>
        <w:tc>
          <w:tcPr>
            <w:tcW w:w="3221" w:type="dxa"/>
          </w:tcPr>
          <w:p>
            <w:pPr>
              <w:pStyle w:val="15"/>
              <w:spacing w:line="229" w:lineRule="exact"/>
              <w:ind w:left="182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  <w:p>
            <w:pPr>
              <w:pStyle w:val="15"/>
              <w:ind w:left="182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соответствии с требованиями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ФГОС НОО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713" w:type="dxa"/>
          </w:tcPr>
          <w:p>
            <w:pPr>
              <w:pStyle w:val="15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117"/>
                <w:sz w:val="20"/>
              </w:rPr>
              <w:t>I</w:t>
            </w:r>
          </w:p>
        </w:tc>
        <w:tc>
          <w:tcPr>
            <w:tcW w:w="3951" w:type="dxa"/>
          </w:tcPr>
          <w:p>
            <w:pPr>
              <w:pStyle w:val="15"/>
              <w:ind w:left="47" w:right="43" w:firstLine="1"/>
              <w:jc w:val="center"/>
              <w:rPr>
                <w:sz w:val="20"/>
              </w:rPr>
            </w:pPr>
            <w:r>
              <w:rPr>
                <w:sz w:val="20"/>
              </w:rPr>
              <w:t>Учебники по всем учебным предметам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обучения,определённых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учредителем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</w:t>
            </w:r>
          </w:p>
        </w:tc>
        <w:tc>
          <w:tcPr>
            <w:tcW w:w="1757" w:type="dxa"/>
          </w:tcPr>
          <w:p>
            <w:pPr>
              <w:pStyle w:val="15"/>
              <w:ind w:left="0"/>
            </w:pPr>
          </w:p>
        </w:tc>
        <w:tc>
          <w:tcPr>
            <w:tcW w:w="3221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13" w:type="dxa"/>
          </w:tcPr>
          <w:p>
            <w:pPr>
              <w:pStyle w:val="15"/>
              <w:spacing w:line="225" w:lineRule="exact"/>
              <w:ind w:left="66" w:right="6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II</w:t>
            </w:r>
          </w:p>
        </w:tc>
        <w:tc>
          <w:tcPr>
            <w:tcW w:w="3951" w:type="dxa"/>
          </w:tcPr>
          <w:p>
            <w:pPr>
              <w:pStyle w:val="15"/>
              <w:spacing w:line="225" w:lineRule="exact"/>
              <w:ind w:left="568" w:right="5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Учебно-наглядные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пособия</w:t>
            </w:r>
          </w:p>
        </w:tc>
        <w:tc>
          <w:tcPr>
            <w:tcW w:w="1757" w:type="dxa"/>
          </w:tcPr>
          <w:p>
            <w:pPr>
              <w:pStyle w:val="15"/>
              <w:ind w:left="0"/>
            </w:pPr>
          </w:p>
        </w:tc>
        <w:tc>
          <w:tcPr>
            <w:tcW w:w="3221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13" w:type="dxa"/>
          </w:tcPr>
          <w:p>
            <w:pPr>
              <w:pStyle w:val="15"/>
              <w:spacing w:line="223" w:lineRule="exact"/>
              <w:ind w:left="64" w:right="6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III</w:t>
            </w:r>
          </w:p>
        </w:tc>
        <w:tc>
          <w:tcPr>
            <w:tcW w:w="3951" w:type="dxa"/>
          </w:tcPr>
          <w:p>
            <w:pPr>
              <w:pStyle w:val="15"/>
              <w:ind w:left="913" w:right="12" w:hanging="591"/>
              <w:rPr>
                <w:sz w:val="20"/>
              </w:rPr>
            </w:pPr>
            <w:r>
              <w:rPr>
                <w:w w:val="95"/>
                <w:sz w:val="20"/>
              </w:rPr>
              <w:t>Технические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средства,обеспечивающие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функционирование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ИОС</w:t>
            </w:r>
          </w:p>
        </w:tc>
        <w:tc>
          <w:tcPr>
            <w:tcW w:w="1757" w:type="dxa"/>
          </w:tcPr>
          <w:p>
            <w:pPr>
              <w:pStyle w:val="15"/>
              <w:ind w:left="0"/>
            </w:pPr>
          </w:p>
        </w:tc>
        <w:tc>
          <w:tcPr>
            <w:tcW w:w="3221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713" w:type="dxa"/>
          </w:tcPr>
          <w:p>
            <w:pPr>
              <w:pStyle w:val="15"/>
              <w:spacing w:line="223" w:lineRule="exact"/>
              <w:ind w:left="66" w:right="5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IV</w:t>
            </w:r>
          </w:p>
        </w:tc>
        <w:tc>
          <w:tcPr>
            <w:tcW w:w="3951" w:type="dxa"/>
          </w:tcPr>
          <w:p>
            <w:pPr>
              <w:pStyle w:val="15"/>
              <w:ind w:left="957" w:right="12" w:hanging="934"/>
              <w:rPr>
                <w:sz w:val="20"/>
              </w:rPr>
            </w:pPr>
            <w:r>
              <w:rPr>
                <w:sz w:val="20"/>
              </w:rPr>
              <w:t>Программные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инструменты,обеспечивающие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ИОС</w:t>
            </w:r>
          </w:p>
        </w:tc>
        <w:tc>
          <w:tcPr>
            <w:tcW w:w="1757" w:type="dxa"/>
          </w:tcPr>
          <w:p>
            <w:pPr>
              <w:pStyle w:val="15"/>
              <w:ind w:left="0"/>
            </w:pPr>
          </w:p>
        </w:tc>
        <w:tc>
          <w:tcPr>
            <w:tcW w:w="3221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13" w:type="dxa"/>
          </w:tcPr>
          <w:p>
            <w:pPr>
              <w:pStyle w:val="15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</w:t>
            </w:r>
          </w:p>
        </w:tc>
        <w:tc>
          <w:tcPr>
            <w:tcW w:w="3951" w:type="dxa"/>
          </w:tcPr>
          <w:p>
            <w:pPr>
              <w:pStyle w:val="15"/>
              <w:spacing w:line="225" w:lineRule="exact"/>
              <w:ind w:left="568" w:right="564"/>
              <w:jc w:val="center"/>
              <w:rPr>
                <w:sz w:val="20"/>
              </w:rPr>
            </w:pPr>
            <w:r>
              <w:rPr>
                <w:sz w:val="20"/>
              </w:rPr>
              <w:t>Служба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</w:p>
        </w:tc>
        <w:tc>
          <w:tcPr>
            <w:tcW w:w="1757" w:type="dxa"/>
          </w:tcPr>
          <w:p>
            <w:pPr>
              <w:pStyle w:val="15"/>
              <w:ind w:left="0"/>
            </w:pPr>
          </w:p>
        </w:tc>
        <w:tc>
          <w:tcPr>
            <w:tcW w:w="3221" w:type="dxa"/>
          </w:tcPr>
          <w:p>
            <w:pPr>
              <w:pStyle w:val="15"/>
              <w:ind w:left="0"/>
            </w:pPr>
          </w:p>
        </w:tc>
      </w:tr>
    </w:tbl>
    <w:p>
      <w:pPr>
        <w:sectPr>
          <w:pgSz w:w="11910" w:h="16840"/>
          <w:pgMar w:top="1040" w:right="0" w:bottom="700" w:left="120" w:header="0" w:footer="506" w:gutter="0"/>
          <w:cols w:space="720" w:num="1"/>
        </w:sectPr>
      </w:pPr>
    </w:p>
    <w:p>
      <w:pPr>
        <w:pStyle w:val="3"/>
        <w:numPr>
          <w:ilvl w:val="2"/>
          <w:numId w:val="159"/>
        </w:numPr>
        <w:tabs>
          <w:tab w:val="left" w:pos="2690"/>
        </w:tabs>
        <w:spacing w:before="71"/>
        <w:ind w:left="1582" w:right="844" w:firstLine="566"/>
        <w:jc w:val="left"/>
      </w:pPr>
      <w:r>
        <w:t>Материально-технические</w:t>
      </w:r>
      <w:r>
        <w:rPr>
          <w:spacing w:val="20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>
      <w:pPr>
        <w:pStyle w:val="9"/>
        <w:spacing w:before="55"/>
        <w:ind w:right="843" w:firstLine="566"/>
        <w:jc w:val="left"/>
      </w:pPr>
      <w:r>
        <w:t>Материально-техническая</w:t>
      </w:r>
      <w:r>
        <w:rPr>
          <w:spacing w:val="44"/>
        </w:rPr>
        <w:t xml:space="preserve"> </w:t>
      </w:r>
      <w:r>
        <w:t>база</w:t>
      </w:r>
      <w:r>
        <w:rPr>
          <w:spacing w:val="44"/>
        </w:rPr>
        <w:t xml:space="preserve"> </w:t>
      </w:r>
      <w:r>
        <w:t>МБОУ</w:t>
      </w:r>
      <w:r>
        <w:rPr>
          <w:spacing w:val="48"/>
        </w:rPr>
        <w:t xml:space="preserve"> </w:t>
      </w:r>
      <w:r>
        <w:t>«Глебовская средняя</w:t>
      </w:r>
      <w:r>
        <w:rPr>
          <w:spacing w:val="42"/>
        </w:rPr>
        <w:t xml:space="preserve"> </w:t>
      </w:r>
      <w:r>
        <w:t>общеобразовательная</w:t>
      </w:r>
      <w:r>
        <w:rPr>
          <w:spacing w:val="42"/>
        </w:rPr>
        <w:t xml:space="preserve"> </w:t>
      </w:r>
      <w:r>
        <w:t>школа»</w:t>
      </w:r>
      <w:r>
        <w:rPr>
          <w:spacing w:val="-6"/>
        </w:rPr>
        <w:t xml:space="preserve"> </w:t>
      </w:r>
      <w:r>
        <w:t>обеспечивает:</w:t>
      </w:r>
    </w:p>
    <w:p>
      <w:pPr>
        <w:pStyle w:val="14"/>
        <w:numPr>
          <w:ilvl w:val="0"/>
          <w:numId w:val="171"/>
        </w:numPr>
        <w:tabs>
          <w:tab w:val="left" w:pos="2829"/>
          <w:tab w:val="left" w:pos="2830"/>
        </w:tabs>
        <w:spacing w:before="1"/>
        <w:ind w:right="847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>
      <w:pPr>
        <w:pStyle w:val="14"/>
        <w:numPr>
          <w:ilvl w:val="0"/>
          <w:numId w:val="171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w w:val="95"/>
          <w:sz w:val="24"/>
        </w:rPr>
        <w:t>безопасность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комфортность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процесса;</w:t>
      </w:r>
    </w:p>
    <w:p>
      <w:pPr>
        <w:pStyle w:val="14"/>
        <w:numPr>
          <w:ilvl w:val="0"/>
          <w:numId w:val="171"/>
        </w:numPr>
        <w:tabs>
          <w:tab w:val="left" w:pos="2829"/>
          <w:tab w:val="left" w:pos="2830"/>
          <w:tab w:val="left" w:pos="4376"/>
          <w:tab w:val="left" w:pos="7947"/>
          <w:tab w:val="left" w:pos="8979"/>
          <w:tab w:val="left" w:pos="9426"/>
        </w:tabs>
        <w:ind w:right="846" w:firstLine="566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</w:r>
      <w:r>
        <w:rPr>
          <w:sz w:val="24"/>
        </w:rPr>
        <w:t>санитарно-эпидемиологических</w:t>
      </w:r>
      <w:r>
        <w:rPr>
          <w:sz w:val="24"/>
        </w:rPr>
        <w:tab/>
      </w:r>
      <w:r>
        <w:rPr>
          <w:sz w:val="24"/>
        </w:rPr>
        <w:t>правил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нормативов;</w:t>
      </w:r>
    </w:p>
    <w:p>
      <w:pPr>
        <w:pStyle w:val="14"/>
        <w:numPr>
          <w:ilvl w:val="0"/>
          <w:numId w:val="171"/>
        </w:numPr>
        <w:tabs>
          <w:tab w:val="left" w:pos="2829"/>
          <w:tab w:val="left" w:pos="2830"/>
        </w:tabs>
        <w:ind w:right="848" w:firstLine="566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беспрепятственного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доступа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детей-инвалидов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9"/>
        <w:spacing w:before="4"/>
        <w:ind w:right="840" w:firstLine="566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 обеспечивающие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процесс.</w:t>
      </w:r>
    </w:p>
    <w:p>
      <w:pPr>
        <w:pStyle w:val="9"/>
        <w:spacing w:before="5"/>
        <w:ind w:right="844" w:firstLine="56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966,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соответствующие</w:t>
      </w:r>
      <w:r>
        <w:rPr>
          <w:spacing w:val="13"/>
        </w:rPr>
        <w:t xml:space="preserve"> </w:t>
      </w:r>
      <w:r>
        <w:t>приказы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методические</w:t>
      </w:r>
      <w:r>
        <w:rPr>
          <w:spacing w:val="13"/>
        </w:rPr>
        <w:t xml:space="preserve"> </w:t>
      </w:r>
      <w:r>
        <w:t>рекомендации,</w:t>
      </w:r>
      <w:r>
        <w:rPr>
          <w:spacing w:val="-58"/>
        </w:rPr>
        <w:t xml:space="preserve">   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w w:val="95"/>
          <w:sz w:val="24"/>
        </w:rPr>
        <w:t>СП2.4.3648-20«Санитарно-эпидемиологические требования к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организациям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2020г.;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(или) безвредности для человека факторов среды обитания», утверждённые</w:t>
      </w:r>
      <w:r>
        <w:rPr>
          <w:spacing w:val="-57"/>
          <w:sz w:val="24"/>
        </w:rPr>
        <w:t xml:space="preserve">  </w:t>
      </w:r>
      <w:r>
        <w:rPr>
          <w:sz w:val="24"/>
        </w:rPr>
        <w:t>постановлением Главного санитарного врача Российской Федерации №2 от 28 января 2021г.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3" w:firstLine="566"/>
        <w:jc w:val="both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государственную аккредитацию образовательных </w:t>
      </w:r>
      <w:r>
        <w:rPr>
          <w:sz w:val="24"/>
        </w:rPr>
        <w:t>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РФ);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4" w:firstLine="566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465 «Об утверждении перечня средств обучения и воспитания, необходимых для реализации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оснащения одного места обучающегося указанными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воспитания»(зарегистрирован25.12.2019№56982);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6" w:firstLine="566"/>
        <w:jc w:val="both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перечни,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утверждённые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региональными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нормативными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локальными актами образовательной организации, разработанные с учётом 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 организации;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3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причиняющей вред их здоровью и развитию» (Собрание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2011, №1, ст.48; 2021, №15, ст.2432);</w:t>
      </w:r>
    </w:p>
    <w:p>
      <w:pPr>
        <w:pStyle w:val="14"/>
        <w:numPr>
          <w:ilvl w:val="0"/>
          <w:numId w:val="172"/>
        </w:numPr>
        <w:tabs>
          <w:tab w:val="left" w:pos="2829"/>
          <w:tab w:val="left" w:pos="2830"/>
        </w:tabs>
        <w:ind w:right="840" w:firstLine="566"/>
        <w:jc w:val="both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Федерации,2006,№31,ст.3451;2021,№1,ст.58).</w:t>
      </w:r>
    </w:p>
    <w:p>
      <w:pPr>
        <w:pStyle w:val="9"/>
        <w:spacing w:before="7" w:line="237" w:lineRule="auto"/>
        <w:ind w:right="846" w:firstLine="566"/>
      </w:pPr>
      <w:r>
        <w:t>В зональную структуру МБОУ «Глебовская средняя общеобразовательная школа»</w:t>
      </w:r>
      <w:r>
        <w:rPr>
          <w:spacing w:val="-6"/>
        </w:rPr>
        <w:t xml:space="preserve"> </w:t>
      </w:r>
      <w:r>
        <w:t>включены: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spacing w:before="1"/>
        <w:jc w:val="both"/>
        <w:rPr>
          <w:sz w:val="24"/>
        </w:rPr>
      </w:pPr>
      <w:r>
        <w:rPr>
          <w:sz w:val="24"/>
        </w:rPr>
        <w:t>Входная зона;</w:t>
      </w:r>
    </w:p>
    <w:p>
      <w:pPr>
        <w:jc w:val="both"/>
        <w:rPr>
          <w:sz w:val="24"/>
        </w:rPr>
        <w:sectPr>
          <w:pgSz w:w="11910" w:h="16840"/>
          <w:pgMar w:top="1040" w:right="0" w:bottom="700" w:left="120" w:header="0" w:footer="506" w:gutter="0"/>
          <w:cols w:space="720" w:num="1"/>
        </w:sectPr>
      </w:pP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  <w:tab w:val="left" w:pos="3948"/>
          <w:tab w:val="left" w:pos="4920"/>
          <w:tab w:val="left" w:pos="6284"/>
          <w:tab w:val="left" w:pos="7393"/>
          <w:tab w:val="left" w:pos="9068"/>
          <w:tab w:val="left" w:pos="9453"/>
        </w:tabs>
        <w:spacing w:before="66"/>
        <w:ind w:left="1582" w:right="844" w:firstLine="566"/>
        <w:rPr>
          <w:sz w:val="24"/>
        </w:rPr>
      </w:pP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классы</w:t>
      </w:r>
      <w:r>
        <w:rPr>
          <w:sz w:val="24"/>
        </w:rPr>
        <w:tab/>
      </w:r>
      <w:r>
        <w:rPr>
          <w:sz w:val="24"/>
        </w:rPr>
        <w:t>с рабочими</w:t>
      </w:r>
      <w:r>
        <w:rPr>
          <w:sz w:val="24"/>
        </w:rPr>
        <w:tab/>
      </w:r>
      <w:r>
        <w:rPr>
          <w:sz w:val="24"/>
        </w:rPr>
        <w:t>местами</w:t>
      </w:r>
      <w:r>
        <w:rPr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</w:p>
    <w:p>
      <w:pPr>
        <w:pStyle w:val="14"/>
        <w:tabs>
          <w:tab w:val="left" w:pos="2829"/>
          <w:tab w:val="left" w:pos="2830"/>
          <w:tab w:val="left" w:pos="3948"/>
          <w:tab w:val="left" w:pos="4920"/>
          <w:tab w:val="left" w:pos="6284"/>
          <w:tab w:val="left" w:pos="7393"/>
          <w:tab w:val="left" w:pos="9068"/>
          <w:tab w:val="left" w:pos="9453"/>
        </w:tabs>
        <w:spacing w:before="66"/>
        <w:ind w:left="2148" w:right="844"/>
        <w:jc w:val="left"/>
        <w:rPr>
          <w:sz w:val="24"/>
        </w:rPr>
      </w:pPr>
      <w:r>
        <w:rPr>
          <w:spacing w:val="-1"/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работников;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спортивные</w:t>
      </w:r>
      <w:r>
        <w:rPr>
          <w:spacing w:val="51"/>
          <w:sz w:val="24"/>
        </w:rPr>
        <w:t xml:space="preserve"> </w:t>
      </w:r>
      <w:r>
        <w:rPr>
          <w:sz w:val="24"/>
        </w:rPr>
        <w:t>сооружения(зал,стадион,спортивная площадка);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ind w:left="1582" w:right="848" w:firstLine="566"/>
        <w:rPr>
          <w:sz w:val="24"/>
        </w:rPr>
      </w:pPr>
      <w:r>
        <w:rPr>
          <w:sz w:val="24"/>
        </w:rPr>
        <w:t>помещения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rPr>
          <w:sz w:val="24"/>
        </w:rPr>
      </w:pPr>
      <w:r>
        <w:rPr>
          <w:w w:val="95"/>
          <w:sz w:val="24"/>
        </w:rPr>
        <w:t>Административные помещения;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>
      <w:pPr>
        <w:pStyle w:val="14"/>
        <w:numPr>
          <w:ilvl w:val="0"/>
          <w:numId w:val="173"/>
        </w:numPr>
        <w:tabs>
          <w:tab w:val="left" w:pos="2829"/>
          <w:tab w:val="left" w:pos="2830"/>
        </w:tabs>
        <w:spacing w:line="242" w:lineRule="auto"/>
        <w:ind w:left="2148" w:right="2084" w:firstLine="0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 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для:</w:t>
      </w:r>
    </w:p>
    <w:p>
      <w:pPr>
        <w:pStyle w:val="14"/>
        <w:numPr>
          <w:ilvl w:val="0"/>
          <w:numId w:val="174"/>
        </w:numPr>
        <w:tabs>
          <w:tab w:val="left" w:pos="2829"/>
          <w:tab w:val="left" w:pos="2830"/>
        </w:tabs>
        <w:ind w:right="843" w:firstLine="566"/>
        <w:jc w:val="both"/>
        <w:rPr>
          <w:sz w:val="24"/>
        </w:rPr>
      </w:pPr>
      <w:r>
        <w:rPr>
          <w:spacing w:val="-1"/>
          <w:sz w:val="24"/>
        </w:rPr>
        <w:t xml:space="preserve">начального общего образования согласно избранным </w:t>
      </w:r>
      <w:r>
        <w:rPr>
          <w:sz w:val="24"/>
        </w:rPr>
        <w:t>направлениям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>
      <w:pPr>
        <w:pStyle w:val="14"/>
        <w:numPr>
          <w:ilvl w:val="0"/>
          <w:numId w:val="174"/>
        </w:numPr>
        <w:tabs>
          <w:tab w:val="left" w:pos="2829"/>
          <w:tab w:val="left" w:pos="2830"/>
        </w:tabs>
        <w:ind w:left="283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174"/>
        </w:numPr>
        <w:tabs>
          <w:tab w:val="left" w:pos="2829"/>
          <w:tab w:val="left" w:pos="2830"/>
        </w:tabs>
        <w:ind w:right="846" w:firstLine="566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циклу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дисциплин.</w:t>
      </w:r>
    </w:p>
    <w:p>
      <w:pPr>
        <w:pStyle w:val="9"/>
        <w:spacing w:before="67" w:line="275" w:lineRule="exact"/>
        <w:ind w:left="2148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комплект школьной</w:t>
      </w:r>
      <w:r>
        <w:rPr>
          <w:spacing w:val="-1"/>
        </w:rPr>
        <w:t xml:space="preserve"> </w:t>
      </w:r>
      <w:r>
        <w:t>мебели 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spacing w:line="275" w:lineRule="exac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w w:val="105"/>
          <w:sz w:val="24"/>
        </w:rPr>
        <w:t>Стол учителя;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учителя(приставной);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w w:val="105"/>
          <w:sz w:val="24"/>
        </w:rPr>
        <w:t>кресло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для учителя;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стол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ученический(регулируемый по высоте);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стул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ученический(регулируемый по высоте);</w:t>
      </w:r>
    </w:p>
    <w:p>
      <w:pPr>
        <w:pStyle w:val="14"/>
        <w:numPr>
          <w:ilvl w:val="0"/>
          <w:numId w:val="175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>
      <w:pPr>
        <w:pStyle w:val="9"/>
        <w:spacing w:before="2"/>
        <w:ind w:right="844" w:firstLine="566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 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rPr>
          <w:w w:val="95"/>
        </w:rPr>
        <w:t>сертификаты</w:t>
      </w:r>
      <w:r>
        <w:rPr>
          <w:spacing w:val="7"/>
          <w:w w:val="95"/>
        </w:rPr>
        <w:t xml:space="preserve"> </w:t>
      </w:r>
      <w:r>
        <w:rPr>
          <w:w w:val="95"/>
        </w:rPr>
        <w:t>соответствия</w:t>
      </w:r>
      <w:r>
        <w:rPr>
          <w:spacing w:val="7"/>
          <w:w w:val="95"/>
        </w:rPr>
        <w:t xml:space="preserve"> </w:t>
      </w:r>
      <w:r>
        <w:rPr>
          <w:w w:val="95"/>
        </w:rPr>
        <w:t>принятой</w:t>
      </w:r>
      <w:r>
        <w:rPr>
          <w:spacing w:val="5"/>
          <w:w w:val="95"/>
        </w:rPr>
        <w:t xml:space="preserve"> </w:t>
      </w:r>
      <w:r>
        <w:rPr>
          <w:w w:val="95"/>
        </w:rPr>
        <w:t>категории</w:t>
      </w:r>
      <w:r>
        <w:rPr>
          <w:spacing w:val="4"/>
          <w:w w:val="95"/>
        </w:rPr>
        <w:t xml:space="preserve"> </w:t>
      </w:r>
      <w:r>
        <w:rPr>
          <w:w w:val="95"/>
        </w:rPr>
        <w:t>разработанного</w:t>
      </w:r>
      <w:r>
        <w:rPr>
          <w:spacing w:val="3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5"/>
          <w:w w:val="95"/>
        </w:rPr>
        <w:t xml:space="preserve"> </w:t>
      </w:r>
      <w:r>
        <w:rPr>
          <w:w w:val="95"/>
        </w:rPr>
        <w:t>(регламента).</w:t>
      </w:r>
    </w:p>
    <w:p>
      <w:pPr>
        <w:pStyle w:val="9"/>
        <w:spacing w:before="7" w:line="275" w:lineRule="exact"/>
        <w:ind w:left="2148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зоны:</w:t>
      </w:r>
    </w:p>
    <w:p>
      <w:pPr>
        <w:pStyle w:val="14"/>
        <w:numPr>
          <w:ilvl w:val="0"/>
          <w:numId w:val="176"/>
        </w:numPr>
        <w:tabs>
          <w:tab w:val="left" w:pos="2829"/>
          <w:tab w:val="left" w:pos="2830"/>
        </w:tabs>
        <w:ind w:right="846" w:firstLine="566"/>
        <w:rPr>
          <w:sz w:val="24"/>
        </w:rPr>
      </w:pPr>
      <w:r>
        <w:rPr>
          <w:sz w:val="24"/>
        </w:rPr>
        <w:t>рабочее</w:t>
      </w:r>
      <w:r>
        <w:rPr>
          <w:spacing w:val="39"/>
          <w:sz w:val="24"/>
        </w:rPr>
        <w:t xml:space="preserve"> </w:t>
      </w:r>
      <w:r>
        <w:rPr>
          <w:sz w:val="24"/>
        </w:rPr>
        <w:t>место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часто используемог</w:t>
      </w:r>
      <w:r>
        <w:rPr>
          <w:spacing w:val="-57"/>
          <w:sz w:val="24"/>
        </w:rPr>
        <w:t xml:space="preserve"> </w:t>
      </w:r>
      <w:r>
        <w:rPr>
          <w:sz w:val="24"/>
        </w:rPr>
        <w:t>о оснащения;</w:t>
      </w:r>
    </w:p>
    <w:p>
      <w:pPr>
        <w:pStyle w:val="14"/>
        <w:numPr>
          <w:ilvl w:val="0"/>
          <w:numId w:val="176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с 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>
      <w:pPr>
        <w:pStyle w:val="14"/>
        <w:numPr>
          <w:ilvl w:val="0"/>
          <w:numId w:val="176"/>
        </w:numPr>
        <w:tabs>
          <w:tab w:val="left" w:pos="2829"/>
          <w:tab w:val="left" w:pos="2830"/>
        </w:tabs>
        <w:ind w:left="2830"/>
        <w:rPr>
          <w:sz w:val="24"/>
        </w:rPr>
      </w:pPr>
      <w:r>
        <w:rPr>
          <w:w w:val="95"/>
          <w:sz w:val="24"/>
        </w:rPr>
        <w:t>пространство 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размещения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хранения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оборудования.</w:t>
      </w:r>
    </w:p>
    <w:p>
      <w:pPr>
        <w:pStyle w:val="9"/>
        <w:spacing w:before="4" w:line="237" w:lineRule="auto"/>
        <w:ind w:right="848" w:firstLine="566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 педагогическими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9"/>
        </w:rPr>
        <w:t xml:space="preserve"> </w:t>
      </w:r>
      <w:r>
        <w:t>комфортности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>
      <w:pPr>
        <w:pStyle w:val="9"/>
        <w:spacing w:before="4"/>
        <w:ind w:right="842" w:firstLine="566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внеурочной деятельности формируются в соответствии со спецификой образовательной</w:t>
      </w:r>
      <w:r>
        <w:rPr>
          <w:spacing w:val="1"/>
        </w:rPr>
        <w:t xml:space="preserve"> </w:t>
      </w:r>
      <w:r>
        <w:t>организации и включают</w:t>
      </w:r>
      <w:r>
        <w:rPr>
          <w:spacing w:val="1"/>
        </w:rPr>
        <w:t xml:space="preserve"> </w:t>
      </w:r>
      <w:r>
        <w:t>учебно-наглядные пособия, сопровождающиеся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</w:p>
    <w:p>
      <w:pPr>
        <w:pStyle w:val="9"/>
        <w:ind w:right="845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rPr>
          <w:spacing w:val="-1"/>
        </w:rPr>
        <w:t>СанПиНов</w:t>
      </w:r>
      <w:r>
        <w:rPr>
          <w:spacing w:val="-9"/>
        </w:rPr>
        <w:t xml:space="preserve"> </w:t>
      </w:r>
      <w:r>
        <w:rPr>
          <w:spacing w:val="-1"/>
        </w:rPr>
        <w:t>оценивается</w:t>
      </w:r>
      <w:r>
        <w:rPr>
          <w:spacing w:val="-10"/>
        </w:rPr>
        <w:t xml:space="preserve"> </w:t>
      </w:r>
      <w:r>
        <w:rPr>
          <w:spacing w:val="-1"/>
        </w:rPr>
        <w:t>наличие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размещение</w:t>
      </w:r>
      <w:r>
        <w:rPr>
          <w:spacing w:val="-10"/>
        </w:rPr>
        <w:t xml:space="preserve"> </w:t>
      </w:r>
      <w:r>
        <w:rPr>
          <w:spacing w:val="-1"/>
        </w:rPr>
        <w:t>помещений,</w:t>
      </w:r>
      <w:r>
        <w:rPr>
          <w:spacing w:val="-6"/>
        </w:rPr>
        <w:t xml:space="preserve"> </w:t>
      </w:r>
      <w:r>
        <w:rPr>
          <w:spacing w:val="-1"/>
        </w:rPr>
        <w:t>необходимого</w:t>
      </w:r>
      <w:r>
        <w:rPr>
          <w:spacing w:val="-9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зон</w:t>
      </w:r>
      <w:r>
        <w:rPr>
          <w:spacing w:val="22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осуществления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</w:p>
    <w:p>
      <w:pPr>
        <w:pStyle w:val="9"/>
        <w:spacing w:before="66"/>
        <w:ind w:right="845"/>
      </w:pPr>
      <w:r>
        <w:t>отдыха, хозяйственной деятельности, организации питания), их площади, освещённость,</w:t>
      </w:r>
      <w:r>
        <w:rPr>
          <w:spacing w:val="1"/>
        </w:rPr>
        <w:t xml:space="preserve"> </w:t>
      </w:r>
      <w:r>
        <w:rPr>
          <w:w w:val="95"/>
        </w:rPr>
        <w:t>воздушно-тепловой</w:t>
      </w:r>
      <w:r>
        <w:rPr>
          <w:spacing w:val="1"/>
          <w:w w:val="95"/>
        </w:rPr>
        <w:t xml:space="preserve"> </w:t>
      </w:r>
      <w:r>
        <w:rPr>
          <w:w w:val="95"/>
        </w:rPr>
        <w:t>режим,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комфортность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54"/>
          <w:w w:val="95"/>
        </w:rPr>
        <w:t xml:space="preserve"> </w:t>
      </w:r>
      <w:r>
        <w:t>учебно-воспитательного процесса.</w:t>
      </w:r>
    </w:p>
    <w:p>
      <w:pPr>
        <w:pStyle w:val="9"/>
        <w:spacing w:before="1"/>
        <w:ind w:left="2148"/>
        <w:jc w:val="left"/>
      </w:pPr>
      <w:r>
        <w:t>Комплектование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с учётом:</w:t>
      </w:r>
    </w:p>
    <w:p>
      <w:pPr>
        <w:pStyle w:val="14"/>
        <w:numPr>
          <w:ilvl w:val="0"/>
          <w:numId w:val="177"/>
        </w:numPr>
        <w:tabs>
          <w:tab w:val="left" w:pos="2829"/>
          <w:tab w:val="left" w:pos="2830"/>
        </w:tabs>
        <w:rPr>
          <w:sz w:val="24"/>
        </w:rPr>
      </w:pP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77"/>
        </w:numPr>
        <w:tabs>
          <w:tab w:val="left" w:pos="2829"/>
          <w:tab w:val="left" w:pos="2830"/>
        </w:tabs>
        <w:ind w:left="1582" w:right="846" w:firstLine="566"/>
        <w:rPr>
          <w:sz w:val="24"/>
        </w:rPr>
      </w:pPr>
      <w:r>
        <w:rPr>
          <w:sz w:val="24"/>
        </w:rPr>
        <w:t>ориентации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0"/>
          <w:numId w:val="177"/>
        </w:numPr>
        <w:tabs>
          <w:tab w:val="left" w:pos="2829"/>
          <w:tab w:val="left" w:pos="2830"/>
        </w:tabs>
        <w:rPr>
          <w:sz w:val="24"/>
        </w:rPr>
      </w:pPr>
      <w:r>
        <w:rPr>
          <w:w w:val="95"/>
          <w:sz w:val="24"/>
        </w:rPr>
        <w:t>необходимости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достаточности;</w:t>
      </w:r>
    </w:p>
    <w:p>
      <w:pPr>
        <w:pStyle w:val="14"/>
        <w:numPr>
          <w:ilvl w:val="0"/>
          <w:numId w:val="177"/>
        </w:numPr>
        <w:tabs>
          <w:tab w:val="left" w:pos="2829"/>
          <w:tab w:val="left" w:pos="2830"/>
        </w:tabs>
        <w:ind w:left="1582" w:right="844" w:firstLine="566"/>
        <w:rPr>
          <w:sz w:val="24"/>
        </w:rPr>
      </w:pPr>
      <w:r>
        <w:rPr>
          <w:sz w:val="24"/>
        </w:rPr>
        <w:t>универсальности, возможности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одних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тех</w:t>
      </w:r>
      <w:r>
        <w:rPr>
          <w:spacing w:val="24"/>
          <w:sz w:val="24"/>
        </w:rPr>
        <w:t xml:space="preserve"> </w:t>
      </w:r>
      <w:r>
        <w:rPr>
          <w:sz w:val="24"/>
        </w:rPr>
        <w:t>же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комплекса задач.</w:t>
      </w:r>
    </w:p>
    <w:p>
      <w:pPr>
        <w:pStyle w:val="9"/>
        <w:ind w:right="845" w:firstLine="566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работникам:</w:t>
      </w:r>
    </w:p>
    <w:p>
      <w:pPr>
        <w:pStyle w:val="14"/>
        <w:numPr>
          <w:ilvl w:val="0"/>
          <w:numId w:val="178"/>
        </w:numPr>
        <w:tabs>
          <w:tab w:val="left" w:pos="2829"/>
          <w:tab w:val="left" w:pos="2830"/>
        </w:tabs>
        <w:ind w:right="844" w:firstLine="566"/>
        <w:jc w:val="both"/>
        <w:rPr>
          <w:sz w:val="24"/>
        </w:rPr>
      </w:pPr>
      <w:r>
        <w:rPr>
          <w:w w:val="95"/>
          <w:sz w:val="24"/>
        </w:rPr>
        <w:t>Обеспечивающей получение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качественного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начального общего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образования, 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доступность,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78"/>
        </w:numPr>
        <w:tabs>
          <w:tab w:val="left" w:pos="2829"/>
          <w:tab w:val="left" w:pos="2830"/>
        </w:tabs>
        <w:ind w:right="845" w:firstLine="566"/>
        <w:jc w:val="both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9"/>
        <w:spacing w:before="5"/>
        <w:ind w:left="0"/>
        <w:jc w:val="left"/>
      </w:pPr>
    </w:p>
    <w:p>
      <w:pPr>
        <w:pStyle w:val="3"/>
        <w:numPr>
          <w:ilvl w:val="2"/>
          <w:numId w:val="159"/>
        </w:numPr>
        <w:tabs>
          <w:tab w:val="left" w:pos="3309"/>
        </w:tabs>
        <w:ind w:left="3308" w:hanging="542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>
      <w:pPr>
        <w:pStyle w:val="9"/>
        <w:spacing w:before="1"/>
        <w:ind w:right="933" w:firstLine="707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>
      <w:pPr>
        <w:pStyle w:val="9"/>
        <w:ind w:right="932" w:firstLine="707"/>
      </w:pPr>
      <w:r>
        <w:rPr>
          <w:u w:val="single"/>
        </w:rPr>
        <w:t>Направление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>
      <w:pPr>
        <w:pStyle w:val="9"/>
        <w:ind w:right="932" w:firstLine="707"/>
      </w:pPr>
      <w:r>
        <w:t>Цель: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педагогов,способствующих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жизнедеятельности.</w:t>
      </w:r>
    </w:p>
    <w:p>
      <w:pPr>
        <w:pStyle w:val="9"/>
        <w:spacing w:before="4"/>
        <w:ind w:left="0"/>
        <w:jc w:val="left"/>
        <w:rPr>
          <w:sz w:val="21"/>
        </w:rPr>
      </w:pPr>
    </w:p>
    <w:tbl>
      <w:tblPr>
        <w:tblStyle w:val="6"/>
        <w:tblW w:w="0" w:type="auto"/>
        <w:tblInd w:w="13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"/>
        <w:gridCol w:w="2974"/>
        <w:gridCol w:w="67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03" w:type="dxa"/>
            <w:gridSpan w:val="2"/>
          </w:tcPr>
          <w:p>
            <w:pPr>
              <w:pStyle w:val="15"/>
              <w:spacing w:line="234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6742" w:type="dxa"/>
          </w:tcPr>
          <w:p>
            <w:pPr>
              <w:pStyle w:val="15"/>
              <w:spacing w:line="234" w:lineRule="exact"/>
              <w:ind w:left="167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3103" w:type="dxa"/>
            <w:gridSpan w:val="2"/>
          </w:tcPr>
          <w:p>
            <w:pPr>
              <w:pStyle w:val="15"/>
              <w:ind w:left="148" w:right="19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6742" w:type="dxa"/>
          </w:tcPr>
          <w:p>
            <w:pPr>
              <w:pStyle w:val="15"/>
              <w:ind w:left="146" w:right="6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персонифицированных программ,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проекты социальной 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>
            <w:pPr>
              <w:pStyle w:val="15"/>
              <w:spacing w:line="254" w:lineRule="exact"/>
              <w:ind w:left="146" w:right="253"/>
              <w:rPr>
                <w:sz w:val="24"/>
              </w:rPr>
            </w:pPr>
            <w:r>
              <w:rPr>
                <w:sz w:val="24"/>
              </w:rPr>
              <w:t>Проведение в рамках методических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1" w:hRule="atLeast"/>
        </w:trPr>
        <w:tc>
          <w:tcPr>
            <w:tcW w:w="3103" w:type="dxa"/>
            <w:gridSpan w:val="2"/>
          </w:tcPr>
          <w:p>
            <w:pPr>
              <w:pStyle w:val="15"/>
              <w:ind w:left="148" w:right="845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</w:p>
        </w:tc>
        <w:tc>
          <w:tcPr>
            <w:tcW w:w="6742" w:type="dxa"/>
          </w:tcPr>
          <w:p>
            <w:pPr>
              <w:pStyle w:val="15"/>
              <w:ind w:left="146"/>
              <w:rPr>
                <w:sz w:val="24"/>
              </w:rPr>
            </w:pPr>
            <w:r>
              <w:rPr>
                <w:sz w:val="24"/>
              </w:rPr>
              <w:t>Совершенствование системы 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контроля. 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>
            <w:pPr>
              <w:pStyle w:val="15"/>
              <w:spacing w:line="252" w:lineRule="exact"/>
              <w:ind w:left="146" w:right="96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3103" w:type="dxa"/>
            <w:gridSpan w:val="2"/>
          </w:tcPr>
          <w:p>
            <w:pPr>
              <w:pStyle w:val="15"/>
              <w:ind w:left="148" w:right="6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 условиях</w:t>
            </w:r>
          </w:p>
          <w:p>
            <w:pPr>
              <w:pStyle w:val="15"/>
              <w:spacing w:line="270" w:lineRule="atLeast"/>
              <w:ind w:left="148" w:right="1044"/>
              <w:rPr>
                <w:sz w:val="24"/>
              </w:rPr>
            </w:pP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6742" w:type="dxa"/>
          </w:tcPr>
          <w:p>
            <w:pPr>
              <w:pStyle w:val="15"/>
              <w:ind w:left="146" w:right="1654"/>
              <w:rPr>
                <w:sz w:val="24"/>
              </w:rPr>
            </w:pPr>
            <w:r>
              <w:rPr>
                <w:sz w:val="24"/>
              </w:rPr>
              <w:t>Организация индивидуальных консультаций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>
            <w:pPr>
              <w:pStyle w:val="15"/>
              <w:spacing w:line="218" w:lineRule="auto"/>
              <w:ind w:left="146" w:right="967"/>
              <w:rPr>
                <w:sz w:val="24"/>
              </w:rPr>
            </w:pPr>
            <w:r>
              <w:rPr>
                <w:sz w:val="24"/>
              </w:rPr>
              <w:t>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9" w:type="dxa"/>
          <w:trHeight w:val="6237" w:hRule="atLeast"/>
        </w:trPr>
        <w:tc>
          <w:tcPr>
            <w:tcW w:w="2974" w:type="dxa"/>
          </w:tcPr>
          <w:p>
            <w:pPr>
              <w:pStyle w:val="15"/>
              <w:ind w:left="148" w:right="1044"/>
              <w:rPr>
                <w:sz w:val="24"/>
              </w:rPr>
            </w:pP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6742" w:type="dxa"/>
          </w:tcPr>
          <w:p>
            <w:pPr>
              <w:pStyle w:val="15"/>
              <w:spacing w:line="232" w:lineRule="auto"/>
              <w:ind w:left="146" w:right="197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диагностики и мониторинга разных аспектов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педагогов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>
            <w:pPr>
              <w:pStyle w:val="15"/>
              <w:ind w:left="146" w:right="632"/>
              <w:rPr>
                <w:sz w:val="24"/>
              </w:rPr>
            </w:pPr>
            <w:r>
              <w:rPr>
                <w:sz w:val="24"/>
              </w:rPr>
              <w:t>Повышение профессионального методического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 на основе персонифицированных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в том числе через участие в семинарах,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конференциях, курсовой подготовке.</w:t>
            </w:r>
          </w:p>
          <w:p>
            <w:pPr>
              <w:pStyle w:val="15"/>
              <w:ind w:left="14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обучения и воспитания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 образовательными потребностями.</w:t>
            </w:r>
          </w:p>
          <w:p>
            <w:pPr>
              <w:pStyle w:val="15"/>
              <w:ind w:left="146" w:right="75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проведения досуга.</w:t>
            </w:r>
          </w:p>
          <w:p>
            <w:pPr>
              <w:pStyle w:val="15"/>
              <w:ind w:left="146" w:right="1440"/>
              <w:rPr>
                <w:sz w:val="24"/>
              </w:rPr>
            </w:pPr>
            <w:r>
              <w:rPr>
                <w:sz w:val="24"/>
              </w:rPr>
              <w:t>Содействие педагогическому коллективу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психологического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>
            <w:pPr>
              <w:pStyle w:val="15"/>
              <w:spacing w:line="218" w:lineRule="auto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 у педагогов, обучающихся и их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в психологических знаниях и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9" w:type="dxa"/>
          <w:trHeight w:val="1655" w:hRule="atLeast"/>
        </w:trPr>
        <w:tc>
          <w:tcPr>
            <w:tcW w:w="2974" w:type="dxa"/>
          </w:tcPr>
          <w:p>
            <w:pPr>
              <w:pStyle w:val="15"/>
              <w:ind w:left="148" w:right="74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6742" w:type="dxa"/>
          </w:tcPr>
          <w:p>
            <w:pPr>
              <w:pStyle w:val="15"/>
              <w:ind w:left="146" w:right="1063"/>
              <w:rPr>
                <w:sz w:val="24"/>
              </w:rPr>
            </w:pPr>
            <w:r>
              <w:rPr>
                <w:sz w:val="24"/>
              </w:rPr>
              <w:t>Совершенствование использования ИКТ-технологий,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дифференцированного и 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проблемного, проектного обучения.</w:t>
            </w:r>
          </w:p>
          <w:p>
            <w:pPr>
              <w:pStyle w:val="15"/>
              <w:spacing w:line="270" w:lineRule="atLeast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Создание условий для свободного выбора и самореализации учени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в образовательном процессе посредством 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 программ,технологий.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9" w:type="dxa"/>
          <w:trHeight w:val="2716" w:hRule="atLeast"/>
        </w:trPr>
        <w:tc>
          <w:tcPr>
            <w:tcW w:w="2974" w:type="dxa"/>
          </w:tcPr>
          <w:p>
            <w:pPr>
              <w:pStyle w:val="15"/>
              <w:ind w:left="148" w:right="887"/>
              <w:rPr>
                <w:sz w:val="24"/>
              </w:rPr>
            </w:pPr>
            <w:r>
              <w:rPr>
                <w:spacing w:val="-1"/>
                <w:sz w:val="24"/>
              </w:rPr>
              <w:t>Целенаправленное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компетенций</w:t>
            </w:r>
          </w:p>
        </w:tc>
        <w:tc>
          <w:tcPr>
            <w:tcW w:w="6742" w:type="dxa"/>
          </w:tcPr>
          <w:p>
            <w:pPr>
              <w:pStyle w:val="15"/>
              <w:ind w:left="146"/>
              <w:rPr>
                <w:sz w:val="24"/>
              </w:rPr>
            </w:pPr>
            <w:r>
              <w:rPr>
                <w:sz w:val="24"/>
              </w:rPr>
              <w:t>Реализация технологий,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полноценному и эффективному участию в общественной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областях жизнедеятельности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общества,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«критического мышления».</w:t>
            </w:r>
          </w:p>
          <w:p>
            <w:pPr>
              <w:pStyle w:val="15"/>
              <w:ind w:left="146" w:right="1248"/>
              <w:rPr>
                <w:sz w:val="24"/>
              </w:rPr>
            </w:pPr>
            <w:r>
              <w:rPr>
                <w:sz w:val="24"/>
              </w:rPr>
              <w:t>Повышение воспитательного потенциала обучения,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>
            <w:pPr>
              <w:pStyle w:val="15"/>
              <w:spacing w:line="254" w:lineRule="exact"/>
              <w:ind w:left="146" w:right="422"/>
              <w:rPr>
                <w:sz w:val="24"/>
              </w:rPr>
            </w:pPr>
            <w:r>
              <w:rPr>
                <w:sz w:val="24"/>
              </w:rPr>
              <w:t>Предоставление обучающимся реальных возможностей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объединениях.</w:t>
            </w:r>
          </w:p>
        </w:tc>
      </w:tr>
    </w:tbl>
    <w:p>
      <w:pPr>
        <w:pStyle w:val="9"/>
        <w:ind w:left="0"/>
        <w:jc w:val="left"/>
        <w:rPr>
          <w:sz w:val="20"/>
        </w:rPr>
      </w:pPr>
    </w:p>
    <w:p>
      <w:pPr>
        <w:pStyle w:val="9"/>
        <w:spacing w:before="90"/>
        <w:ind w:left="2261" w:right="1856" w:firstLine="708"/>
      </w:pPr>
      <w:r>
        <w:rPr>
          <w:u w:val="single"/>
        </w:rPr>
        <w:t>Направление2</w:t>
      </w:r>
      <w:r>
        <w:t>.</w:t>
      </w:r>
      <w:r>
        <w:rPr>
          <w:spacing w:val="1"/>
        </w:rPr>
        <w:t xml:space="preserve"> </w:t>
      </w:r>
      <w:r>
        <w:t>Модернизация содержательной и технологической</w:t>
      </w:r>
      <w:r>
        <w:rPr>
          <w:spacing w:val="-57"/>
        </w:rPr>
        <w:t xml:space="preserve"> </w:t>
      </w:r>
      <w:r>
        <w:t>сторон образовательного</w:t>
      </w:r>
      <w:r>
        <w:rPr>
          <w:spacing w:val="1"/>
        </w:rPr>
        <w:t xml:space="preserve"> </w:t>
      </w:r>
      <w:r>
        <w:t>процесса</w:t>
      </w:r>
    </w:p>
    <w:p>
      <w:pPr>
        <w:pStyle w:val="9"/>
        <w:spacing w:before="1"/>
        <w:ind w:left="2261" w:right="1856" w:firstLine="708"/>
      </w:pPr>
      <w:r>
        <w:t>Цель: совершенствование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жизнедеятельности.</w:t>
      </w:r>
    </w:p>
    <w:p>
      <w:pPr>
        <w:sectPr>
          <w:pgSz w:w="11910" w:h="16840"/>
          <w:pgMar w:top="1120" w:right="0" w:bottom="700" w:left="120" w:header="0" w:footer="506" w:gutter="0"/>
          <w:cols w:space="720" w:num="1"/>
        </w:sectPr>
      </w:pPr>
    </w:p>
    <w:tbl>
      <w:tblPr>
        <w:tblStyle w:val="6"/>
        <w:tblW w:w="0" w:type="auto"/>
        <w:tblInd w:w="14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684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696" w:type="dxa"/>
          </w:tcPr>
          <w:p>
            <w:pPr>
              <w:pStyle w:val="15"/>
              <w:spacing w:line="233" w:lineRule="exact"/>
              <w:ind w:left="1106" w:right="107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6848" w:type="dxa"/>
          </w:tcPr>
          <w:p>
            <w:pPr>
              <w:pStyle w:val="15"/>
              <w:spacing w:line="246" w:lineRule="exact"/>
              <w:ind w:left="172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696" w:type="dxa"/>
          </w:tcPr>
          <w:p>
            <w:pPr>
              <w:pStyle w:val="15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Обновление</w:t>
            </w:r>
          </w:p>
          <w:p>
            <w:pPr>
              <w:pStyle w:val="15"/>
              <w:spacing w:line="270" w:lineRule="atLeast"/>
              <w:ind w:left="148" w:right="1242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848" w:type="dxa"/>
          </w:tcPr>
          <w:p>
            <w:pPr>
              <w:pStyle w:val="15"/>
              <w:spacing w:line="232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  <w:p>
            <w:pPr>
              <w:pStyle w:val="15"/>
              <w:spacing w:before="8" w:line="218" w:lineRule="auto"/>
              <w:ind w:left="143" w:right="580"/>
              <w:rPr>
                <w:sz w:val="24"/>
              </w:rPr>
            </w:pPr>
            <w:r>
              <w:rPr>
                <w:sz w:val="24"/>
              </w:rPr>
              <w:t>Разработка содержания программ по учебным предметам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69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Внедрение</w:t>
            </w:r>
          </w:p>
        </w:tc>
        <w:tc>
          <w:tcPr>
            <w:tcW w:w="684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Широкое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апробация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инновационных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Способствующих 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43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пожеланий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69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6848" w:type="dxa"/>
            <w:tcBorders>
              <w:top w:val="nil"/>
            </w:tcBorders>
          </w:tcPr>
          <w:p>
            <w:pPr>
              <w:pStyle w:val="15"/>
              <w:spacing w:line="233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2696" w:type="dxa"/>
          </w:tcPr>
          <w:p>
            <w:pPr>
              <w:pStyle w:val="15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6848" w:type="dxa"/>
          </w:tcPr>
          <w:p>
            <w:pPr>
              <w:pStyle w:val="15"/>
              <w:ind w:left="143" w:right="62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урочной деятельности.</w:t>
            </w:r>
          </w:p>
          <w:p>
            <w:pPr>
              <w:pStyle w:val="15"/>
              <w:spacing w:line="252" w:lineRule="exact"/>
              <w:ind w:left="143" w:right="125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обучающихся.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696" w:type="dxa"/>
            <w:tcBorders>
              <w:bottom w:val="nil"/>
            </w:tcBorders>
          </w:tcPr>
          <w:p>
            <w:pPr>
              <w:pStyle w:val="15"/>
              <w:spacing w:line="220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6848" w:type="dxa"/>
            <w:tcBorders>
              <w:bottom w:val="nil"/>
            </w:tcBorders>
          </w:tcPr>
          <w:p>
            <w:pPr>
              <w:pStyle w:val="15"/>
              <w:spacing w:line="220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 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32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способов оценивания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32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самооценивания.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50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15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>
            <w:pPr>
              <w:pStyle w:val="15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контроля, адекватной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696" w:type="dxa"/>
            <w:tcBorders>
              <w:top w:val="nil"/>
            </w:tcBorders>
          </w:tcPr>
          <w:p>
            <w:pPr>
              <w:pStyle w:val="15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848" w:type="dxa"/>
            <w:tcBorders>
              <w:top w:val="nil"/>
            </w:tcBorders>
          </w:tcPr>
          <w:p>
            <w:pPr>
              <w:pStyle w:val="15"/>
              <w:spacing w:before="11" w:line="208" w:lineRule="auto"/>
              <w:ind w:left="143" w:right="386"/>
              <w:rPr>
                <w:sz w:val="24"/>
              </w:rPr>
            </w:pPr>
            <w:r>
              <w:rPr>
                <w:sz w:val="24"/>
              </w:rPr>
              <w:t>Разработка системы оценивания достижений обучающихся по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Личностным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</w:tc>
      </w:tr>
    </w:tbl>
    <w:p>
      <w:pPr>
        <w:pStyle w:val="9"/>
        <w:spacing w:before="8"/>
        <w:ind w:left="0"/>
        <w:jc w:val="left"/>
        <w:rPr>
          <w:sz w:val="11"/>
        </w:rPr>
      </w:pPr>
    </w:p>
    <w:p>
      <w:pPr>
        <w:pStyle w:val="9"/>
        <w:tabs>
          <w:tab w:val="left" w:pos="2601"/>
        </w:tabs>
        <w:spacing w:before="90" w:line="274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Направление3</w:t>
      </w:r>
      <w:r>
        <w:t>.Создание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среды.</w:t>
      </w:r>
    </w:p>
    <w:p>
      <w:pPr>
        <w:pStyle w:val="9"/>
        <w:ind w:left="2261" w:right="1527" w:firstLine="708"/>
      </w:pPr>
      <w:r>
        <w:t>Цель: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 позволяющих</w:t>
      </w:r>
      <w:r>
        <w:rPr>
          <w:spacing w:val="1"/>
        </w:rPr>
        <w:t xml:space="preserve"> </w:t>
      </w:r>
      <w:r>
        <w:t>осуществить сбор, хранение, передачу и обработку информации, имеющей</w:t>
      </w:r>
      <w:r>
        <w:rPr>
          <w:spacing w:val="1"/>
        </w:rPr>
        <w:t xml:space="preserve"> </w:t>
      </w:r>
      <w:r>
        <w:t>учебную и социокультурную значимость для обучающихся; предоставление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9"/>
        <w:spacing w:before="4"/>
        <w:ind w:left="0"/>
        <w:jc w:val="left"/>
        <w:rPr>
          <w:sz w:val="21"/>
        </w:r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9"/>
        <w:gridCol w:w="6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09" w:type="dxa"/>
          </w:tcPr>
          <w:p>
            <w:pPr>
              <w:pStyle w:val="15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6844" w:type="dxa"/>
          </w:tcPr>
          <w:p>
            <w:pPr>
              <w:pStyle w:val="15"/>
              <w:spacing w:line="234" w:lineRule="exact"/>
              <w:ind w:left="1722"/>
              <w:rPr>
                <w:sz w:val="24"/>
              </w:rPr>
            </w:pPr>
            <w:r>
              <w:rPr>
                <w:sz w:val="24"/>
              </w:rPr>
              <w:t>Условия решения поставленныхзадач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5" w:hRule="atLeast"/>
        </w:trPr>
        <w:tc>
          <w:tcPr>
            <w:tcW w:w="2809" w:type="dxa"/>
          </w:tcPr>
          <w:p>
            <w:pPr>
              <w:pStyle w:val="15"/>
              <w:ind w:left="213" w:right="32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учителей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ИКТ 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844" w:type="dxa"/>
          </w:tcPr>
          <w:p>
            <w:pPr>
              <w:pStyle w:val="15"/>
              <w:ind w:left="210" w:right="577"/>
              <w:rPr>
                <w:sz w:val="24"/>
              </w:rPr>
            </w:pPr>
            <w:r>
              <w:rPr>
                <w:sz w:val="24"/>
              </w:rPr>
              <w:t>Совершенствование навыков работы на 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компьютерах и применение информационных технологий.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 курсов по освоению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>
            <w:pPr>
              <w:pStyle w:val="15"/>
              <w:ind w:left="210" w:right="2202"/>
              <w:rPr>
                <w:sz w:val="24"/>
              </w:rPr>
            </w:pPr>
            <w:r>
              <w:rPr>
                <w:sz w:val="24"/>
              </w:rPr>
              <w:t>Внедрение информационных технологий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практику.</w:t>
            </w:r>
          </w:p>
          <w:p>
            <w:pPr>
              <w:pStyle w:val="15"/>
              <w:ind w:left="210" w:right="1394"/>
              <w:rPr>
                <w:sz w:val="24"/>
              </w:rPr>
            </w:pPr>
            <w:r>
              <w:rPr>
                <w:sz w:val="24"/>
              </w:rPr>
              <w:t>Целенаправленная работа по формированию 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>
            <w:pPr>
              <w:pStyle w:val="15"/>
              <w:spacing w:line="226" w:lineRule="exact"/>
              <w:ind w:left="2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>
      <w:pPr>
        <w:spacing w:line="226" w:lineRule="exact"/>
        <w:rPr>
          <w:sz w:val="24"/>
        </w:rPr>
        <w:sectPr>
          <w:pgSz w:w="11910" w:h="16840"/>
          <w:pgMar w:top="1280" w:right="0" w:bottom="700" w:left="120" w:header="0" w:footer="506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9"/>
        <w:gridCol w:w="6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2809" w:type="dxa"/>
          </w:tcPr>
          <w:p>
            <w:pPr>
              <w:pStyle w:val="15"/>
              <w:ind w:left="213" w:right="294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материалов, обеспечив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 в</w:t>
            </w:r>
          </w:p>
          <w:p>
            <w:pPr>
              <w:pStyle w:val="15"/>
              <w:ind w:left="213" w:right="216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 вхождение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глобальное 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6844" w:type="dxa"/>
          </w:tcPr>
          <w:p>
            <w:pPr>
              <w:pStyle w:val="15"/>
              <w:ind w:left="210" w:right="1262"/>
              <w:rPr>
                <w:sz w:val="24"/>
              </w:rPr>
            </w:pPr>
            <w:r>
              <w:rPr>
                <w:sz w:val="24"/>
              </w:rPr>
              <w:t>Совершенствование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гимназии, обеспечивающей информатизацию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процесса.Укрепление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 образовательного процесса.</w:t>
            </w:r>
          </w:p>
          <w:p>
            <w:pPr>
              <w:pStyle w:val="15"/>
              <w:ind w:left="210" w:right="577"/>
              <w:rPr>
                <w:sz w:val="24"/>
              </w:rPr>
            </w:pPr>
            <w:r>
              <w:rPr>
                <w:sz w:val="24"/>
              </w:rPr>
              <w:t>Развитие банка программно-методических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 Эффективное использование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сети в образовательном процессе.</w:t>
            </w:r>
          </w:p>
          <w:p>
            <w:pPr>
              <w:pStyle w:val="15"/>
              <w:spacing w:line="270" w:lineRule="atLeast"/>
              <w:ind w:left="210" w:right="246"/>
              <w:rPr>
                <w:sz w:val="24"/>
              </w:rPr>
            </w:pPr>
          </w:p>
        </w:tc>
      </w:tr>
    </w:tbl>
    <w:p>
      <w:pPr>
        <w:pStyle w:val="9"/>
        <w:ind w:left="0"/>
        <w:jc w:val="left"/>
        <w:rPr>
          <w:sz w:val="15"/>
        </w:rPr>
      </w:pPr>
    </w:p>
    <w:p>
      <w:pPr>
        <w:pStyle w:val="9"/>
        <w:spacing w:before="90"/>
        <w:ind w:left="2261" w:right="1854" w:firstLine="708"/>
      </w:pPr>
      <w:r>
        <w:rPr>
          <w:u w:val="single"/>
        </w:rPr>
        <w:t>Направление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t>.Внедрение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обучающихся.</w:t>
      </w:r>
    </w:p>
    <w:p>
      <w:pPr>
        <w:pStyle w:val="9"/>
        <w:ind w:left="2261" w:right="1855" w:firstLine="708"/>
      </w:pPr>
      <w:r>
        <w:t>Цель: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позитивной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 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меняющемся</w:t>
      </w:r>
      <w:r>
        <w:rPr>
          <w:spacing w:val="3"/>
        </w:rPr>
        <w:t xml:space="preserve"> </w:t>
      </w:r>
      <w:r>
        <w:t>современном обществе.</w:t>
      </w:r>
    </w:p>
    <w:p>
      <w:pPr>
        <w:pStyle w:val="9"/>
        <w:spacing w:before="6"/>
        <w:ind w:left="0"/>
        <w:jc w:val="left"/>
        <w:rPr>
          <w:sz w:val="15"/>
        </w:r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3"/>
        <w:gridCol w:w="6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43" w:type="dxa"/>
          </w:tcPr>
          <w:p>
            <w:pPr>
              <w:pStyle w:val="15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6529" w:type="dxa"/>
          </w:tcPr>
          <w:p>
            <w:pPr>
              <w:pStyle w:val="15"/>
              <w:spacing w:line="232" w:lineRule="exact"/>
              <w:ind w:left="156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2943" w:type="dxa"/>
          </w:tcPr>
          <w:p>
            <w:pPr>
              <w:pStyle w:val="15"/>
              <w:ind w:left="215" w:right="36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 разв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ития</w:t>
            </w:r>
          </w:p>
          <w:p>
            <w:pPr>
              <w:pStyle w:val="15"/>
              <w:spacing w:line="22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529" w:type="dxa"/>
          </w:tcPr>
          <w:p>
            <w:pPr>
              <w:pStyle w:val="15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4" w:hRule="atLeast"/>
        </w:trPr>
        <w:tc>
          <w:tcPr>
            <w:tcW w:w="2943" w:type="dxa"/>
          </w:tcPr>
          <w:p>
            <w:pPr>
              <w:pStyle w:val="15"/>
              <w:ind w:left="215" w:right="281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здоровьесбе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режения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6529" w:type="dxa"/>
          </w:tcPr>
          <w:p>
            <w:pPr>
              <w:pStyle w:val="15"/>
              <w:ind w:left="215" w:right="449"/>
              <w:rPr>
                <w:sz w:val="24"/>
              </w:rPr>
            </w:pPr>
            <w:r>
              <w:rPr>
                <w:sz w:val="24"/>
              </w:rPr>
              <w:t>Разработка и проведение мероприятий,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 риск возникновения заболеваний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социальными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аспектами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школьников (сбалансированное разнообразное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 профилактика алкоголизма, наркомании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табакокурения и т.д.).</w:t>
            </w:r>
          </w:p>
          <w:p>
            <w:pPr>
              <w:pStyle w:val="15"/>
              <w:spacing w:line="254" w:lineRule="exact"/>
              <w:ind w:left="215" w:right="1905"/>
              <w:rPr>
                <w:sz w:val="24"/>
              </w:rPr>
            </w:pPr>
            <w:r>
              <w:rPr>
                <w:sz w:val="24"/>
              </w:rPr>
              <w:t>Пропаганда здорового образа жизни 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1" w:hRule="atLeast"/>
        </w:trPr>
        <w:tc>
          <w:tcPr>
            <w:tcW w:w="2943" w:type="dxa"/>
          </w:tcPr>
          <w:p>
            <w:pPr>
              <w:pStyle w:val="15"/>
              <w:ind w:left="215" w:right="648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ровождения обучающихся</w:t>
            </w:r>
          </w:p>
        </w:tc>
        <w:tc>
          <w:tcPr>
            <w:tcW w:w="6529" w:type="dxa"/>
          </w:tcPr>
          <w:p>
            <w:pPr>
              <w:pStyle w:val="15"/>
              <w:ind w:left="215" w:right="414"/>
              <w:rPr>
                <w:sz w:val="24"/>
              </w:rPr>
            </w:pPr>
            <w:r>
              <w:rPr>
                <w:sz w:val="24"/>
              </w:rPr>
              <w:t>Профилактика школьной и социальной 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Создание благоприятной психологической среды в</w:t>
            </w:r>
            <w:r>
              <w:rPr>
                <w:spacing w:val="-58"/>
                <w:sz w:val="24"/>
              </w:rPr>
              <w:t xml:space="preserve">   </w:t>
            </w:r>
            <w:r>
              <w:rPr>
                <w:sz w:val="24"/>
              </w:rPr>
              <w:t>школе. Формирование у обучающихся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>
            <w:pPr>
              <w:pStyle w:val="15"/>
              <w:ind w:left="215" w:right="1797"/>
              <w:rPr>
                <w:sz w:val="24"/>
              </w:rPr>
            </w:pPr>
            <w:r>
              <w:rPr>
                <w:sz w:val="24"/>
              </w:rPr>
              <w:t>Профилактика и преодоление отклонений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>
            <w:pPr>
              <w:pStyle w:val="15"/>
              <w:ind w:left="215" w:right="234"/>
              <w:rPr>
                <w:sz w:val="24"/>
              </w:rPr>
            </w:pPr>
            <w:r>
              <w:rPr>
                <w:sz w:val="24"/>
              </w:rPr>
              <w:t>Создание условий (на основе разработки индивидуальны 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программ) для развития обучающихся,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 обучения.</w:t>
            </w:r>
          </w:p>
        </w:tc>
      </w:tr>
    </w:tbl>
    <w:p>
      <w:pPr>
        <w:pStyle w:val="9"/>
        <w:spacing w:before="100"/>
        <w:ind w:left="2518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введению</w:t>
      </w:r>
      <w:r>
        <w:rPr>
          <w:spacing w:val="-2"/>
        </w:rPr>
        <w:t xml:space="preserve"> </w:t>
      </w:r>
      <w:r>
        <w:t>ФГОС:</w:t>
      </w:r>
    </w:p>
    <w:p>
      <w:pPr>
        <w:pStyle w:val="14"/>
        <w:numPr>
          <w:ilvl w:val="0"/>
          <w:numId w:val="179"/>
        </w:numPr>
        <w:tabs>
          <w:tab w:val="left" w:pos="2621"/>
          <w:tab w:val="left" w:pos="2622"/>
        </w:tabs>
        <w:spacing w:before="16" w:line="254" w:lineRule="auto"/>
        <w:ind w:right="984" w:hanging="360"/>
        <w:jc w:val="left"/>
        <w:rPr>
          <w:sz w:val="24"/>
        </w:rPr>
      </w:pPr>
      <w:r>
        <w:tab/>
      </w:r>
      <w:r>
        <w:rPr>
          <w:sz w:val="24"/>
        </w:rPr>
        <w:t>разработана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нормативно-правовая</w:t>
      </w:r>
      <w:r>
        <w:rPr>
          <w:spacing w:val="18"/>
          <w:sz w:val="24"/>
        </w:rPr>
        <w:t xml:space="preserve"> </w:t>
      </w:r>
      <w:r>
        <w:rPr>
          <w:sz w:val="24"/>
        </w:rPr>
        <w:t>база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14"/>
        <w:numPr>
          <w:ilvl w:val="0"/>
          <w:numId w:val="179"/>
        </w:numPr>
        <w:tabs>
          <w:tab w:val="left" w:pos="2621"/>
          <w:tab w:val="left" w:pos="2622"/>
        </w:tabs>
        <w:spacing w:line="257" w:lineRule="exact"/>
        <w:ind w:left="2621"/>
        <w:jc w:val="left"/>
        <w:rPr>
          <w:sz w:val="24"/>
        </w:rPr>
      </w:pPr>
      <w:r>
        <w:rPr>
          <w:sz w:val="24"/>
        </w:rPr>
        <w:t>разработаны</w:t>
      </w:r>
      <w:r>
        <w:rPr>
          <w:spacing w:val="45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102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0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05"/>
          <w:sz w:val="24"/>
        </w:rPr>
        <w:t xml:space="preserve"> </w:t>
      </w:r>
      <w:r>
        <w:rPr>
          <w:sz w:val="24"/>
        </w:rPr>
        <w:t>организационное, научно-</w:t>
      </w:r>
    </w:p>
    <w:p>
      <w:pPr>
        <w:pStyle w:val="9"/>
        <w:ind w:left="2302"/>
        <w:jc w:val="left"/>
      </w:pPr>
      <w:r>
        <w:t>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ФГОС;</w:t>
      </w:r>
    </w:p>
    <w:p>
      <w:pPr>
        <w:pStyle w:val="14"/>
        <w:numPr>
          <w:ilvl w:val="0"/>
          <w:numId w:val="179"/>
        </w:numPr>
        <w:tabs>
          <w:tab w:val="left" w:pos="2621"/>
          <w:tab w:val="left" w:pos="2622"/>
        </w:tabs>
        <w:spacing w:before="1"/>
        <w:ind w:right="989" w:hanging="360"/>
        <w:jc w:val="left"/>
        <w:rPr>
          <w:sz w:val="24"/>
        </w:rPr>
      </w:pPr>
      <w:r>
        <w:tab/>
      </w:r>
      <w:r>
        <w:rPr>
          <w:sz w:val="24"/>
        </w:rPr>
        <w:t>определена</w:t>
      </w:r>
      <w:r>
        <w:rPr>
          <w:spacing w:val="42"/>
          <w:sz w:val="24"/>
        </w:rPr>
        <w:t xml:space="preserve"> </w:t>
      </w:r>
      <w:r>
        <w:rPr>
          <w:sz w:val="24"/>
        </w:rPr>
        <w:t>оптимальная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процесса, обеспечивающая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79"/>
        </w:numPr>
        <w:tabs>
          <w:tab w:val="left" w:pos="2621"/>
          <w:tab w:val="left" w:pos="2622"/>
        </w:tabs>
        <w:spacing w:before="19"/>
        <w:ind w:left="2621"/>
        <w:jc w:val="left"/>
        <w:rPr>
          <w:sz w:val="24"/>
        </w:rPr>
      </w:pPr>
      <w:r>
        <w:rPr>
          <w:sz w:val="24"/>
        </w:rPr>
        <w:t>осуществлено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 учителей.</w:t>
      </w:r>
    </w:p>
    <w:p>
      <w:pPr>
        <w:rPr>
          <w:sz w:val="24"/>
        </w:rPr>
        <w:sectPr>
          <w:pgSz w:w="11910" w:h="16840"/>
          <w:pgMar w:top="1120" w:right="0" w:bottom="700" w:left="120" w:header="0" w:footer="506" w:gutter="0"/>
          <w:cols w:space="720" w:num="1"/>
        </w:sectPr>
      </w:pPr>
    </w:p>
    <w:p>
      <w:pPr>
        <w:pStyle w:val="3"/>
        <w:spacing w:before="73" w:after="55" w:line="278" w:lineRule="auto"/>
        <w:ind w:left="2472" w:firstLine="40"/>
      </w:pPr>
      <w:r>
        <w:t>СЕТЕВОЙ ГРАФИК (ДОРОЖНАЯ КАРТА) ПО ФОРМИРОВАНИЮ</w:t>
      </w:r>
      <w:r>
        <w:rPr>
          <w:spacing w:val="-57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tbl>
      <w:tblPr>
        <w:tblStyle w:val="6"/>
        <w:tblW w:w="0" w:type="auto"/>
        <w:tblInd w:w="9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2"/>
        <w:gridCol w:w="6090"/>
        <w:gridCol w:w="24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082" w:type="dxa"/>
          </w:tcPr>
          <w:p>
            <w:pPr>
              <w:pStyle w:val="15"/>
              <w:ind w:right="4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ме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роприятий</w:t>
            </w:r>
          </w:p>
        </w:tc>
        <w:tc>
          <w:tcPr>
            <w:tcW w:w="6090" w:type="dxa"/>
          </w:tcPr>
          <w:p>
            <w:pPr>
              <w:pStyle w:val="15"/>
              <w:spacing w:line="273" w:lineRule="exact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28" w:type="dxa"/>
          </w:tcPr>
          <w:p>
            <w:pPr>
              <w:pStyle w:val="15"/>
              <w:ind w:left="417" w:right="409" w:firstLine="2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Сроки </w:t>
            </w:r>
          </w:p>
          <w:p>
            <w:pPr>
              <w:pStyle w:val="15"/>
              <w:ind w:left="417" w:right="409" w:firstLine="254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9" w:hRule="atLeast"/>
        </w:trPr>
        <w:tc>
          <w:tcPr>
            <w:tcW w:w="2082" w:type="dxa"/>
            <w:vMerge w:val="restart"/>
          </w:tcPr>
          <w:p>
            <w:pPr>
              <w:pStyle w:val="15"/>
              <w:numPr>
                <w:ilvl w:val="0"/>
                <w:numId w:val="180"/>
              </w:numPr>
              <w:ind w:left="215" w:right="121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>
            <w:pPr>
              <w:pStyle w:val="15"/>
              <w:ind w:left="215" w:right="356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6090" w:type="dxa"/>
          </w:tcPr>
          <w:p>
            <w:pPr>
              <w:pStyle w:val="15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1.Внесение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Устав 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>
            <w:pPr>
              <w:pStyle w:val="15"/>
              <w:spacing w:line="270" w:lineRule="atLeast"/>
              <w:ind w:left="211"/>
              <w:rPr>
                <w:sz w:val="24"/>
              </w:rPr>
            </w:pPr>
            <w:r>
              <w:rPr>
                <w:w w:val="95"/>
                <w:sz w:val="24"/>
              </w:rPr>
              <w:t>Глебовская средняя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общеобразовательная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z w:val="24"/>
              </w:rPr>
              <w:t>»</w:t>
            </w:r>
          </w:p>
        </w:tc>
        <w:tc>
          <w:tcPr>
            <w:tcW w:w="2428" w:type="dxa"/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 w:right="1270"/>
              <w:rPr>
                <w:sz w:val="24"/>
              </w:rPr>
            </w:pPr>
            <w:r>
              <w:rPr>
                <w:sz w:val="24"/>
              </w:rPr>
              <w:t>2.Разработка на основе примерной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15"/>
              <w:ind w:left="211" w:right="410"/>
              <w:rPr>
                <w:sz w:val="24"/>
              </w:rPr>
            </w:pPr>
            <w:r>
              <w:rPr>
                <w:sz w:val="24"/>
              </w:rPr>
              <w:t>Программы начального общего образования МБОУ «Глебовская средняя общеобразовательная школа»</w:t>
            </w:r>
          </w:p>
          <w:p>
            <w:pPr>
              <w:pStyle w:val="15"/>
              <w:spacing w:line="270" w:lineRule="atLeast"/>
              <w:ind w:left="211"/>
              <w:rPr>
                <w:sz w:val="24"/>
              </w:rPr>
            </w:pPr>
            <w:r>
              <w:rPr>
                <w:sz w:val="24"/>
              </w:rPr>
              <w:t>Корректировка основной 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МБОУ « Глебовская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общеобразовательная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школа»</w:t>
            </w:r>
          </w:p>
        </w:tc>
        <w:tc>
          <w:tcPr>
            <w:tcW w:w="2428" w:type="dxa"/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 w:right="272"/>
              <w:rPr>
                <w:sz w:val="24"/>
              </w:rPr>
            </w:pPr>
            <w:r>
              <w:rPr>
                <w:sz w:val="24"/>
              </w:rPr>
              <w:t>3.Утверждение основной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 МБОУ «Глебовская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общеобразовательная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школа»</w:t>
            </w:r>
          </w:p>
        </w:tc>
        <w:tc>
          <w:tcPr>
            <w:tcW w:w="2428" w:type="dxa"/>
          </w:tcPr>
          <w:p>
            <w:pPr>
              <w:pStyle w:val="15"/>
              <w:ind w:left="216" w:right="260"/>
              <w:rPr>
                <w:sz w:val="24"/>
              </w:rPr>
            </w:pPr>
            <w:r>
              <w:rPr>
                <w:sz w:val="24"/>
              </w:rPr>
              <w:t>На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 w:right="217"/>
              <w:rPr>
                <w:sz w:val="24"/>
              </w:rPr>
            </w:pPr>
            <w:r>
              <w:rPr>
                <w:sz w:val="24"/>
              </w:rPr>
              <w:t>4.Обеспечение соответствия нормативной базы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28" w:type="dxa"/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/>
              <w:rPr>
                <w:sz w:val="24"/>
              </w:rPr>
            </w:pPr>
            <w:r>
              <w:rPr>
                <w:sz w:val="24"/>
              </w:rPr>
              <w:t>5.Приведение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обновлённого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 характеристиками</w:t>
            </w:r>
          </w:p>
        </w:tc>
        <w:tc>
          <w:tcPr>
            <w:tcW w:w="2428" w:type="dxa"/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 w:right="331"/>
              <w:rPr>
                <w:sz w:val="24"/>
              </w:rPr>
            </w:pPr>
            <w:r>
              <w:rPr>
                <w:sz w:val="24"/>
              </w:rPr>
              <w:t>6.Определение списка учебников и учебных 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</w:p>
          <w:p>
            <w:pPr>
              <w:pStyle w:val="15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28" w:type="dxa"/>
          </w:tcPr>
          <w:p>
            <w:pPr>
              <w:pStyle w:val="15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</w:tcPr>
          <w:p>
            <w:pPr>
              <w:pStyle w:val="15"/>
              <w:ind w:left="211" w:right="792"/>
              <w:rPr>
                <w:sz w:val="24"/>
              </w:rPr>
            </w:pPr>
            <w:r>
              <w:rPr>
                <w:sz w:val="24"/>
              </w:rPr>
              <w:t>7.Разработка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с учётом требований к минимальной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 Учебной деятельности (например, положений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досуговом центре, информационно-библиотечном центре, физкультурно-оздоровительном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центре, 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28" w:type="dxa"/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8.Разработка, дополнение, корректировка:</w:t>
            </w:r>
          </w:p>
        </w:tc>
        <w:tc>
          <w:tcPr>
            <w:tcW w:w="2428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Ежегодно: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0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0" w:type="dxa"/>
            <w:tcBorders>
              <w:top w:val="nil"/>
              <w:bottom w:val="nil"/>
            </w:tcBorders>
          </w:tcPr>
          <w:p>
            <w:pPr>
              <w:pStyle w:val="15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—образовательных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программ(индивидуальныхидр.);</w:t>
            </w:r>
          </w:p>
        </w:tc>
        <w:tc>
          <w:tcPr>
            <w:tcW w:w="2428" w:type="dxa"/>
            <w:tcBorders>
              <w:top w:val="nil"/>
              <w:bottom w:val="nil"/>
            </w:tcBorders>
          </w:tcPr>
          <w:p>
            <w:pPr>
              <w:pStyle w:val="15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</w:tr>
    </w:tbl>
    <w:p>
      <w:pPr>
        <w:spacing w:line="259" w:lineRule="exact"/>
        <w:rPr>
          <w:sz w:val="24"/>
        </w:rPr>
        <w:sectPr>
          <w:pgSz w:w="11910" w:h="16840"/>
          <w:pgMar w:top="1040" w:right="0" w:bottom="700" w:left="120" w:header="0" w:footer="506" w:gutter="0"/>
          <w:cols w:space="720" w:num="1"/>
        </w:sectPr>
      </w:pPr>
    </w:p>
    <w:tbl>
      <w:tblPr>
        <w:tblStyle w:val="6"/>
        <w:tblW w:w="0" w:type="auto"/>
        <w:tblInd w:w="1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6095"/>
        <w:gridCol w:w="19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1526" w:type="dxa"/>
          </w:tcPr>
          <w:p>
            <w:pPr>
              <w:pStyle w:val="15"/>
              <w:ind w:left="0"/>
            </w:pPr>
          </w:p>
        </w:tc>
        <w:tc>
          <w:tcPr>
            <w:tcW w:w="6095" w:type="dxa"/>
            <w:tcBorders>
              <w:top w:val="nil"/>
            </w:tcBorders>
          </w:tcPr>
          <w:p>
            <w:pPr>
              <w:pStyle w:val="15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>
            <w:pPr>
              <w:pStyle w:val="15"/>
              <w:ind w:left="216" w:right="642"/>
              <w:rPr>
                <w:sz w:val="24"/>
              </w:rPr>
            </w:pPr>
            <w:r>
              <w:rPr>
                <w:sz w:val="24"/>
              </w:rPr>
              <w:t>—рабочих программ учебных предметов,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>
            <w:pPr>
              <w:pStyle w:val="15"/>
              <w:ind w:left="216"/>
              <w:rPr>
                <w:sz w:val="24"/>
              </w:rPr>
            </w:pPr>
            <w:r>
              <w:rPr>
                <w:sz w:val="24"/>
              </w:rPr>
              <w:t>—календарного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>
            <w:pPr>
              <w:pStyle w:val="15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>
            <w:pPr>
              <w:pStyle w:val="15"/>
              <w:ind w:left="216" w:right="1607"/>
              <w:rPr>
                <w:sz w:val="24"/>
              </w:rPr>
            </w:pPr>
            <w:r>
              <w:rPr>
                <w:sz w:val="24"/>
              </w:rPr>
              <w:t>—положения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>
            <w:pPr>
              <w:pStyle w:val="15"/>
              <w:spacing w:line="270" w:lineRule="atLeast"/>
              <w:ind w:left="216" w:right="771"/>
              <w:rPr>
                <w:sz w:val="24"/>
              </w:rPr>
            </w:pPr>
            <w:r>
              <w:rPr>
                <w:sz w:val="24"/>
              </w:rPr>
              <w:t xml:space="preserve">—положения о формах, периодичности и порядке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текущего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987" w:type="dxa"/>
            <w:tcBorders>
              <w:top w:val="nil"/>
            </w:tcBorders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526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II.Финансо</w:t>
            </w:r>
          </w:p>
        </w:tc>
        <w:tc>
          <w:tcPr>
            <w:tcW w:w="6095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15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вое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26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результатов,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526" w:type="dxa"/>
            <w:vMerge w:val="restart"/>
            <w:tcBorders>
              <w:top w:val="nil"/>
              <w:bottom w:val="nil"/>
            </w:tcBorders>
          </w:tcPr>
          <w:p>
            <w:pPr>
              <w:pStyle w:val="15"/>
              <w:ind w:left="215" w:right="351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6095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4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52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tcBorders>
              <w:bottom w:val="nil"/>
            </w:tcBorders>
          </w:tcPr>
          <w:p>
            <w:pPr>
              <w:pStyle w:val="15"/>
              <w:ind w:left="216" w:right="166"/>
              <w:rPr>
                <w:sz w:val="24"/>
              </w:rPr>
            </w:pPr>
            <w:r>
              <w:rPr>
                <w:sz w:val="24"/>
              </w:rPr>
              <w:t>2.Корректировка локальных актов (внесение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</w:p>
          <w:p>
            <w:pPr>
              <w:pStyle w:val="15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Регламентирующих 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15"/>
              <w:ind w:left="216" w:right="16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2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Образовательного учреждения,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526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>
            <w:pPr>
              <w:pStyle w:val="15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</w:p>
        </w:tc>
        <w:tc>
          <w:tcPr>
            <w:tcW w:w="198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</w:tbl>
    <w:p>
      <w:pPr>
        <w:pStyle w:val="9"/>
        <w:spacing w:before="2"/>
        <w:ind w:left="0"/>
        <w:jc w:val="left"/>
        <w:rPr>
          <w:b/>
          <w:sz w:val="15"/>
        </w:rPr>
      </w:pPr>
    </w:p>
    <w:sectPr>
      <w:pgSz w:w="11910" w:h="16840"/>
      <w:pgMar w:top="1120" w:right="0" w:bottom="700" w:left="120" w:header="0" w:footer="50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enturyGothi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49" o:spid="_x0000_s2049" o:spt="202" type="#_x0000_t202" style="position:absolute;left:0pt;margin-left:310.95pt;margin-top:793.95pt;height:13.05pt;width:16.1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14"/>
      </w:rPr>
    </w:pPr>
    <w:r>
      <w:pict>
        <v:shape id="_x0000_s2059" o:spid="_x0000_s2059" o:spt="202" type="#_x0000_t202" style="position:absolute;left:0pt;margin-left:308.45pt;margin-top:828.75pt;height:13.05pt;width:21.15pt;mso-position-horizontal-relative:page;mso-position-vertical-relative:page;z-index:-2516398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325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60" o:spid="_x0000_s2060" o:spt="202" type="#_x0000_t202" style="position:absolute;left:0pt;margin-left:308.45pt;margin-top:805.6pt;height:13.05pt;width:21.15pt;mso-position-horizontal-relative:page;mso-position-vertical-relative:page;z-index:-2516387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340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0" o:spid="_x0000_s2050" o:spt="202" type="#_x0000_t202" style="position:absolute;left:0pt;margin-left:310.95pt;margin-top:813.3pt;height:13.05pt;width:16.1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1" o:spid="_x0000_s2051" o:spt="202" type="#_x0000_t202" style="position:absolute;left:0pt;margin-left:309.75pt;margin-top:800.4pt;height:13.7pt;width:18.25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60"/>
                  <w:rPr>
                    <w:rFonts w:ascii="Cambri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w w:val="110"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2" o:spid="_x0000_s2052" o:spt="202" type="#_x0000_t202" style="position:absolute;left:0pt;margin-left:291.7pt;margin-top:793.95pt;height:13.05pt;width:12.1pt;mso-position-horizontal-relative:page;mso-position-vertical-relative:page;z-index:-251645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73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3" o:spid="_x0000_s2053" o:spt="202" type="#_x0000_t202" style="position:absolute;left:0pt;margin-left:289.7pt;margin-top:805pt;height:13.05pt;width:16.1pt;mso-position-horizontal-relative:page;mso-position-vertical-relative:page;z-index:-251644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4" o:spid="_x0000_s2054" o:spt="202" type="#_x0000_t202" style="position:absolute;left:0pt;margin-left:308.45pt;margin-top:801.65pt;height:16.4pt;width:21.15pt;mso-position-horizontal-relative:page;mso-position-vertical-relative:page;z-index:-251643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78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185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20"/>
      </w:rPr>
    </w:pPr>
    <w:r>
      <w:pict>
        <v:shape id="_x0000_s2055" o:spid="_x0000_s2055" o:spt="202" type="#_x0000_t202" style="position:absolute;left:0pt;margin-left:308.45pt;margin-top:793.25pt;height:13.05pt;width:21.15pt;mso-position-horizontal-relative:page;mso-position-vertical-relative:page;z-index:-251643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14"/>
      </w:rPr>
    </w:pPr>
    <w:r>
      <w:pict>
        <v:shape id="_x0000_s2056" o:spid="_x0000_s2056" o:spt="202" type="#_x0000_t202" style="position:absolute;left:0pt;margin-left:308.45pt;margin-top:805pt;height:13.05pt;width:21.15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285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/>
      <w:jc w:val="left"/>
      <w:rPr>
        <w:sz w:val="13"/>
      </w:rPr>
    </w:pPr>
    <w:r>
      <w:pict>
        <v:shape id="_x0000_s2058" o:spid="_x0000_s2058" o:spt="202" type="#_x0000_t202" style="position:absolute;left:0pt;margin-left:308.45pt;margin-top:804.3pt;height:14.35pt;width:21.15pt;mso-position-horizontal-relative:page;mso-position-vertical-relative:page;z-index:-2516408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7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0"/>
                  </w:rPr>
                  <w:t>305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0"/>
      <w:numFmt w:val="bullet"/>
      <w:lvlText w:val=""/>
      <w:lvlJc w:val="left"/>
      <w:pPr>
        <w:ind w:left="2302" w:hanging="2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264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1"/>
      <w:numFmt w:val="decimal"/>
      <w:lvlText w:val="%1)"/>
      <w:lvlJc w:val="left"/>
      <w:pPr>
        <w:ind w:left="1582" w:hanging="2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158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70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0"/>
      <w:numFmt w:val="bullet"/>
      <w:lvlText w:val="—"/>
      <w:lvlJc w:val="left"/>
      <w:pPr>
        <w:ind w:left="1582" w:hanging="4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71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1"/>
      <w:numFmt w:val="decimal"/>
      <w:lvlText w:val="%1)"/>
      <w:lvlJc w:val="left"/>
      <w:pPr>
        <w:ind w:left="2575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00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421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41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62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03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24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45" w:hanging="428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1"/>
      <w:numFmt w:val="decimal"/>
      <w:lvlText w:val="%1)"/>
      <w:lvlJc w:val="left"/>
      <w:pPr>
        <w:ind w:left="1582" w:hanging="3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10"/>
      </w:pPr>
      <w:rPr>
        <w:rFonts w:hint="default"/>
        <w:lang w:val="ru-RU" w:eastAsia="en-US" w:bidi="ar-SA"/>
      </w:rPr>
    </w:lvl>
  </w:abstractNum>
  <w:abstractNum w:abstractNumId="5">
    <w:nsid w:val="883B3669"/>
    <w:multiLevelType w:val="multilevel"/>
    <w:tmpl w:val="883B3669"/>
    <w:lvl w:ilvl="0" w:tentative="0">
      <w:start w:val="1"/>
      <w:numFmt w:val="decimal"/>
      <w:lvlText w:val="%1)"/>
      <w:lvlJc w:val="left"/>
      <w:pPr>
        <w:ind w:left="1582" w:hanging="2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"/>
      <w:lvlJc w:val="left"/>
      <w:pPr>
        <w:ind w:left="199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8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74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49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36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11" w:hanging="180"/>
      </w:pPr>
      <w:rPr>
        <w:rFonts w:hint="default"/>
        <w:lang w:val="ru-RU" w:eastAsia="en-US" w:bidi="ar-SA"/>
      </w:rPr>
    </w:lvl>
  </w:abstractNum>
  <w:abstractNum w:abstractNumId="6">
    <w:nsid w:val="8C02E70F"/>
    <w:multiLevelType w:val="singleLevel"/>
    <w:tmpl w:val="8C02E70F"/>
    <w:lvl w:ilvl="0" w:tentative="0">
      <w:start w:val="5"/>
      <w:numFmt w:val="decimal"/>
      <w:suff w:val="space"/>
      <w:lvlText w:val="%1-"/>
      <w:lvlJc w:val="left"/>
    </w:lvl>
  </w:abstractNum>
  <w:abstractNum w:abstractNumId="7">
    <w:nsid w:val="8CAEB125"/>
    <w:multiLevelType w:val="multilevel"/>
    <w:tmpl w:val="8CAEB125"/>
    <w:lvl w:ilvl="0" w:tentative="0">
      <w:start w:val="0"/>
      <w:numFmt w:val="bullet"/>
      <w:lvlText w:val=""/>
      <w:lvlJc w:val="left"/>
      <w:pPr>
        <w:ind w:left="1582" w:hanging="1354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1582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2302" w:hanging="348"/>
      </w:pPr>
      <w:rPr>
        <w:rFonts w:hint="default"/>
        <w:w w:val="99"/>
        <w:lang w:val="ru-RU" w:eastAsia="en-US" w:bidi="ar-SA"/>
      </w:rPr>
    </w:lvl>
    <w:lvl w:ilvl="3" w:tentative="0">
      <w:start w:val="0"/>
      <w:numFmt w:val="bullet"/>
      <w:lvlText w:val="—"/>
      <w:lvlJc w:val="left"/>
      <w:pPr>
        <w:ind w:left="1582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6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3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41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89" w:hanging="303"/>
      </w:pPr>
      <w:rPr>
        <w:rFonts w:hint="default"/>
        <w:lang w:val="ru-RU" w:eastAsia="en-US" w:bidi="ar-SA"/>
      </w:rPr>
    </w:lvl>
  </w:abstractNum>
  <w:abstractNum w:abstractNumId="8">
    <w:nsid w:val="90D96B34"/>
    <w:multiLevelType w:val="multilevel"/>
    <w:tmpl w:val="90D96B34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9">
    <w:nsid w:val="91995D4F"/>
    <w:multiLevelType w:val="multilevel"/>
    <w:tmpl w:val="91995D4F"/>
    <w:lvl w:ilvl="0" w:tentative="0">
      <w:start w:val="1"/>
      <w:numFmt w:val="decimal"/>
      <w:lvlText w:val="%1)"/>
      <w:lvlJc w:val="left"/>
      <w:pPr>
        <w:ind w:left="1582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28"/>
      </w:pPr>
      <w:rPr>
        <w:rFonts w:hint="default"/>
        <w:lang w:val="ru-RU" w:eastAsia="en-US" w:bidi="ar-SA"/>
      </w:rPr>
    </w:lvl>
  </w:abstractNum>
  <w:abstractNum w:abstractNumId="10">
    <w:nsid w:val="91B69C97"/>
    <w:multiLevelType w:val="multilevel"/>
    <w:tmpl w:val="91B69C97"/>
    <w:lvl w:ilvl="0" w:tentative="0">
      <w:start w:val="0"/>
      <w:numFmt w:val="bullet"/>
      <w:lvlText w:val="—"/>
      <w:lvlJc w:val="left"/>
      <w:pPr>
        <w:ind w:left="1582" w:hanging="31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—"/>
      <w:lvlJc w:val="left"/>
      <w:pPr>
        <w:ind w:left="244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78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6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55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93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32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70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09" w:hanging="300"/>
      </w:pPr>
      <w:rPr>
        <w:rFonts w:hint="default"/>
        <w:lang w:val="ru-RU" w:eastAsia="en-US" w:bidi="ar-SA"/>
      </w:rPr>
    </w:lvl>
  </w:abstractNum>
  <w:abstractNum w:abstractNumId="11">
    <w:nsid w:val="9239341B"/>
    <w:multiLevelType w:val="multilevel"/>
    <w:tmpl w:val="9239341B"/>
    <w:lvl w:ilvl="0" w:tentative="0">
      <w:start w:val="0"/>
      <w:numFmt w:val="bullet"/>
      <w:lvlText w:val=""/>
      <w:lvlJc w:val="left"/>
      <w:pPr>
        <w:ind w:left="1582" w:hanging="35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1582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92"/>
      </w:pPr>
      <w:rPr>
        <w:rFonts w:hint="default"/>
        <w:lang w:val="ru-RU" w:eastAsia="en-US" w:bidi="ar-SA"/>
      </w:rPr>
    </w:lvl>
  </w:abstractNum>
  <w:abstractNum w:abstractNumId="12">
    <w:nsid w:val="9288B902"/>
    <w:multiLevelType w:val="multilevel"/>
    <w:tmpl w:val="9288B902"/>
    <w:lvl w:ilvl="0" w:tentative="0">
      <w:start w:val="1"/>
      <w:numFmt w:val="decimal"/>
      <w:lvlText w:val="%1)"/>
      <w:lvlJc w:val="left"/>
      <w:pPr>
        <w:ind w:left="1582" w:hanging="4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54"/>
      </w:pPr>
      <w:rPr>
        <w:rFonts w:hint="default"/>
        <w:lang w:val="ru-RU" w:eastAsia="en-US" w:bidi="ar-SA"/>
      </w:rPr>
    </w:lvl>
  </w:abstractNum>
  <w:abstractNum w:abstractNumId="13">
    <w:nsid w:val="92C4F22A"/>
    <w:multiLevelType w:val="multilevel"/>
    <w:tmpl w:val="92C4F22A"/>
    <w:lvl w:ilvl="0" w:tentative="0">
      <w:start w:val="0"/>
      <w:numFmt w:val="bullet"/>
      <w:lvlText w:val="•"/>
      <w:lvlJc w:val="left"/>
      <w:pPr>
        <w:ind w:left="1582" w:hanging="6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24"/>
      </w:pPr>
      <w:rPr>
        <w:rFonts w:hint="default"/>
        <w:lang w:val="ru-RU" w:eastAsia="en-US" w:bidi="ar-SA"/>
      </w:rPr>
    </w:lvl>
  </w:abstractNum>
  <w:abstractNum w:abstractNumId="14">
    <w:nsid w:val="9377BC45"/>
    <w:multiLevelType w:val="multilevel"/>
    <w:tmpl w:val="9377BC45"/>
    <w:lvl w:ilvl="0" w:tentative="0">
      <w:start w:val="1"/>
      <w:numFmt w:val="decimal"/>
      <w:lvlText w:val="%1)"/>
      <w:lvlJc w:val="left"/>
      <w:pPr>
        <w:ind w:left="1582" w:hanging="437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23" w:hanging="4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—"/>
      <w:lvlJc w:val="left"/>
      <w:pPr>
        <w:ind w:left="1582" w:hanging="43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6" w:hanging="4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5" w:hanging="4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93" w:hanging="4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12" w:hanging="4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30" w:hanging="4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49" w:hanging="430"/>
      </w:pPr>
      <w:rPr>
        <w:rFonts w:hint="default"/>
        <w:lang w:val="ru-RU" w:eastAsia="en-US" w:bidi="ar-SA"/>
      </w:rPr>
    </w:lvl>
  </w:abstractNum>
  <w:abstractNum w:abstractNumId="15">
    <w:nsid w:val="98CD717A"/>
    <w:multiLevelType w:val="multilevel"/>
    <w:tmpl w:val="98CD717A"/>
    <w:lvl w:ilvl="0" w:tentative="0">
      <w:start w:val="1"/>
      <w:numFmt w:val="decimal"/>
      <w:lvlText w:val="%1)"/>
      <w:lvlJc w:val="left"/>
      <w:pPr>
        <w:ind w:left="2070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5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9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3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0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7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45" w:hanging="260"/>
      </w:pPr>
      <w:rPr>
        <w:rFonts w:hint="default"/>
        <w:lang w:val="ru-RU" w:eastAsia="en-US" w:bidi="ar-SA"/>
      </w:rPr>
    </w:lvl>
  </w:abstractNum>
  <w:abstractNum w:abstractNumId="16">
    <w:nsid w:val="9ACF65A0"/>
    <w:multiLevelType w:val="multilevel"/>
    <w:tmpl w:val="9ACF65A0"/>
    <w:lvl w:ilvl="0" w:tentative="0">
      <w:start w:val="2"/>
      <w:numFmt w:val="decimal"/>
      <w:lvlText w:val="%1"/>
      <w:lvlJc w:val="left"/>
      <w:pPr>
        <w:ind w:left="176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entative="0">
      <w:start w:val="2"/>
      <w:numFmt w:val="decimal"/>
      <w:lvlText w:val="%2"/>
      <w:lvlJc w:val="left"/>
      <w:pPr>
        <w:ind w:left="2328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3"/>
      <w:numFmt w:val="decimal"/>
      <w:lvlText w:val="%3"/>
      <w:lvlJc w:val="left"/>
      <w:pPr>
        <w:ind w:left="247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80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20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06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2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7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064" w:hanging="180"/>
      </w:pPr>
      <w:rPr>
        <w:rFonts w:hint="default"/>
        <w:lang w:val="ru-RU" w:eastAsia="en-US" w:bidi="ar-SA"/>
      </w:rPr>
    </w:lvl>
  </w:abstractNum>
  <w:abstractNum w:abstractNumId="17">
    <w:nsid w:val="9BA6347D"/>
    <w:multiLevelType w:val="multilevel"/>
    <w:tmpl w:val="9BA6347D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8">
    <w:nsid w:val="9C11E984"/>
    <w:multiLevelType w:val="multilevel"/>
    <w:tmpl w:val="9C11E984"/>
    <w:lvl w:ilvl="0" w:tentative="0">
      <w:start w:val="0"/>
      <w:numFmt w:val="bullet"/>
      <w:lvlText w:val="-"/>
      <w:lvlJc w:val="left"/>
      <w:pPr>
        <w:ind w:left="1925" w:hanging="147"/>
      </w:pPr>
      <w:rPr>
        <w:rFonts w:hint="default" w:ascii="Times New Roman" w:hAnsi="Times New Roman" w:eastAsia="Times New Roman" w:cs="Times New Roman"/>
        <w:w w:val="114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582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6" w:hanging="1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12" w:hanging="1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08" w:hanging="1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05" w:hanging="1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1" w:hanging="1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97" w:hanging="1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93" w:hanging="173"/>
      </w:pPr>
      <w:rPr>
        <w:rFonts w:hint="default"/>
        <w:lang w:val="ru-RU" w:eastAsia="en-US" w:bidi="ar-SA"/>
      </w:rPr>
    </w:lvl>
  </w:abstractNum>
  <w:abstractNum w:abstractNumId="19">
    <w:nsid w:val="9C7198AA"/>
    <w:multiLevelType w:val="multilevel"/>
    <w:tmpl w:val="9C7198AA"/>
    <w:lvl w:ilvl="0" w:tentative="0">
      <w:start w:val="1"/>
      <w:numFmt w:val="decimal"/>
      <w:lvlText w:val="%1)"/>
      <w:lvlJc w:val="left"/>
      <w:pPr>
        <w:ind w:left="2302" w:hanging="500"/>
        <w:jc w:val="left"/>
      </w:pPr>
      <w:rPr>
        <w:rFonts w:hint="default" w:ascii="Times New Roman" w:hAnsi="Times New Roman" w:eastAsia="Times New Roman" w:cs="Times New Roman"/>
        <w:color w:val="171717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5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5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5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5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5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5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5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500"/>
      </w:pPr>
      <w:rPr>
        <w:rFonts w:hint="default"/>
        <w:lang w:val="ru-RU" w:eastAsia="en-US" w:bidi="ar-SA"/>
      </w:rPr>
    </w:lvl>
  </w:abstractNum>
  <w:abstractNum w:abstractNumId="20">
    <w:nsid w:val="9C8AC8EF"/>
    <w:multiLevelType w:val="multilevel"/>
    <w:tmpl w:val="9C8AC8EF"/>
    <w:lvl w:ilvl="0" w:tentative="0">
      <w:start w:val="1"/>
      <w:numFmt w:val="decimal"/>
      <w:lvlText w:val="%1)"/>
      <w:lvlJc w:val="left"/>
      <w:pPr>
        <w:ind w:left="1582" w:hanging="6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24"/>
      </w:pPr>
      <w:rPr>
        <w:rFonts w:hint="default"/>
        <w:lang w:val="ru-RU" w:eastAsia="en-US" w:bidi="ar-SA"/>
      </w:rPr>
    </w:lvl>
  </w:abstractNum>
  <w:abstractNum w:abstractNumId="21">
    <w:nsid w:val="9D7EB8E6"/>
    <w:multiLevelType w:val="multilevel"/>
    <w:tmpl w:val="9D7EB8E6"/>
    <w:lvl w:ilvl="0" w:tentative="0">
      <w:start w:val="0"/>
      <w:numFmt w:val="bullet"/>
      <w:lvlText w:val=""/>
      <w:lvlJc w:val="left"/>
      <w:pPr>
        <w:ind w:left="2352" w:hanging="2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419" w:hanging="14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0" w:hanging="1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8" w:hanging="1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6" w:hanging="1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4" w:hanging="1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3" w:hanging="1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41" w:hanging="1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89" w:hanging="147"/>
      </w:pPr>
      <w:rPr>
        <w:rFonts w:hint="default"/>
        <w:lang w:val="ru-RU" w:eastAsia="en-US" w:bidi="ar-SA"/>
      </w:rPr>
    </w:lvl>
  </w:abstractNum>
  <w:abstractNum w:abstractNumId="22">
    <w:nsid w:val="9DFC6F65"/>
    <w:multiLevelType w:val="multilevel"/>
    <w:tmpl w:val="9DFC6F65"/>
    <w:lvl w:ilvl="0" w:tentative="0">
      <w:start w:val="0"/>
      <w:numFmt w:val="bullet"/>
      <w:lvlText w:val="–"/>
      <w:lvlJc w:val="left"/>
      <w:pPr>
        <w:ind w:left="1685" w:hanging="214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58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9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1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40" w:hanging="140"/>
      </w:pPr>
      <w:rPr>
        <w:rFonts w:hint="default"/>
        <w:lang w:val="ru-RU" w:eastAsia="en-US" w:bidi="ar-SA"/>
      </w:rPr>
    </w:lvl>
  </w:abstractNum>
  <w:abstractNum w:abstractNumId="23">
    <w:nsid w:val="9F81B9F9"/>
    <w:multiLevelType w:val="multilevel"/>
    <w:tmpl w:val="9F81B9F9"/>
    <w:lvl w:ilvl="0" w:tentative="0">
      <w:start w:val="0"/>
      <w:numFmt w:val="bullet"/>
      <w:lvlText w:val="-"/>
      <w:lvlJc w:val="left"/>
      <w:pPr>
        <w:ind w:left="158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30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8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6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0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2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8" w:hanging="152"/>
      </w:pPr>
      <w:rPr>
        <w:rFonts w:hint="default"/>
        <w:lang w:val="ru-RU" w:eastAsia="en-US" w:bidi="ar-SA"/>
      </w:rPr>
    </w:lvl>
  </w:abstractNum>
  <w:abstractNum w:abstractNumId="24">
    <w:nsid w:val="A0C93552"/>
    <w:multiLevelType w:val="multilevel"/>
    <w:tmpl w:val="A0C93552"/>
    <w:lvl w:ilvl="0" w:tentative="0">
      <w:start w:val="1"/>
      <w:numFmt w:val="decimal"/>
      <w:lvlText w:val="%1)"/>
      <w:lvlJc w:val="left"/>
      <w:pPr>
        <w:ind w:left="2549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64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89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38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87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12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37" w:hanging="260"/>
      </w:pPr>
      <w:rPr>
        <w:rFonts w:hint="default"/>
        <w:lang w:val="ru-RU" w:eastAsia="en-US" w:bidi="ar-SA"/>
      </w:rPr>
    </w:lvl>
  </w:abstractNum>
  <w:abstractNum w:abstractNumId="25">
    <w:nsid w:val="A0F05207"/>
    <w:multiLevelType w:val="multilevel"/>
    <w:tmpl w:val="A0F05207"/>
    <w:lvl w:ilvl="0" w:tentative="0">
      <w:start w:val="1"/>
      <w:numFmt w:val="decimal"/>
      <w:lvlText w:val="%1)"/>
      <w:lvlJc w:val="left"/>
      <w:pPr>
        <w:ind w:left="1582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6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6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6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6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63"/>
      </w:pPr>
      <w:rPr>
        <w:rFonts w:hint="default"/>
        <w:lang w:val="ru-RU" w:eastAsia="en-US" w:bidi="ar-SA"/>
      </w:rPr>
    </w:lvl>
  </w:abstractNum>
  <w:abstractNum w:abstractNumId="26">
    <w:nsid w:val="A0F25EF7"/>
    <w:multiLevelType w:val="multilevel"/>
    <w:tmpl w:val="A0F25EF7"/>
    <w:lvl w:ilvl="0" w:tentative="0">
      <w:start w:val="0"/>
      <w:numFmt w:val="bullet"/>
      <w:lvlText w:val=""/>
      <w:lvlJc w:val="left"/>
      <w:pPr>
        <w:ind w:left="1942" w:hanging="85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24" w:hanging="8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09" w:hanging="8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93" w:hanging="8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78" w:hanging="8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3" w:hanging="8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47" w:hanging="8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32" w:hanging="8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17" w:hanging="852"/>
      </w:pPr>
      <w:rPr>
        <w:rFonts w:hint="default"/>
        <w:lang w:val="ru-RU" w:eastAsia="en-US" w:bidi="ar-SA"/>
      </w:rPr>
    </w:lvl>
  </w:abstractNum>
  <w:abstractNum w:abstractNumId="27">
    <w:nsid w:val="A25F19CE"/>
    <w:multiLevelType w:val="multilevel"/>
    <w:tmpl w:val="A25F19CE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28">
    <w:nsid w:val="A362769C"/>
    <w:multiLevelType w:val="multilevel"/>
    <w:tmpl w:val="A362769C"/>
    <w:lvl w:ilvl="0" w:tentative="0">
      <w:start w:val="3"/>
      <w:numFmt w:val="decimal"/>
      <w:lvlText w:val="%1"/>
      <w:lvlJc w:val="left"/>
      <w:pPr>
        <w:ind w:left="2434" w:hanging="711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2434" w:hanging="711"/>
        <w:jc w:val="right"/>
      </w:pPr>
      <w:rPr>
        <w:rFonts w:hint="default"/>
        <w:b/>
        <w:bCs/>
        <w:w w:val="99"/>
        <w:lang w:val="ru-RU" w:eastAsia="en-US" w:bidi="ar-SA"/>
      </w:rPr>
    </w:lvl>
    <w:lvl w:ilvl="2" w:tentative="0">
      <w:start w:val="1"/>
      <w:numFmt w:val="upperRoman"/>
      <w:lvlText w:val="%3."/>
      <w:lvlJc w:val="left"/>
      <w:pPr>
        <w:ind w:left="4695" w:hanging="26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274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62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49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36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24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11" w:hanging="264"/>
      </w:pPr>
      <w:rPr>
        <w:rFonts w:hint="default"/>
        <w:lang w:val="ru-RU" w:eastAsia="en-US" w:bidi="ar-SA"/>
      </w:rPr>
    </w:lvl>
  </w:abstractNum>
  <w:abstractNum w:abstractNumId="29">
    <w:nsid w:val="A4433E0D"/>
    <w:multiLevelType w:val="multilevel"/>
    <w:tmpl w:val="A4433E0D"/>
    <w:lvl w:ilvl="0" w:tentative="0">
      <w:start w:val="0"/>
      <w:numFmt w:val="bullet"/>
      <w:lvlText w:val=""/>
      <w:lvlJc w:val="left"/>
      <w:pPr>
        <w:ind w:left="2302" w:hanging="68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6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6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6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6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6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6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6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680"/>
      </w:pPr>
      <w:rPr>
        <w:rFonts w:hint="default"/>
        <w:lang w:val="ru-RU" w:eastAsia="en-US" w:bidi="ar-SA"/>
      </w:rPr>
    </w:lvl>
  </w:abstractNum>
  <w:abstractNum w:abstractNumId="30">
    <w:nsid w:val="A9AC3AA7"/>
    <w:multiLevelType w:val="multilevel"/>
    <w:tmpl w:val="A9AC3AA7"/>
    <w:lvl w:ilvl="0" w:tentative="0">
      <w:start w:val="1"/>
      <w:numFmt w:val="decimal"/>
      <w:lvlText w:val="%1"/>
      <w:lvlJc w:val="left"/>
      <w:pPr>
        <w:ind w:left="2328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6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1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5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06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5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93" w:hanging="180"/>
      </w:pPr>
      <w:rPr>
        <w:rFonts w:hint="default"/>
        <w:lang w:val="ru-RU" w:eastAsia="en-US" w:bidi="ar-SA"/>
      </w:rPr>
    </w:lvl>
  </w:abstractNum>
  <w:abstractNum w:abstractNumId="31">
    <w:nsid w:val="AC38AFEB"/>
    <w:multiLevelType w:val="multilevel"/>
    <w:tmpl w:val="AC38AFEB"/>
    <w:lvl w:ilvl="0" w:tentative="0">
      <w:start w:val="2"/>
      <w:numFmt w:val="decimal"/>
      <w:lvlText w:val="%1"/>
      <w:lvlJc w:val="left"/>
      <w:pPr>
        <w:ind w:left="2150" w:hanging="541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2150" w:hanging="541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50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47" w:hanging="5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10" w:hanging="5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73" w:hanging="5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35" w:hanging="5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98" w:hanging="5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61" w:hanging="541"/>
      </w:pPr>
      <w:rPr>
        <w:rFonts w:hint="default"/>
        <w:lang w:val="ru-RU" w:eastAsia="en-US" w:bidi="ar-SA"/>
      </w:rPr>
    </w:lvl>
  </w:abstractNum>
  <w:abstractNum w:abstractNumId="32">
    <w:nsid w:val="AD37AD84"/>
    <w:multiLevelType w:val="multilevel"/>
    <w:tmpl w:val="AD37AD84"/>
    <w:lvl w:ilvl="0" w:tentative="0">
      <w:start w:val="2"/>
      <w:numFmt w:val="decimal"/>
      <w:lvlText w:val="%1"/>
      <w:lvlJc w:val="left"/>
      <w:pPr>
        <w:ind w:left="2002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00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57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35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3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71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50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29" w:hanging="420"/>
      </w:pPr>
      <w:rPr>
        <w:rFonts w:hint="default"/>
        <w:lang w:val="ru-RU" w:eastAsia="en-US" w:bidi="ar-SA"/>
      </w:rPr>
    </w:lvl>
  </w:abstractNum>
  <w:abstractNum w:abstractNumId="33">
    <w:nsid w:val="AF139D7D"/>
    <w:multiLevelType w:val="multilevel"/>
    <w:tmpl w:val="AF139D7D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34">
    <w:nsid w:val="B0ED9BEA"/>
    <w:multiLevelType w:val="multilevel"/>
    <w:tmpl w:val="B0ED9BEA"/>
    <w:lvl w:ilvl="0" w:tentative="0">
      <w:start w:val="0"/>
      <w:numFmt w:val="bullet"/>
      <w:lvlText w:val=""/>
      <w:lvlJc w:val="left"/>
      <w:pPr>
        <w:ind w:left="1582" w:hanging="72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—"/>
      <w:lvlJc w:val="left"/>
      <w:pPr>
        <w:ind w:left="1582" w:hanging="40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04"/>
      </w:pPr>
      <w:rPr>
        <w:rFonts w:hint="default"/>
        <w:lang w:val="ru-RU" w:eastAsia="en-US" w:bidi="ar-SA"/>
      </w:rPr>
    </w:lvl>
  </w:abstractNum>
  <w:abstractNum w:abstractNumId="35">
    <w:nsid w:val="B0F1ACD9"/>
    <w:multiLevelType w:val="multilevel"/>
    <w:tmpl w:val="B0F1ACD9"/>
    <w:lvl w:ilvl="0" w:tentative="0">
      <w:start w:val="1"/>
      <w:numFmt w:val="decimal"/>
      <w:lvlText w:val="%1)"/>
      <w:lvlJc w:val="left"/>
      <w:pPr>
        <w:ind w:left="1582" w:hanging="29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9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91"/>
      </w:pPr>
      <w:rPr>
        <w:rFonts w:hint="default"/>
        <w:lang w:val="ru-RU" w:eastAsia="en-US" w:bidi="ar-SA"/>
      </w:rPr>
    </w:lvl>
  </w:abstractNum>
  <w:abstractNum w:abstractNumId="36">
    <w:nsid w:val="B23A94A9"/>
    <w:multiLevelType w:val="multilevel"/>
    <w:tmpl w:val="B23A94A9"/>
    <w:lvl w:ilvl="0" w:tentative="0">
      <w:start w:val="2"/>
      <w:numFmt w:val="decimal"/>
      <w:lvlText w:val="%1"/>
      <w:lvlJc w:val="left"/>
      <w:pPr>
        <w:ind w:left="868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2"/>
      <w:numFmt w:val="decimal"/>
      <w:lvlText w:val="%2"/>
      <w:lvlJc w:val="left"/>
      <w:pPr>
        <w:ind w:left="176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74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8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6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0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4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58" w:hanging="180"/>
      </w:pPr>
      <w:rPr>
        <w:rFonts w:hint="default"/>
        <w:lang w:val="ru-RU" w:eastAsia="en-US" w:bidi="ar-SA"/>
      </w:rPr>
    </w:lvl>
  </w:abstractNum>
  <w:abstractNum w:abstractNumId="37">
    <w:nsid w:val="B53F3350"/>
    <w:multiLevelType w:val="multilevel"/>
    <w:tmpl w:val="B53F3350"/>
    <w:lvl w:ilvl="0" w:tentative="0">
      <w:start w:val="2"/>
      <w:numFmt w:val="decimal"/>
      <w:lvlText w:val="%1"/>
      <w:lvlJc w:val="left"/>
      <w:pPr>
        <w:ind w:left="640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*"/>
      <w:lvlJc w:val="left"/>
      <w:pPr>
        <w:ind w:left="460" w:hanging="30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78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16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55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93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32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0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09" w:hanging="305"/>
      </w:pPr>
      <w:rPr>
        <w:rFonts w:hint="default"/>
        <w:lang w:val="ru-RU" w:eastAsia="en-US" w:bidi="ar-SA"/>
      </w:rPr>
    </w:lvl>
  </w:abstractNum>
  <w:abstractNum w:abstractNumId="38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582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5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57"/>
      </w:pPr>
      <w:rPr>
        <w:rFonts w:hint="default"/>
        <w:lang w:val="ru-RU" w:eastAsia="en-US" w:bidi="ar-SA"/>
      </w:rPr>
    </w:lvl>
  </w:abstractNum>
  <w:abstractNum w:abstractNumId="39">
    <w:nsid w:val="B62DFF5B"/>
    <w:multiLevelType w:val="multilevel"/>
    <w:tmpl w:val="B62DFF5B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40">
    <w:nsid w:val="B88D21A8"/>
    <w:multiLevelType w:val="multilevel"/>
    <w:tmpl w:val="B88D21A8"/>
    <w:lvl w:ilvl="0" w:tentative="0">
      <w:start w:val="1"/>
      <w:numFmt w:val="decimal"/>
      <w:lvlText w:val="%1)"/>
      <w:lvlJc w:val="left"/>
      <w:pPr>
        <w:ind w:left="1810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20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27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34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2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9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6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71" w:hanging="303"/>
      </w:pPr>
      <w:rPr>
        <w:rFonts w:hint="default"/>
        <w:lang w:val="ru-RU" w:eastAsia="en-US" w:bidi="ar-SA"/>
      </w:rPr>
    </w:lvl>
  </w:abstractNum>
  <w:abstractNum w:abstractNumId="41">
    <w:nsid w:val="B8CEF35B"/>
    <w:multiLevelType w:val="multilevel"/>
    <w:tmpl w:val="B8CEF35B"/>
    <w:lvl w:ilvl="0" w:tentative="0">
      <w:start w:val="1"/>
      <w:numFmt w:val="decimal"/>
      <w:lvlText w:val="%1)"/>
      <w:lvlJc w:val="left"/>
      <w:pPr>
        <w:ind w:left="1582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28"/>
      </w:pPr>
      <w:rPr>
        <w:rFonts w:hint="default"/>
        <w:lang w:val="ru-RU" w:eastAsia="en-US" w:bidi="ar-SA"/>
      </w:rPr>
    </w:lvl>
  </w:abstractNum>
  <w:abstractNum w:abstractNumId="42">
    <w:nsid w:val="B99465BD"/>
    <w:multiLevelType w:val="multilevel"/>
    <w:tmpl w:val="B99465BD"/>
    <w:lvl w:ilvl="0" w:tentative="0">
      <w:start w:val="1"/>
      <w:numFmt w:val="decimal"/>
      <w:lvlText w:val="%1."/>
      <w:lvlJc w:val="left"/>
      <w:pPr>
        <w:ind w:left="2206" w:hanging="3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331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3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01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2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6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24" w:hanging="682"/>
      </w:pPr>
      <w:rPr>
        <w:rFonts w:hint="default"/>
        <w:lang w:val="ru-RU" w:eastAsia="en-US" w:bidi="ar-SA"/>
      </w:rPr>
    </w:lvl>
  </w:abstractNum>
  <w:abstractNum w:abstractNumId="43">
    <w:nsid w:val="BB64CFA9"/>
    <w:multiLevelType w:val="multilevel"/>
    <w:tmpl w:val="BB64CFA9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44">
    <w:nsid w:val="BCECA0B4"/>
    <w:multiLevelType w:val="multilevel"/>
    <w:tmpl w:val="BCECA0B4"/>
    <w:lvl w:ilvl="0" w:tentative="0">
      <w:start w:val="1"/>
      <w:numFmt w:val="decimal"/>
      <w:lvlText w:val="%1)"/>
      <w:lvlJc w:val="left"/>
      <w:pPr>
        <w:ind w:left="2633" w:hanging="396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54" w:hanging="3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469" w:hanging="3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83" w:hanging="3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98" w:hanging="3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13" w:hanging="3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27" w:hanging="3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42" w:hanging="3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57" w:hanging="396"/>
      </w:pPr>
      <w:rPr>
        <w:rFonts w:hint="default"/>
        <w:lang w:val="ru-RU" w:eastAsia="en-US" w:bidi="ar-SA"/>
      </w:rPr>
    </w:lvl>
  </w:abstractNum>
  <w:abstractNum w:abstractNumId="45">
    <w:nsid w:val="BDA1395C"/>
    <w:multiLevelType w:val="multilevel"/>
    <w:tmpl w:val="BDA1395C"/>
    <w:lvl w:ilvl="0" w:tentative="0">
      <w:start w:val="1"/>
      <w:numFmt w:val="decimal"/>
      <w:lvlText w:val="%1)"/>
      <w:lvlJc w:val="left"/>
      <w:pPr>
        <w:ind w:left="1582" w:hanging="3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72"/>
      </w:pPr>
      <w:rPr>
        <w:rFonts w:hint="default"/>
        <w:lang w:val="ru-RU" w:eastAsia="en-US" w:bidi="ar-SA"/>
      </w:rPr>
    </w:lvl>
  </w:abstractNum>
  <w:abstractNum w:abstractNumId="46">
    <w:nsid w:val="BE8A4F4C"/>
    <w:multiLevelType w:val="multilevel"/>
    <w:tmpl w:val="BE8A4F4C"/>
    <w:lvl w:ilvl="0" w:tentative="0">
      <w:start w:val="1"/>
      <w:numFmt w:val="decimal"/>
      <w:lvlText w:val="%1)"/>
      <w:lvlJc w:val="left"/>
      <w:pPr>
        <w:ind w:left="1582" w:hanging="379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4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8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53" w:hanging="360"/>
      </w:pPr>
      <w:rPr>
        <w:rFonts w:hint="default"/>
        <w:lang w:val="ru-RU" w:eastAsia="en-US" w:bidi="ar-SA"/>
      </w:rPr>
    </w:lvl>
  </w:abstractNum>
  <w:abstractNum w:abstractNumId="47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1582" w:hanging="4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54"/>
      </w:pPr>
      <w:rPr>
        <w:rFonts w:hint="default"/>
        <w:lang w:val="ru-RU" w:eastAsia="en-US" w:bidi="ar-SA"/>
      </w:rPr>
    </w:lvl>
  </w:abstractNum>
  <w:abstractNum w:abstractNumId="48">
    <w:nsid w:val="BF205925"/>
    <w:multiLevelType w:val="multilevel"/>
    <w:tmpl w:val="BF205925"/>
    <w:lvl w:ilvl="0" w:tentative="0">
      <w:start w:val="1"/>
      <w:numFmt w:val="decimal"/>
      <w:lvlText w:val="%1"/>
      <w:lvlJc w:val="left"/>
      <w:pPr>
        <w:ind w:left="2689" w:hanging="54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2689" w:hanging="541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689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11" w:hanging="5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22" w:hanging="5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33" w:hanging="5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43" w:hanging="5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54" w:hanging="5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65" w:hanging="541"/>
      </w:pPr>
      <w:rPr>
        <w:rFonts w:hint="default"/>
        <w:lang w:val="ru-RU" w:eastAsia="en-US" w:bidi="ar-SA"/>
      </w:rPr>
    </w:lvl>
  </w:abstractNum>
  <w:abstractNum w:abstractNumId="49">
    <w:nsid w:val="BF50FE6B"/>
    <w:multiLevelType w:val="multilevel"/>
    <w:tmpl w:val="BF50FE6B"/>
    <w:lvl w:ilvl="0" w:tentative="0">
      <w:start w:val="0"/>
      <w:numFmt w:val="bullet"/>
      <w:lvlText w:val="-"/>
      <w:lvlJc w:val="left"/>
      <w:pPr>
        <w:ind w:left="158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810" w:hanging="28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27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34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9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6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71" w:hanging="281"/>
      </w:pPr>
      <w:rPr>
        <w:rFonts w:hint="default"/>
        <w:lang w:val="ru-RU" w:eastAsia="en-US" w:bidi="ar-SA"/>
      </w:rPr>
    </w:lvl>
  </w:abstractNum>
  <w:abstractNum w:abstractNumId="50">
    <w:nsid w:val="C0915F4F"/>
    <w:multiLevelType w:val="multilevel"/>
    <w:tmpl w:val="C0915F4F"/>
    <w:lvl w:ilvl="0" w:tentative="0">
      <w:start w:val="1"/>
      <w:numFmt w:val="decimal"/>
      <w:lvlText w:val="%1)"/>
      <w:lvlJc w:val="left"/>
      <w:pPr>
        <w:ind w:left="1068" w:hanging="3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32" w:hanging="3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05" w:hanging="3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7" w:hanging="3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3" w:hanging="3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95" w:hanging="3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68" w:hanging="3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41" w:hanging="380"/>
      </w:pPr>
      <w:rPr>
        <w:rFonts w:hint="default"/>
        <w:lang w:val="ru-RU" w:eastAsia="en-US" w:bidi="ar-SA"/>
      </w:rPr>
    </w:lvl>
  </w:abstractNum>
  <w:abstractNum w:abstractNumId="51">
    <w:nsid w:val="C17C4D43"/>
    <w:multiLevelType w:val="multilevel"/>
    <w:tmpl w:val="C17C4D43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52">
    <w:nsid w:val="C4E0D24A"/>
    <w:multiLevelType w:val="multilevel"/>
    <w:tmpl w:val="C4E0D24A"/>
    <w:lvl w:ilvl="0" w:tentative="0">
      <w:start w:val="1"/>
      <w:numFmt w:val="decimal"/>
      <w:lvlText w:val="%1"/>
      <w:lvlJc w:val="left"/>
      <w:pPr>
        <w:ind w:left="2501" w:hanging="2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57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85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14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43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71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00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29" w:hanging="212"/>
      </w:pPr>
      <w:rPr>
        <w:rFonts w:hint="default"/>
        <w:lang w:val="ru-RU" w:eastAsia="en-US" w:bidi="ar-SA"/>
      </w:rPr>
    </w:lvl>
  </w:abstractNum>
  <w:abstractNum w:abstractNumId="53">
    <w:nsid w:val="C4EA4DBF"/>
    <w:multiLevelType w:val="multilevel"/>
    <w:tmpl w:val="C4EA4DBF"/>
    <w:lvl w:ilvl="0" w:tentative="0">
      <w:start w:val="4"/>
      <w:numFmt w:val="upperRoman"/>
      <w:lvlText w:val="%1."/>
      <w:lvlJc w:val="left"/>
      <w:pPr>
        <w:ind w:left="2952" w:hanging="375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842" w:hanging="3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725" w:hanging="3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607" w:hanging="3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90" w:hanging="3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73" w:hanging="3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55" w:hanging="3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38" w:hanging="3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021" w:hanging="375"/>
      </w:pPr>
      <w:rPr>
        <w:rFonts w:hint="default"/>
        <w:lang w:val="ru-RU" w:eastAsia="en-US" w:bidi="ar-SA"/>
      </w:rPr>
    </w:lvl>
  </w:abstractNum>
  <w:abstractNum w:abstractNumId="54">
    <w:nsid w:val="C560BE57"/>
    <w:multiLevelType w:val="multilevel"/>
    <w:tmpl w:val="C560BE57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55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"/>
      <w:lvlJc w:val="left"/>
      <w:pPr>
        <w:ind w:left="2328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40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20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01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82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6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4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24" w:hanging="180"/>
      </w:pPr>
      <w:rPr>
        <w:rFonts w:hint="default"/>
        <w:lang w:val="ru-RU" w:eastAsia="en-US" w:bidi="ar-SA"/>
      </w:rPr>
    </w:lvl>
  </w:abstractNum>
  <w:abstractNum w:abstractNumId="56">
    <w:nsid w:val="C90D1B09"/>
    <w:multiLevelType w:val="multilevel"/>
    <w:tmpl w:val="C90D1B09"/>
    <w:lvl w:ilvl="0" w:tentative="0">
      <w:start w:val="1"/>
      <w:numFmt w:val="decimal"/>
      <w:lvlText w:val="%1)"/>
      <w:lvlJc w:val="left"/>
      <w:pPr>
        <w:ind w:left="1582" w:hanging="425"/>
        <w:jc w:val="lef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25"/>
      </w:pPr>
      <w:rPr>
        <w:rFonts w:hint="default"/>
        <w:lang w:val="ru-RU" w:eastAsia="en-US" w:bidi="ar-SA"/>
      </w:rPr>
    </w:lvl>
  </w:abstractNum>
  <w:abstractNum w:abstractNumId="57">
    <w:nsid w:val="C9C05784"/>
    <w:multiLevelType w:val="multilevel"/>
    <w:tmpl w:val="C9C05784"/>
    <w:lvl w:ilvl="0" w:tentative="0">
      <w:start w:val="0"/>
      <w:numFmt w:val="bullet"/>
      <w:lvlText w:val="–"/>
      <w:lvlJc w:val="left"/>
      <w:pPr>
        <w:ind w:left="1582" w:hanging="18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80"/>
      </w:pPr>
      <w:rPr>
        <w:rFonts w:hint="default"/>
        <w:lang w:val="ru-RU" w:eastAsia="en-US" w:bidi="ar-SA"/>
      </w:rPr>
    </w:lvl>
  </w:abstractNum>
  <w:abstractNum w:abstractNumId="58">
    <w:nsid w:val="CD699D1D"/>
    <w:multiLevelType w:val="multilevel"/>
    <w:tmpl w:val="CD699D1D"/>
    <w:lvl w:ilvl="0" w:tentative="0">
      <w:start w:val="1"/>
      <w:numFmt w:val="decimal"/>
      <w:lvlText w:val="%1)"/>
      <w:lvlJc w:val="left"/>
      <w:pPr>
        <w:ind w:left="2045" w:hanging="360"/>
        <w:jc w:val="right"/>
      </w:pPr>
      <w:rPr>
        <w:rFonts w:hint="default"/>
        <w:i/>
        <w:iCs/>
        <w:w w:val="99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362" w:hanging="30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7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54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02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9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96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44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91" w:hanging="300"/>
      </w:pPr>
      <w:rPr>
        <w:rFonts w:hint="default"/>
        <w:lang w:val="ru-RU" w:eastAsia="en-US" w:bidi="ar-SA"/>
      </w:rPr>
    </w:lvl>
  </w:abstractNum>
  <w:abstractNum w:abstractNumId="59">
    <w:nsid w:val="CF092B84"/>
    <w:multiLevelType w:val="multilevel"/>
    <w:tmpl w:val="CF092B84"/>
    <w:lvl w:ilvl="0" w:tentative="0">
      <w:start w:val="0"/>
      <w:numFmt w:val="bullet"/>
      <w:lvlText w:val=""/>
      <w:lvlJc w:val="left"/>
      <w:pPr>
        <w:ind w:left="1582" w:hanging="68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5559" w:hanging="2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943" w:hanging="2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635" w:hanging="2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327" w:hanging="2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019" w:hanging="2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710" w:hanging="2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402" w:hanging="293"/>
      </w:pPr>
      <w:rPr>
        <w:rFonts w:hint="default"/>
        <w:lang w:val="ru-RU" w:eastAsia="en-US" w:bidi="ar-SA"/>
      </w:rPr>
    </w:lvl>
  </w:abstractNum>
  <w:abstractNum w:abstractNumId="60">
    <w:nsid w:val="D1EB1714"/>
    <w:multiLevelType w:val="multilevel"/>
    <w:tmpl w:val="D1EB1714"/>
    <w:lvl w:ilvl="0" w:tentative="0">
      <w:start w:val="1"/>
      <w:numFmt w:val="decimal"/>
      <w:lvlText w:val="%1."/>
      <w:lvlJc w:val="left"/>
      <w:pPr>
        <w:ind w:left="5206" w:hanging="26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58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517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834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493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151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810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469" w:hanging="264"/>
      </w:pPr>
      <w:rPr>
        <w:rFonts w:hint="default"/>
        <w:lang w:val="ru-RU" w:eastAsia="en-US" w:bidi="ar-SA"/>
      </w:rPr>
    </w:lvl>
  </w:abstractNum>
  <w:abstractNum w:abstractNumId="61">
    <w:nsid w:val="D2B2DAFD"/>
    <w:multiLevelType w:val="multilevel"/>
    <w:tmpl w:val="D2B2DAFD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62">
    <w:nsid w:val="D42187FE"/>
    <w:multiLevelType w:val="multilevel"/>
    <w:tmpl w:val="D42187FE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63">
    <w:nsid w:val="D7D140E4"/>
    <w:multiLevelType w:val="multilevel"/>
    <w:tmpl w:val="D7D140E4"/>
    <w:lvl w:ilvl="0" w:tentative="0">
      <w:start w:val="1"/>
      <w:numFmt w:val="decimal"/>
      <w:lvlText w:val="%1."/>
      <w:lvlJc w:val="left"/>
      <w:pPr>
        <w:ind w:left="4844" w:hanging="34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34" w:hanging="3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29" w:hanging="3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923" w:hanging="3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618" w:hanging="3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313" w:hanging="3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007" w:hanging="3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702" w:hanging="3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397" w:hanging="348"/>
      </w:pPr>
      <w:rPr>
        <w:rFonts w:hint="default"/>
        <w:lang w:val="ru-RU" w:eastAsia="en-US" w:bidi="ar-SA"/>
      </w:rPr>
    </w:lvl>
  </w:abstractNum>
  <w:abstractNum w:abstractNumId="64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238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2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6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0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4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2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05" w:hanging="260"/>
      </w:pPr>
      <w:rPr>
        <w:rFonts w:hint="default"/>
        <w:lang w:val="ru-RU" w:eastAsia="en-US" w:bidi="ar-SA"/>
      </w:rPr>
    </w:lvl>
  </w:abstractNum>
  <w:abstractNum w:abstractNumId="65">
    <w:nsid w:val="DAD3A854"/>
    <w:multiLevelType w:val="multilevel"/>
    <w:tmpl w:val="DAD3A854"/>
    <w:lvl w:ilvl="0" w:tentative="0">
      <w:start w:val="1"/>
      <w:numFmt w:val="decimal"/>
      <w:lvlText w:val="%1)"/>
      <w:lvlJc w:val="left"/>
      <w:pPr>
        <w:ind w:left="2126" w:hanging="317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86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53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19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8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3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19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86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53" w:hanging="317"/>
      </w:pPr>
      <w:rPr>
        <w:rFonts w:hint="default"/>
        <w:lang w:val="ru-RU" w:eastAsia="en-US" w:bidi="ar-SA"/>
      </w:rPr>
    </w:lvl>
  </w:abstractNum>
  <w:abstractNum w:abstractNumId="66">
    <w:nsid w:val="DAF63FD3"/>
    <w:multiLevelType w:val="multilevel"/>
    <w:tmpl w:val="DAF63FD3"/>
    <w:lvl w:ilvl="0" w:tentative="0">
      <w:start w:val="0"/>
      <w:numFmt w:val="bullet"/>
      <w:lvlText w:val="-"/>
      <w:lvlJc w:val="left"/>
      <w:pPr>
        <w:ind w:left="1582" w:hanging="2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2354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5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0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96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91" w:hanging="140"/>
      </w:pPr>
      <w:rPr>
        <w:rFonts w:hint="default"/>
        <w:lang w:val="ru-RU" w:eastAsia="en-US" w:bidi="ar-SA"/>
      </w:rPr>
    </w:lvl>
  </w:abstractNum>
  <w:abstractNum w:abstractNumId="67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238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2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6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0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4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2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05" w:hanging="260"/>
      </w:pPr>
      <w:rPr>
        <w:rFonts w:hint="default"/>
        <w:lang w:val="ru-RU" w:eastAsia="en-US" w:bidi="ar-SA"/>
      </w:rPr>
    </w:lvl>
  </w:abstractNum>
  <w:abstractNum w:abstractNumId="68">
    <w:nsid w:val="DD3DB379"/>
    <w:multiLevelType w:val="multilevel"/>
    <w:tmpl w:val="DD3DB379"/>
    <w:lvl w:ilvl="0" w:tentative="0">
      <w:start w:val="3"/>
      <w:numFmt w:val="decimal"/>
      <w:lvlText w:val="%1"/>
      <w:lvlJc w:val="left"/>
      <w:pPr>
        <w:ind w:left="4781" w:hanging="541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4781" w:hanging="541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4781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 w:tentative="0">
      <w:start w:val="1"/>
      <w:numFmt w:val="decimal"/>
      <w:lvlText w:val="%4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15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9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72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50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29" w:hanging="682"/>
      </w:pPr>
      <w:rPr>
        <w:rFonts w:hint="default"/>
        <w:lang w:val="ru-RU" w:eastAsia="en-US" w:bidi="ar-SA"/>
      </w:rPr>
    </w:lvl>
  </w:abstractNum>
  <w:abstractNum w:abstractNumId="69">
    <w:nsid w:val="DD474A30"/>
    <w:multiLevelType w:val="multilevel"/>
    <w:tmpl w:val="DD474A30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70">
    <w:nsid w:val="E0294EC7"/>
    <w:multiLevelType w:val="multilevel"/>
    <w:tmpl w:val="E0294EC7"/>
    <w:lvl w:ilvl="0" w:tentative="0">
      <w:start w:val="3"/>
      <w:numFmt w:val="decimal"/>
      <w:lvlText w:val="%1"/>
      <w:lvlJc w:val="left"/>
      <w:pPr>
        <w:ind w:left="247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10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41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7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0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3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9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25" w:hanging="180"/>
      </w:pPr>
      <w:rPr>
        <w:rFonts w:hint="default"/>
        <w:lang w:val="ru-RU" w:eastAsia="en-US" w:bidi="ar-SA"/>
      </w:rPr>
    </w:lvl>
  </w:abstractNum>
  <w:abstractNum w:abstractNumId="71">
    <w:nsid w:val="E093A4B0"/>
    <w:multiLevelType w:val="multilevel"/>
    <w:tmpl w:val="E093A4B0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-2"/>
        <w:w w:val="9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72">
    <w:nsid w:val="E4D85DB5"/>
    <w:multiLevelType w:val="multilevel"/>
    <w:tmpl w:val="E4D85DB5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73">
    <w:nsid w:val="E504947C"/>
    <w:multiLevelType w:val="multilevel"/>
    <w:tmpl w:val="E504947C"/>
    <w:lvl w:ilvl="0" w:tentative="0">
      <w:start w:val="0"/>
      <w:numFmt w:val="bullet"/>
      <w:lvlText w:val="–"/>
      <w:lvlJc w:val="left"/>
      <w:pPr>
        <w:ind w:left="1582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52"/>
      </w:pPr>
      <w:rPr>
        <w:rFonts w:hint="default"/>
        <w:lang w:val="ru-RU" w:eastAsia="en-US" w:bidi="ar-SA"/>
      </w:rPr>
    </w:lvl>
  </w:abstractNum>
  <w:abstractNum w:abstractNumId="74">
    <w:nsid w:val="E52D9448"/>
    <w:multiLevelType w:val="multilevel"/>
    <w:tmpl w:val="E52D9448"/>
    <w:lvl w:ilvl="0" w:tentative="0">
      <w:start w:val="1"/>
      <w:numFmt w:val="decimal"/>
      <w:lvlText w:val="%1-"/>
      <w:lvlJc w:val="left"/>
      <w:pPr>
        <w:ind w:left="1783" w:hanging="201"/>
        <w:jc w:val="left"/>
      </w:pPr>
      <w:rPr>
        <w:rFonts w:hint="default"/>
        <w:spacing w:val="-1"/>
        <w:w w:val="100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302" w:hanging="26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4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8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62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0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24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8" w:hanging="264"/>
      </w:pPr>
      <w:rPr>
        <w:rFonts w:hint="default"/>
        <w:lang w:val="ru-RU" w:eastAsia="en-US" w:bidi="ar-SA"/>
      </w:rPr>
    </w:lvl>
  </w:abstractNum>
  <w:abstractNum w:abstractNumId="75">
    <w:nsid w:val="E6E98F67"/>
    <w:multiLevelType w:val="multilevel"/>
    <w:tmpl w:val="E6E98F67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76">
    <w:nsid w:val="E7B27C5B"/>
    <w:multiLevelType w:val="multilevel"/>
    <w:tmpl w:val="E7B27C5B"/>
    <w:lvl w:ilvl="0" w:tentative="0">
      <w:start w:val="0"/>
      <w:numFmt w:val="bullet"/>
      <w:lvlText w:val=""/>
      <w:lvlJc w:val="left"/>
      <w:pPr>
        <w:ind w:left="1582" w:hanging="540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5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5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5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540"/>
      </w:pPr>
      <w:rPr>
        <w:rFonts w:hint="default"/>
        <w:lang w:val="ru-RU" w:eastAsia="en-US" w:bidi="ar-SA"/>
      </w:rPr>
    </w:lvl>
  </w:abstractNum>
  <w:abstractNum w:abstractNumId="77">
    <w:nsid w:val="E887D337"/>
    <w:multiLevelType w:val="multilevel"/>
    <w:tmpl w:val="E887D337"/>
    <w:lvl w:ilvl="0" w:tentative="0">
      <w:start w:val="0"/>
      <w:numFmt w:val="bullet"/>
      <w:lvlText w:val="-"/>
      <w:lvlJc w:val="left"/>
      <w:pPr>
        <w:ind w:left="34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1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2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3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04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95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86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77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8" w:hanging="128"/>
      </w:pPr>
      <w:rPr>
        <w:rFonts w:hint="default"/>
        <w:lang w:val="ru-RU" w:eastAsia="en-US" w:bidi="ar-SA"/>
      </w:rPr>
    </w:lvl>
  </w:abstractNum>
  <w:abstractNum w:abstractNumId="78">
    <w:nsid w:val="F0E89278"/>
    <w:multiLevelType w:val="multilevel"/>
    <w:tmpl w:val="F0E89278"/>
    <w:lvl w:ilvl="0" w:tentative="0">
      <w:start w:val="1"/>
      <w:numFmt w:val="decimal"/>
      <w:lvlText w:val="%1"/>
      <w:lvlJc w:val="left"/>
      <w:pPr>
        <w:ind w:left="2328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6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1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5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06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5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93" w:hanging="180"/>
      </w:pPr>
      <w:rPr>
        <w:rFonts w:hint="default"/>
        <w:lang w:val="ru-RU" w:eastAsia="en-US" w:bidi="ar-SA"/>
      </w:rPr>
    </w:lvl>
  </w:abstractNum>
  <w:abstractNum w:abstractNumId="79">
    <w:nsid w:val="F3A33954"/>
    <w:multiLevelType w:val="multilevel"/>
    <w:tmpl w:val="F3A33954"/>
    <w:lvl w:ilvl="0" w:tentative="0">
      <w:start w:val="1"/>
      <w:numFmt w:val="decimal"/>
      <w:lvlText w:val="%1)"/>
      <w:lvlJc w:val="left"/>
      <w:pPr>
        <w:ind w:left="2070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5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9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3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0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7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45" w:hanging="260"/>
      </w:pPr>
      <w:rPr>
        <w:rFonts w:hint="default"/>
        <w:lang w:val="ru-RU" w:eastAsia="en-US" w:bidi="ar-SA"/>
      </w:rPr>
    </w:lvl>
  </w:abstractNum>
  <w:abstractNum w:abstractNumId="80">
    <w:nsid w:val="F411B296"/>
    <w:multiLevelType w:val="multilevel"/>
    <w:tmpl w:val="F411B296"/>
    <w:lvl w:ilvl="0" w:tentative="0">
      <w:start w:val="1"/>
      <w:numFmt w:val="decimal"/>
      <w:lvlText w:val="%1.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81">
    <w:nsid w:val="F4A942FE"/>
    <w:multiLevelType w:val="multilevel"/>
    <w:tmpl w:val="F4A942FE"/>
    <w:lvl w:ilvl="0" w:tentative="0">
      <w:start w:val="1"/>
      <w:numFmt w:val="decimal"/>
      <w:lvlText w:val="%1"/>
      <w:lvlJc w:val="left"/>
      <w:pPr>
        <w:ind w:left="199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5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3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5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29" w:hanging="180"/>
      </w:pPr>
      <w:rPr>
        <w:rFonts w:hint="default"/>
        <w:lang w:val="ru-RU" w:eastAsia="en-US" w:bidi="ar-SA"/>
      </w:rPr>
    </w:lvl>
  </w:abstractNum>
  <w:abstractNum w:abstractNumId="82">
    <w:nsid w:val="F4B5D9F5"/>
    <w:multiLevelType w:val="multilevel"/>
    <w:tmpl w:val="F4B5D9F5"/>
    <w:lvl w:ilvl="0" w:tentative="0">
      <w:start w:val="0"/>
      <w:numFmt w:val="bullet"/>
      <w:lvlText w:val="-"/>
      <w:lvlJc w:val="left"/>
      <w:pPr>
        <w:ind w:left="1582" w:hanging="19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26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64"/>
      </w:pPr>
      <w:rPr>
        <w:rFonts w:hint="default"/>
        <w:lang w:val="ru-RU" w:eastAsia="en-US" w:bidi="ar-SA"/>
      </w:rPr>
    </w:lvl>
  </w:abstractNum>
  <w:abstractNum w:abstractNumId="83">
    <w:nsid w:val="F585BF25"/>
    <w:multiLevelType w:val="multilevel"/>
    <w:tmpl w:val="F585BF25"/>
    <w:lvl w:ilvl="0" w:tentative="0">
      <w:start w:val="0"/>
      <w:numFmt w:val="bullet"/>
      <w:lvlText w:val="—"/>
      <w:lvlJc w:val="left"/>
      <w:pPr>
        <w:ind w:left="1925" w:hanging="898"/>
      </w:pPr>
      <w:rPr>
        <w:rFonts w:hint="default" w:ascii="Times New Roman" w:hAnsi="Times New Roman" w:eastAsia="Times New Roman" w:cs="Times New Roman"/>
        <w:w w:val="12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06" w:hanging="89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93" w:hanging="89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79" w:hanging="8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66" w:hanging="8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53" w:hanging="8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39" w:hanging="8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26" w:hanging="8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13" w:hanging="898"/>
      </w:pPr>
      <w:rPr>
        <w:rFonts w:hint="default"/>
        <w:lang w:val="ru-RU" w:eastAsia="en-US" w:bidi="ar-SA"/>
      </w:rPr>
    </w:lvl>
  </w:abstractNum>
  <w:abstractNum w:abstractNumId="84">
    <w:nsid w:val="F689643B"/>
    <w:multiLevelType w:val="multilevel"/>
    <w:tmpl w:val="F689643B"/>
    <w:lvl w:ilvl="0" w:tentative="0">
      <w:start w:val="0"/>
      <w:numFmt w:val="bullet"/>
      <w:lvlText w:val="–"/>
      <w:lvlJc w:val="left"/>
      <w:pPr>
        <w:ind w:left="1738" w:hanging="23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44" w:hanging="23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49" w:hanging="2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53" w:hanging="2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58" w:hanging="2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3" w:hanging="2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67" w:hanging="2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72" w:hanging="2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77" w:hanging="238"/>
      </w:pPr>
      <w:rPr>
        <w:rFonts w:hint="default"/>
        <w:lang w:val="ru-RU" w:eastAsia="en-US" w:bidi="ar-SA"/>
      </w:rPr>
    </w:lvl>
  </w:abstractNum>
  <w:abstractNum w:abstractNumId="85">
    <w:nsid w:val="F7735DC9"/>
    <w:multiLevelType w:val="multilevel"/>
    <w:tmpl w:val="F7735DC9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-2"/>
        <w:w w:val="9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86">
    <w:nsid w:val="F8949042"/>
    <w:multiLevelType w:val="multilevel"/>
    <w:tmpl w:val="F8949042"/>
    <w:lvl w:ilvl="0" w:tentative="0">
      <w:start w:val="0"/>
      <w:numFmt w:val="bullet"/>
      <w:lvlText w:val=""/>
      <w:lvlJc w:val="left"/>
      <w:pPr>
        <w:ind w:left="2362" w:hanging="30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2" w:hanging="3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87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30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73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15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58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01" w:hanging="300"/>
      </w:pPr>
      <w:rPr>
        <w:rFonts w:hint="default"/>
        <w:lang w:val="ru-RU" w:eastAsia="en-US" w:bidi="ar-SA"/>
      </w:rPr>
    </w:lvl>
  </w:abstractNum>
  <w:abstractNum w:abstractNumId="87">
    <w:nsid w:val="FEC2EA36"/>
    <w:multiLevelType w:val="multilevel"/>
    <w:tmpl w:val="FEC2EA36"/>
    <w:lvl w:ilvl="0" w:tentative="0">
      <w:start w:val="2"/>
      <w:numFmt w:val="decimal"/>
      <w:lvlText w:val="%1"/>
      <w:lvlJc w:val="left"/>
      <w:pPr>
        <w:ind w:left="182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2126" w:hanging="317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4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68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42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16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90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64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8" w:hanging="317"/>
      </w:pPr>
      <w:rPr>
        <w:rFonts w:hint="default"/>
        <w:lang w:val="ru-RU" w:eastAsia="en-US" w:bidi="ar-SA"/>
      </w:rPr>
    </w:lvl>
  </w:abstractNum>
  <w:abstractNum w:abstractNumId="88">
    <w:nsid w:val="0039509F"/>
    <w:multiLevelType w:val="multilevel"/>
    <w:tmpl w:val="0039509F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89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1582" w:hanging="2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83"/>
      </w:pPr>
      <w:rPr>
        <w:rFonts w:hint="default"/>
        <w:lang w:val="ru-RU" w:eastAsia="en-US" w:bidi="ar-SA"/>
      </w:rPr>
    </w:lvl>
  </w:abstractNum>
  <w:abstractNum w:abstractNumId="90">
    <w:nsid w:val="01836A6D"/>
    <w:multiLevelType w:val="multilevel"/>
    <w:tmpl w:val="01836A6D"/>
    <w:lvl w:ilvl="0" w:tentative="0">
      <w:start w:val="0"/>
      <w:numFmt w:val="bullet"/>
      <w:lvlText w:val=""/>
      <w:lvlJc w:val="left"/>
      <w:pPr>
        <w:ind w:left="1810" w:hanging="8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16" w:hanging="8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13" w:hanging="8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09" w:hanging="8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06" w:hanging="8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03" w:hanging="8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99" w:hanging="8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96" w:hanging="8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93" w:hanging="852"/>
      </w:pPr>
      <w:rPr>
        <w:rFonts w:hint="default"/>
        <w:lang w:val="ru-RU" w:eastAsia="en-US" w:bidi="ar-SA"/>
      </w:rPr>
    </w:lvl>
  </w:abstractNum>
  <w:abstractNum w:abstractNumId="91">
    <w:nsid w:val="0248C179"/>
    <w:multiLevelType w:val="multilevel"/>
    <w:tmpl w:val="0248C179"/>
    <w:lvl w:ilvl="0" w:tentative="0">
      <w:start w:val="0"/>
      <w:numFmt w:val="bullet"/>
      <w:lvlText w:val=""/>
      <w:lvlJc w:val="left"/>
      <w:pPr>
        <w:ind w:left="1582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92"/>
      </w:pPr>
      <w:rPr>
        <w:rFonts w:hint="default"/>
        <w:lang w:val="ru-RU" w:eastAsia="en-US" w:bidi="ar-SA"/>
      </w:rPr>
    </w:lvl>
  </w:abstractNum>
  <w:abstractNum w:abstractNumId="92">
    <w:nsid w:val="025EB27A"/>
    <w:multiLevelType w:val="multilevel"/>
    <w:tmpl w:val="025EB27A"/>
    <w:lvl w:ilvl="0" w:tentative="0">
      <w:start w:val="7"/>
      <w:numFmt w:val="upperRoman"/>
      <w:lvlText w:val="%1."/>
      <w:lvlJc w:val="left"/>
      <w:pPr>
        <w:ind w:left="2741" w:hanging="526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44" w:hanging="5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49" w:hanging="5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53" w:hanging="5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58" w:hanging="5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63" w:hanging="5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67" w:hanging="5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72" w:hanging="5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77" w:hanging="526"/>
      </w:pPr>
      <w:rPr>
        <w:rFonts w:hint="default"/>
        <w:lang w:val="ru-RU" w:eastAsia="en-US" w:bidi="ar-SA"/>
      </w:rPr>
    </w:lvl>
  </w:abstractNum>
  <w:abstractNum w:abstractNumId="93">
    <w:nsid w:val="03A63A41"/>
    <w:multiLevelType w:val="multilevel"/>
    <w:tmpl w:val="03A63A41"/>
    <w:lvl w:ilvl="0" w:tentative="0">
      <w:start w:val="1"/>
      <w:numFmt w:val="decimal"/>
      <w:lvlText w:val="%1)"/>
      <w:lvlJc w:val="left"/>
      <w:pPr>
        <w:ind w:left="1068" w:hanging="3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32" w:hanging="3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05" w:hanging="3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7" w:hanging="3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3" w:hanging="3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95" w:hanging="3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68" w:hanging="3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41" w:hanging="380"/>
      </w:pPr>
      <w:rPr>
        <w:rFonts w:hint="default"/>
        <w:lang w:val="ru-RU" w:eastAsia="en-US" w:bidi="ar-SA"/>
      </w:rPr>
    </w:lvl>
  </w:abstractNum>
  <w:abstractNum w:abstractNumId="94">
    <w:nsid w:val="03C240C0"/>
    <w:multiLevelType w:val="multilevel"/>
    <w:tmpl w:val="03C240C0"/>
    <w:lvl w:ilvl="0" w:tentative="0">
      <w:start w:val="1"/>
      <w:numFmt w:val="decimal"/>
      <w:lvlText w:val="%1)"/>
      <w:lvlJc w:val="left"/>
      <w:pPr>
        <w:ind w:left="2070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4944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700" w:hanging="21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61" w:hanging="21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22" w:hanging="21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82" w:hanging="21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743" w:hanging="21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504" w:hanging="21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64" w:hanging="213"/>
      </w:pPr>
      <w:rPr>
        <w:rFonts w:hint="default"/>
        <w:lang w:val="ru-RU" w:eastAsia="en-US" w:bidi="ar-SA"/>
      </w:rPr>
    </w:lvl>
  </w:abstractNum>
  <w:abstractNum w:abstractNumId="95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96">
    <w:nsid w:val="03EF4B97"/>
    <w:multiLevelType w:val="multilevel"/>
    <w:tmpl w:val="03EF4B97"/>
    <w:lvl w:ilvl="0" w:tentative="0">
      <w:start w:val="3"/>
      <w:numFmt w:val="decimal"/>
      <w:lvlText w:val="%1"/>
      <w:lvlJc w:val="left"/>
      <w:pPr>
        <w:ind w:left="5466" w:hanging="36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466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5564" w:hanging="2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943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635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327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019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710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402" w:hanging="264"/>
      </w:pPr>
      <w:rPr>
        <w:rFonts w:hint="default"/>
        <w:lang w:val="ru-RU" w:eastAsia="en-US" w:bidi="ar-SA"/>
      </w:rPr>
    </w:lvl>
  </w:abstractNum>
  <w:abstractNum w:abstractNumId="97">
    <w:nsid w:val="04C1F4F1"/>
    <w:multiLevelType w:val="multilevel"/>
    <w:tmpl w:val="04C1F4F1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98">
    <w:nsid w:val="05D9A6EC"/>
    <w:multiLevelType w:val="multilevel"/>
    <w:tmpl w:val="05D9A6EC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99">
    <w:nsid w:val="0709FD3E"/>
    <w:multiLevelType w:val="multilevel"/>
    <w:tmpl w:val="0709FD3E"/>
    <w:lvl w:ilvl="0" w:tentative="0">
      <w:start w:val="1"/>
      <w:numFmt w:val="decimal"/>
      <w:lvlText w:val="%1)"/>
      <w:lvlJc w:val="left"/>
      <w:pPr>
        <w:ind w:left="1582" w:hanging="682"/>
        <w:jc w:val="right"/>
      </w:pPr>
      <w:rPr>
        <w:rFonts w:hint="default"/>
        <w:w w:val="99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889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84" w:hanging="360"/>
      </w:pPr>
      <w:rPr>
        <w:rFonts w:hint="default"/>
        <w:lang w:val="ru-RU" w:eastAsia="en-US" w:bidi="ar-SA"/>
      </w:rPr>
    </w:lvl>
  </w:abstractNum>
  <w:abstractNum w:abstractNumId="100">
    <w:nsid w:val="0CEF100B"/>
    <w:multiLevelType w:val="multilevel"/>
    <w:tmpl w:val="0CEF100B"/>
    <w:lvl w:ilvl="0" w:tentative="0">
      <w:start w:val="0"/>
      <w:numFmt w:val="bullet"/>
      <w:lvlText w:val="*"/>
      <w:lvlJc w:val="left"/>
      <w:pPr>
        <w:ind w:left="1582" w:hanging="8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68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5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4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35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27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19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10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2" w:hanging="682"/>
      </w:pPr>
      <w:rPr>
        <w:rFonts w:hint="default"/>
        <w:lang w:val="ru-RU" w:eastAsia="en-US" w:bidi="ar-SA"/>
      </w:rPr>
    </w:lvl>
  </w:abstractNum>
  <w:abstractNum w:abstractNumId="101">
    <w:nsid w:val="0DBDD408"/>
    <w:multiLevelType w:val="multilevel"/>
    <w:tmpl w:val="0DBDD408"/>
    <w:lvl w:ilvl="0" w:tentative="0">
      <w:start w:val="1"/>
      <w:numFmt w:val="decimal"/>
      <w:lvlText w:val="%1.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02">
    <w:nsid w:val="0E640482"/>
    <w:multiLevelType w:val="multilevel"/>
    <w:tmpl w:val="0E640482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03">
    <w:nsid w:val="0F9F9CCA"/>
    <w:multiLevelType w:val="multilevel"/>
    <w:tmpl w:val="0F9F9CCA"/>
    <w:lvl w:ilvl="0" w:tentative="0">
      <w:start w:val="0"/>
      <w:numFmt w:val="bullet"/>
      <w:lvlText w:val="-"/>
      <w:lvlJc w:val="left"/>
      <w:pPr>
        <w:ind w:left="46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21" w:hanging="140"/>
      </w:pPr>
      <w:rPr>
        <w:rFonts w:hint="default"/>
        <w:lang w:val="ru-RU" w:eastAsia="en-US" w:bidi="ar-SA"/>
      </w:rPr>
    </w:lvl>
  </w:abstractNum>
  <w:abstractNum w:abstractNumId="104">
    <w:nsid w:val="10502DFD"/>
    <w:multiLevelType w:val="multilevel"/>
    <w:tmpl w:val="10502DFD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05">
    <w:nsid w:val="10D591E5"/>
    <w:multiLevelType w:val="multilevel"/>
    <w:tmpl w:val="10D591E5"/>
    <w:lvl w:ilvl="0" w:tentative="0">
      <w:start w:val="0"/>
      <w:numFmt w:val="bullet"/>
      <w:lvlText w:val="-"/>
      <w:lvlJc w:val="left"/>
      <w:pPr>
        <w:ind w:left="1582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3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31"/>
      </w:pPr>
      <w:rPr>
        <w:rFonts w:hint="default"/>
        <w:lang w:val="ru-RU" w:eastAsia="en-US" w:bidi="ar-SA"/>
      </w:rPr>
    </w:lvl>
  </w:abstractNum>
  <w:abstractNum w:abstractNumId="106">
    <w:nsid w:val="10F0DB0B"/>
    <w:multiLevelType w:val="multilevel"/>
    <w:tmpl w:val="10F0DB0B"/>
    <w:lvl w:ilvl="0" w:tentative="0">
      <w:start w:val="0"/>
      <w:numFmt w:val="bullet"/>
      <w:lvlText w:val="–"/>
      <w:lvlJc w:val="left"/>
      <w:pPr>
        <w:ind w:left="1582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80"/>
      </w:pPr>
      <w:rPr>
        <w:rFonts w:hint="default"/>
        <w:lang w:val="ru-RU" w:eastAsia="en-US" w:bidi="ar-SA"/>
      </w:rPr>
    </w:lvl>
  </w:abstractNum>
  <w:abstractNum w:abstractNumId="107">
    <w:nsid w:val="12EADF99"/>
    <w:multiLevelType w:val="multilevel"/>
    <w:tmpl w:val="12EADF99"/>
    <w:lvl w:ilvl="0" w:tentative="0">
      <w:start w:val="1"/>
      <w:numFmt w:val="decimal"/>
      <w:lvlText w:val="%1)"/>
      <w:lvlJc w:val="left"/>
      <w:pPr>
        <w:ind w:left="1068" w:hanging="3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32" w:hanging="3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05" w:hanging="3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7" w:hanging="3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3" w:hanging="3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95" w:hanging="3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68" w:hanging="3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41" w:hanging="380"/>
      </w:pPr>
      <w:rPr>
        <w:rFonts w:hint="default"/>
        <w:lang w:val="ru-RU" w:eastAsia="en-US" w:bidi="ar-SA"/>
      </w:rPr>
    </w:lvl>
  </w:abstractNum>
  <w:abstractNum w:abstractNumId="108">
    <w:nsid w:val="17371721"/>
    <w:multiLevelType w:val="multilevel"/>
    <w:tmpl w:val="17371721"/>
    <w:lvl w:ilvl="0" w:tentative="0">
      <w:start w:val="0"/>
      <w:numFmt w:val="bullet"/>
      <w:lvlText w:val=""/>
      <w:lvlJc w:val="left"/>
      <w:pPr>
        <w:ind w:left="1582" w:hanging="25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52"/>
      </w:pPr>
      <w:rPr>
        <w:rFonts w:hint="default"/>
        <w:lang w:val="ru-RU" w:eastAsia="en-US" w:bidi="ar-SA"/>
      </w:rPr>
    </w:lvl>
  </w:abstractNum>
  <w:abstractNum w:abstractNumId="109">
    <w:nsid w:val="18F74015"/>
    <w:multiLevelType w:val="multilevel"/>
    <w:tmpl w:val="18F74015"/>
    <w:lvl w:ilvl="0" w:tentative="0">
      <w:start w:val="1"/>
      <w:numFmt w:val="decimal"/>
      <w:lvlText w:val="%1."/>
      <w:lvlJc w:val="left"/>
      <w:pPr>
        <w:ind w:left="4801" w:hanging="26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98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197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895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594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293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991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690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389" w:hanging="264"/>
      </w:pPr>
      <w:rPr>
        <w:rFonts w:hint="default"/>
        <w:lang w:val="ru-RU" w:eastAsia="en-US" w:bidi="ar-SA"/>
      </w:rPr>
    </w:lvl>
  </w:abstractNum>
  <w:abstractNum w:abstractNumId="110">
    <w:nsid w:val="1ACDE60F"/>
    <w:multiLevelType w:val="multilevel"/>
    <w:tmpl w:val="1ACDE60F"/>
    <w:lvl w:ilvl="0" w:tentative="0">
      <w:start w:val="1"/>
      <w:numFmt w:val="decimal"/>
      <w:lvlText w:val="%1)"/>
      <w:lvlJc w:val="left"/>
      <w:pPr>
        <w:ind w:left="1582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86"/>
      </w:pPr>
      <w:rPr>
        <w:rFonts w:hint="default"/>
        <w:lang w:val="ru-RU" w:eastAsia="en-US" w:bidi="ar-SA"/>
      </w:rPr>
    </w:lvl>
  </w:abstractNum>
  <w:abstractNum w:abstractNumId="111">
    <w:nsid w:val="1AD50295"/>
    <w:multiLevelType w:val="multilevel"/>
    <w:tmpl w:val="1AD50295"/>
    <w:lvl w:ilvl="0" w:tentative="0">
      <w:start w:val="1"/>
      <w:numFmt w:val="decimal"/>
      <w:lvlText w:val="%1."/>
      <w:lvlJc w:val="left"/>
      <w:pPr>
        <w:ind w:left="4761" w:hanging="1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2465" w:hanging="317"/>
        <w:jc w:val="righ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40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21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02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82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63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44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24" w:hanging="317"/>
      </w:pPr>
      <w:rPr>
        <w:rFonts w:hint="default"/>
        <w:lang w:val="ru-RU" w:eastAsia="en-US" w:bidi="ar-SA"/>
      </w:rPr>
    </w:lvl>
  </w:abstractNum>
  <w:abstractNum w:abstractNumId="112">
    <w:nsid w:val="1BCBBCF0"/>
    <w:multiLevelType w:val="multilevel"/>
    <w:tmpl w:val="1BCBBCF0"/>
    <w:lvl w:ilvl="0" w:tentative="0">
      <w:start w:val="0"/>
      <w:numFmt w:val="bullet"/>
      <w:lvlText w:val=""/>
      <w:lvlJc w:val="left"/>
      <w:pPr>
        <w:ind w:left="2302" w:hanging="2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4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8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6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0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2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8" w:hanging="152"/>
      </w:pPr>
      <w:rPr>
        <w:rFonts w:hint="default"/>
        <w:lang w:val="ru-RU" w:eastAsia="en-US" w:bidi="ar-SA"/>
      </w:rPr>
    </w:lvl>
  </w:abstractNum>
  <w:abstractNum w:abstractNumId="113">
    <w:nsid w:val="1C257C7B"/>
    <w:multiLevelType w:val="multilevel"/>
    <w:tmpl w:val="1C257C7B"/>
    <w:lvl w:ilvl="0" w:tentative="0">
      <w:start w:val="0"/>
      <w:numFmt w:val="bullet"/>
      <w:lvlText w:val="•"/>
      <w:lvlJc w:val="left"/>
      <w:pPr>
        <w:ind w:left="1582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42"/>
      </w:pPr>
      <w:rPr>
        <w:rFonts w:hint="default"/>
        <w:lang w:val="ru-RU" w:eastAsia="en-US" w:bidi="ar-SA"/>
      </w:rPr>
    </w:lvl>
  </w:abstractNum>
  <w:abstractNum w:abstractNumId="114">
    <w:nsid w:val="1DEB737C"/>
    <w:multiLevelType w:val="multilevel"/>
    <w:tmpl w:val="1DEB737C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15">
    <w:nsid w:val="21B3B1B1"/>
    <w:multiLevelType w:val="multilevel"/>
    <w:tmpl w:val="21B3B1B1"/>
    <w:lvl w:ilvl="0" w:tentative="0">
      <w:start w:val="0"/>
      <w:numFmt w:val="bullet"/>
      <w:lvlText w:val="-"/>
      <w:lvlJc w:val="left"/>
      <w:pPr>
        <w:ind w:left="158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40"/>
      </w:pPr>
      <w:rPr>
        <w:rFonts w:hint="default"/>
        <w:lang w:val="ru-RU" w:eastAsia="en-US" w:bidi="ar-SA"/>
      </w:rPr>
    </w:lvl>
  </w:abstractNum>
  <w:abstractNum w:abstractNumId="116">
    <w:nsid w:val="227C9188"/>
    <w:multiLevelType w:val="multilevel"/>
    <w:tmpl w:val="227C9188"/>
    <w:lvl w:ilvl="0" w:tentative="0">
      <w:start w:val="0"/>
      <w:numFmt w:val="bullet"/>
      <w:lvlText w:val="·"/>
      <w:lvlJc w:val="left"/>
      <w:pPr>
        <w:ind w:left="1582" w:hanging="2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00"/>
      </w:pPr>
      <w:rPr>
        <w:rFonts w:hint="default"/>
        <w:lang w:val="ru-RU" w:eastAsia="en-US" w:bidi="ar-SA"/>
      </w:rPr>
    </w:lvl>
  </w:abstractNum>
  <w:abstractNum w:abstractNumId="117">
    <w:nsid w:val="23E97754"/>
    <w:multiLevelType w:val="multilevel"/>
    <w:tmpl w:val="23E97754"/>
    <w:lvl w:ilvl="0" w:tentative="0">
      <w:start w:val="0"/>
      <w:numFmt w:val="bullet"/>
      <w:lvlText w:val=""/>
      <w:lvlJc w:val="left"/>
      <w:pPr>
        <w:ind w:left="46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688" w:hanging="853"/>
      </w:pPr>
      <w:rPr>
        <w:rFonts w:hint="default"/>
        <w:w w:val="99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1048" w:hanging="360"/>
      </w:pPr>
      <w:rPr>
        <w:rFonts w:hint="default"/>
        <w:w w:val="100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ind w:left="1582" w:hanging="540"/>
      </w:pPr>
      <w:rPr>
        <w:rFonts w:hint="default"/>
        <w:w w:val="100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81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82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84" w:hanging="540"/>
      </w:pPr>
      <w:rPr>
        <w:rFonts w:hint="default"/>
        <w:lang w:val="ru-RU" w:eastAsia="en-US" w:bidi="ar-SA"/>
      </w:rPr>
    </w:lvl>
  </w:abstractNum>
  <w:abstractNum w:abstractNumId="118">
    <w:nsid w:val="243FCF68"/>
    <w:multiLevelType w:val="multilevel"/>
    <w:tmpl w:val="243FCF68"/>
    <w:lvl w:ilvl="0" w:tentative="0">
      <w:start w:val="1"/>
      <w:numFmt w:val="decimal"/>
      <w:lvlText w:val="%1"/>
      <w:lvlJc w:val="left"/>
      <w:pPr>
        <w:ind w:left="2642" w:hanging="63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642" w:hanging="63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642" w:hanging="633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 w:tentative="0">
      <w:start w:val="1"/>
      <w:numFmt w:val="decimal"/>
      <w:lvlText w:val="%4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8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05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1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37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53" w:hanging="682"/>
      </w:pPr>
      <w:rPr>
        <w:rFonts w:hint="default"/>
        <w:lang w:val="ru-RU" w:eastAsia="en-US" w:bidi="ar-SA"/>
      </w:rPr>
    </w:lvl>
  </w:abstractNum>
  <w:abstractNum w:abstractNumId="119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238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2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6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0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4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2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05" w:hanging="260"/>
      </w:pPr>
      <w:rPr>
        <w:rFonts w:hint="default"/>
        <w:lang w:val="ru-RU" w:eastAsia="en-US" w:bidi="ar-SA"/>
      </w:rPr>
    </w:lvl>
  </w:abstractNum>
  <w:abstractNum w:abstractNumId="120">
    <w:nsid w:val="249218D2"/>
    <w:multiLevelType w:val="multilevel"/>
    <w:tmpl w:val="249218D2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21">
    <w:nsid w:val="251342A6"/>
    <w:multiLevelType w:val="multilevel"/>
    <w:tmpl w:val="251342A6"/>
    <w:lvl w:ilvl="0" w:tentative="0">
      <w:start w:val="0"/>
      <w:numFmt w:val="bullet"/>
      <w:lvlText w:val="—"/>
      <w:lvlJc w:val="left"/>
      <w:pPr>
        <w:ind w:left="1582" w:hanging="348"/>
      </w:pPr>
      <w:rPr>
        <w:rFonts w:hint="default" w:ascii="Times New Roman" w:hAnsi="Times New Roman" w:eastAsia="Times New Roman" w:cs="Times New Roman"/>
        <w:color w:val="171717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48"/>
      </w:pPr>
      <w:rPr>
        <w:rFonts w:hint="default"/>
        <w:lang w:val="ru-RU" w:eastAsia="en-US" w:bidi="ar-SA"/>
      </w:rPr>
    </w:lvl>
  </w:abstractNum>
  <w:abstractNum w:abstractNumId="122">
    <w:nsid w:val="25B654F3"/>
    <w:multiLevelType w:val="multilevel"/>
    <w:tmpl w:val="25B654F3"/>
    <w:lvl w:ilvl="0" w:tentative="0">
      <w:start w:val="0"/>
      <w:numFmt w:val="bullet"/>
      <w:lvlText w:val=""/>
      <w:lvlJc w:val="left"/>
      <w:pPr>
        <w:ind w:left="230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360"/>
      </w:pPr>
      <w:rPr>
        <w:rFonts w:hint="default"/>
        <w:lang w:val="ru-RU" w:eastAsia="en-US" w:bidi="ar-SA"/>
      </w:rPr>
    </w:lvl>
  </w:abstractNum>
  <w:abstractNum w:abstractNumId="123">
    <w:nsid w:val="2A8F537B"/>
    <w:multiLevelType w:val="multilevel"/>
    <w:tmpl w:val="2A8F537B"/>
    <w:lvl w:ilvl="0" w:tentative="0">
      <w:start w:val="0"/>
      <w:numFmt w:val="bullet"/>
      <w:lvlText w:val="-"/>
      <w:lvlJc w:val="left"/>
      <w:pPr>
        <w:ind w:left="1582" w:hanging="23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3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38"/>
      </w:pPr>
      <w:rPr>
        <w:rFonts w:hint="default"/>
        <w:lang w:val="ru-RU" w:eastAsia="en-US" w:bidi="ar-SA"/>
      </w:rPr>
    </w:lvl>
  </w:abstractNum>
  <w:abstractNum w:abstractNumId="124">
    <w:nsid w:val="2B3F3F89"/>
    <w:multiLevelType w:val="multilevel"/>
    <w:tmpl w:val="2B3F3F89"/>
    <w:lvl w:ilvl="0" w:tentative="0">
      <w:start w:val="1"/>
      <w:numFmt w:val="decimal"/>
      <w:lvlText w:val="%1."/>
      <w:lvlJc w:val="left"/>
      <w:pPr>
        <w:ind w:left="2302" w:hanging="30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3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300"/>
      </w:pPr>
      <w:rPr>
        <w:rFonts w:hint="default"/>
        <w:lang w:val="ru-RU" w:eastAsia="en-US" w:bidi="ar-SA"/>
      </w:rPr>
    </w:lvl>
  </w:abstractNum>
  <w:abstractNum w:abstractNumId="125">
    <w:nsid w:val="2C9424EE"/>
    <w:multiLevelType w:val="multilevel"/>
    <w:tmpl w:val="2C9424EE"/>
    <w:lvl w:ilvl="0" w:tentative="0">
      <w:start w:val="1"/>
      <w:numFmt w:val="decimal"/>
      <w:lvlText w:val="%1."/>
      <w:lvlJc w:val="left"/>
      <w:pPr>
        <w:ind w:left="1582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4625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16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212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05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397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193" w:hanging="240"/>
      </w:pPr>
      <w:rPr>
        <w:rFonts w:hint="default"/>
        <w:lang w:val="ru-RU" w:eastAsia="en-US" w:bidi="ar-SA"/>
      </w:rPr>
    </w:lvl>
  </w:abstractNum>
  <w:abstractNum w:abstractNumId="126">
    <w:nsid w:val="2F2D79CE"/>
    <w:multiLevelType w:val="multilevel"/>
    <w:tmpl w:val="2F2D79CE"/>
    <w:lvl w:ilvl="0" w:tentative="0">
      <w:start w:val="1"/>
      <w:numFmt w:val="decimal"/>
      <w:lvlText w:val="%1."/>
      <w:lvlJc w:val="left"/>
      <w:pPr>
        <w:ind w:left="4761" w:hanging="1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62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165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867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2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975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678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381" w:hanging="181"/>
      </w:pPr>
      <w:rPr>
        <w:rFonts w:hint="default"/>
        <w:lang w:val="ru-RU" w:eastAsia="en-US" w:bidi="ar-SA"/>
      </w:rPr>
    </w:lvl>
  </w:abstractNum>
  <w:abstractNum w:abstractNumId="127">
    <w:nsid w:val="30A0AC00"/>
    <w:multiLevelType w:val="multilevel"/>
    <w:tmpl w:val="30A0AC00"/>
    <w:lvl w:ilvl="0" w:tentative="0">
      <w:start w:val="0"/>
      <w:numFmt w:val="bullet"/>
      <w:lvlText w:val=""/>
      <w:lvlJc w:val="left"/>
      <w:pPr>
        <w:ind w:left="1810" w:hanging="8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6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27" w:hanging="6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34" w:hanging="6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2" w:hanging="6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9" w:hanging="6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6" w:hanging="6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6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71" w:hanging="624"/>
      </w:pPr>
      <w:rPr>
        <w:rFonts w:hint="default"/>
        <w:lang w:val="ru-RU" w:eastAsia="en-US" w:bidi="ar-SA"/>
      </w:rPr>
    </w:lvl>
  </w:abstractNum>
  <w:abstractNum w:abstractNumId="128">
    <w:nsid w:val="30FC5B15"/>
    <w:multiLevelType w:val="multilevel"/>
    <w:tmpl w:val="30FC5B15"/>
    <w:lvl w:ilvl="0" w:tentative="0">
      <w:start w:val="1"/>
      <w:numFmt w:val="decimal"/>
      <w:lvlText w:val="%1)"/>
      <w:lvlJc w:val="left"/>
      <w:pPr>
        <w:ind w:left="2323" w:hanging="32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7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75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27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9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30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82" w:hanging="682"/>
      </w:pPr>
      <w:rPr>
        <w:rFonts w:hint="default"/>
        <w:lang w:val="ru-RU" w:eastAsia="en-US" w:bidi="ar-SA"/>
      </w:rPr>
    </w:lvl>
  </w:abstractNum>
  <w:abstractNum w:abstractNumId="129">
    <w:nsid w:val="311F749C"/>
    <w:multiLevelType w:val="multilevel"/>
    <w:tmpl w:val="311F749C"/>
    <w:lvl w:ilvl="0" w:tentative="0">
      <w:start w:val="0"/>
      <w:numFmt w:val="bullet"/>
      <w:lvlText w:val="●"/>
      <w:lvlJc w:val="left"/>
      <w:pPr>
        <w:ind w:left="1582" w:hanging="31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1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1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1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1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1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1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1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14"/>
      </w:pPr>
      <w:rPr>
        <w:rFonts w:hint="default"/>
        <w:lang w:val="ru-RU" w:eastAsia="en-US" w:bidi="ar-SA"/>
      </w:rPr>
    </w:lvl>
  </w:abstractNum>
  <w:abstractNum w:abstractNumId="130">
    <w:nsid w:val="322D85CA"/>
    <w:multiLevelType w:val="multilevel"/>
    <w:tmpl w:val="322D85CA"/>
    <w:lvl w:ilvl="0" w:tentative="0">
      <w:start w:val="0"/>
      <w:numFmt w:val="bullet"/>
      <w:lvlText w:val=""/>
      <w:lvlJc w:val="left"/>
      <w:pPr>
        <w:ind w:left="1582" w:hanging="154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54"/>
      </w:pPr>
      <w:rPr>
        <w:rFonts w:hint="default"/>
        <w:lang w:val="ru-RU" w:eastAsia="en-US" w:bidi="ar-SA"/>
      </w:rPr>
    </w:lvl>
  </w:abstractNum>
  <w:abstractNum w:abstractNumId="131">
    <w:nsid w:val="3287CD95"/>
    <w:multiLevelType w:val="multilevel"/>
    <w:tmpl w:val="3287CD95"/>
    <w:lvl w:ilvl="0" w:tentative="0">
      <w:start w:val="1"/>
      <w:numFmt w:val="decimal"/>
      <w:lvlText w:val="%1)"/>
      <w:lvlJc w:val="left"/>
      <w:pPr>
        <w:ind w:left="1582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22"/>
      </w:pPr>
      <w:rPr>
        <w:rFonts w:hint="default"/>
        <w:lang w:val="ru-RU" w:eastAsia="en-US" w:bidi="ar-SA"/>
      </w:rPr>
    </w:lvl>
  </w:abstractNum>
  <w:abstractNum w:abstractNumId="132">
    <w:nsid w:val="32A7AF2D"/>
    <w:multiLevelType w:val="multilevel"/>
    <w:tmpl w:val="32A7AF2D"/>
    <w:lvl w:ilvl="0" w:tentative="0">
      <w:start w:val="0"/>
      <w:numFmt w:val="bullet"/>
      <w:lvlText w:val=""/>
      <w:lvlJc w:val="left"/>
      <w:pPr>
        <w:ind w:left="2302" w:hanging="348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4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8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62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0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24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8" w:hanging="142"/>
      </w:pPr>
      <w:rPr>
        <w:rFonts w:hint="default"/>
        <w:lang w:val="ru-RU" w:eastAsia="en-US" w:bidi="ar-SA"/>
      </w:rPr>
    </w:lvl>
  </w:abstractNum>
  <w:abstractNum w:abstractNumId="133">
    <w:nsid w:val="35E83B33"/>
    <w:multiLevelType w:val="multilevel"/>
    <w:tmpl w:val="35E83B33"/>
    <w:lvl w:ilvl="0" w:tentative="0">
      <w:start w:val="0"/>
      <w:numFmt w:val="bullet"/>
      <w:lvlText w:val=""/>
      <w:lvlJc w:val="left"/>
      <w:pPr>
        <w:ind w:left="460" w:hanging="132"/>
      </w:pPr>
      <w:rPr>
        <w:rFonts w:hint="default" w:ascii="Symbol" w:hAnsi="Symbol" w:eastAsia="Symbol" w:cs="Symbol"/>
        <w:spacing w:val="21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92" w:hanging="1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1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7" w:hanging="1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90" w:hanging="1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1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5" w:hanging="1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8" w:hanging="1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21" w:hanging="132"/>
      </w:pPr>
      <w:rPr>
        <w:rFonts w:hint="default"/>
        <w:lang w:val="ru-RU" w:eastAsia="en-US" w:bidi="ar-SA"/>
      </w:rPr>
    </w:lvl>
  </w:abstractNum>
  <w:abstractNum w:abstractNumId="134">
    <w:nsid w:val="39A0D9AC"/>
    <w:multiLevelType w:val="multilevel"/>
    <w:tmpl w:val="39A0D9AC"/>
    <w:lvl w:ilvl="0" w:tentative="0">
      <w:start w:val="1"/>
      <w:numFmt w:val="decimal"/>
      <w:lvlText w:val="%1)"/>
      <w:lvlJc w:val="left"/>
      <w:pPr>
        <w:ind w:left="1582" w:hanging="4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54"/>
      </w:pPr>
      <w:rPr>
        <w:rFonts w:hint="default"/>
        <w:lang w:val="ru-RU" w:eastAsia="en-US" w:bidi="ar-SA"/>
      </w:rPr>
    </w:lvl>
  </w:abstractNum>
  <w:abstractNum w:abstractNumId="135">
    <w:nsid w:val="3A7FBA26"/>
    <w:multiLevelType w:val="multilevel"/>
    <w:tmpl w:val="3A7FBA26"/>
    <w:lvl w:ilvl="0" w:tentative="0">
      <w:start w:val="1"/>
      <w:numFmt w:val="decimal"/>
      <w:lvlText w:val="%1."/>
      <w:lvlJc w:val="left"/>
      <w:pPr>
        <w:ind w:left="1862" w:hanging="281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52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45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37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30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15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08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1" w:hanging="281"/>
      </w:pPr>
      <w:rPr>
        <w:rFonts w:hint="default"/>
        <w:lang w:val="ru-RU" w:eastAsia="en-US" w:bidi="ar-SA"/>
      </w:rPr>
    </w:lvl>
  </w:abstractNum>
  <w:abstractNum w:abstractNumId="136">
    <w:nsid w:val="3B8127DF"/>
    <w:multiLevelType w:val="multilevel"/>
    <w:tmpl w:val="3B8127DF"/>
    <w:lvl w:ilvl="0" w:tentative="0">
      <w:start w:val="0"/>
      <w:numFmt w:val="bullet"/>
      <w:lvlText w:val=""/>
      <w:lvlJc w:val="left"/>
      <w:pPr>
        <w:ind w:left="1582" w:hanging="6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24"/>
      </w:pPr>
      <w:rPr>
        <w:rFonts w:hint="default"/>
        <w:lang w:val="ru-RU" w:eastAsia="en-US" w:bidi="ar-SA"/>
      </w:rPr>
    </w:lvl>
  </w:abstractNum>
  <w:abstractNum w:abstractNumId="137">
    <w:nsid w:val="40B249F9"/>
    <w:multiLevelType w:val="multilevel"/>
    <w:tmpl w:val="40B249F9"/>
    <w:lvl w:ilvl="0" w:tentative="0">
      <w:start w:val="0"/>
      <w:numFmt w:val="bullet"/>
      <w:lvlText w:val=""/>
      <w:lvlJc w:val="left"/>
      <w:pPr>
        <w:ind w:left="460" w:hanging="54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92" w:hanging="5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5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7" w:hanging="5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90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5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8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21" w:hanging="540"/>
      </w:pPr>
      <w:rPr>
        <w:rFonts w:hint="default"/>
        <w:lang w:val="ru-RU" w:eastAsia="en-US" w:bidi="ar-SA"/>
      </w:rPr>
    </w:lvl>
  </w:abstractNum>
  <w:abstractNum w:abstractNumId="138">
    <w:nsid w:val="40F245EA"/>
    <w:multiLevelType w:val="multilevel"/>
    <w:tmpl w:val="40F245EA"/>
    <w:lvl w:ilvl="0" w:tentative="0">
      <w:start w:val="0"/>
      <w:numFmt w:val="bullet"/>
      <w:lvlText w:val="-"/>
      <w:lvlJc w:val="left"/>
      <w:pPr>
        <w:ind w:left="158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40"/>
      </w:pPr>
      <w:rPr>
        <w:rFonts w:hint="default"/>
        <w:lang w:val="ru-RU" w:eastAsia="en-US" w:bidi="ar-SA"/>
      </w:rPr>
    </w:lvl>
  </w:abstractNum>
  <w:abstractNum w:abstractNumId="139">
    <w:nsid w:val="43D68054"/>
    <w:multiLevelType w:val="multilevel"/>
    <w:tmpl w:val="43D68054"/>
    <w:lvl w:ilvl="0" w:tentative="0">
      <w:start w:val="2"/>
      <w:numFmt w:val="decimal"/>
      <w:lvlText w:val="%1"/>
      <w:lvlJc w:val="left"/>
      <w:pPr>
        <w:ind w:left="5775" w:hanging="541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5775" w:hanging="541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5775" w:hanging="541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ru-RU" w:eastAsia="en-US" w:bidi="ar-SA"/>
      </w:rPr>
    </w:lvl>
    <w:lvl w:ilvl="3" w:tentative="0">
      <w:start w:val="0"/>
      <w:numFmt w:val="bullet"/>
      <w:lvlText w:val=""/>
      <w:lvlJc w:val="left"/>
      <w:pPr>
        <w:ind w:left="1582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44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116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784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451" w:hanging="286"/>
      </w:pPr>
      <w:rPr>
        <w:rFonts w:hint="default"/>
        <w:lang w:val="ru-RU" w:eastAsia="en-US" w:bidi="ar-SA"/>
      </w:rPr>
    </w:lvl>
  </w:abstractNum>
  <w:abstractNum w:abstractNumId="140">
    <w:nsid w:val="446EAEE1"/>
    <w:multiLevelType w:val="multilevel"/>
    <w:tmpl w:val="446EAEE1"/>
    <w:lvl w:ilvl="0" w:tentative="0">
      <w:start w:val="1"/>
      <w:numFmt w:val="decimal"/>
      <w:lvlText w:val="%1)"/>
      <w:lvlJc w:val="left"/>
      <w:pPr>
        <w:ind w:left="2148" w:hanging="169"/>
        <w:jc w:val="left"/>
      </w:pPr>
      <w:rPr>
        <w:rFonts w:hint="default"/>
        <w:spacing w:val="-2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104" w:hanging="16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69" w:hanging="1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33" w:hanging="1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98" w:hanging="1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63" w:hanging="1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27" w:hanging="1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92" w:hanging="1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57" w:hanging="169"/>
      </w:pPr>
      <w:rPr>
        <w:rFonts w:hint="default"/>
        <w:lang w:val="ru-RU" w:eastAsia="en-US" w:bidi="ar-SA"/>
      </w:rPr>
    </w:lvl>
  </w:abstractNum>
  <w:abstractNum w:abstractNumId="141">
    <w:nsid w:val="46A08BB8"/>
    <w:multiLevelType w:val="multilevel"/>
    <w:tmpl w:val="46A08BB8"/>
    <w:lvl w:ilvl="0" w:tentative="0">
      <w:start w:val="0"/>
      <w:numFmt w:val="bullet"/>
      <w:lvlText w:val=""/>
      <w:lvlJc w:val="left"/>
      <w:pPr>
        <w:ind w:left="217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18" w:hanging="360"/>
      </w:pPr>
      <w:rPr>
        <w:rFonts w:hint="default"/>
        <w:lang w:val="ru-RU" w:eastAsia="en-US" w:bidi="ar-SA"/>
      </w:rPr>
    </w:lvl>
  </w:abstractNum>
  <w:abstractNum w:abstractNumId="142">
    <w:nsid w:val="48C27AF0"/>
    <w:multiLevelType w:val="singleLevel"/>
    <w:tmpl w:val="48C27AF0"/>
    <w:lvl w:ilvl="0" w:tentative="0">
      <w:start w:val="1"/>
      <w:numFmt w:val="upperRoman"/>
      <w:suff w:val="space"/>
      <w:lvlText w:val="%1."/>
      <w:lvlJc w:val="left"/>
    </w:lvl>
  </w:abstractNum>
  <w:abstractNum w:abstractNumId="143">
    <w:nsid w:val="4A51D704"/>
    <w:multiLevelType w:val="multilevel"/>
    <w:tmpl w:val="4A51D704"/>
    <w:lvl w:ilvl="0" w:tentative="0">
      <w:start w:val="0"/>
      <w:numFmt w:val="bullet"/>
      <w:lvlText w:val=""/>
      <w:lvlJc w:val="left"/>
      <w:pPr>
        <w:ind w:left="551" w:hanging="54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54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60" w:hanging="5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5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22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03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84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5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46" w:hanging="540"/>
      </w:pPr>
      <w:rPr>
        <w:rFonts w:hint="default"/>
        <w:lang w:val="ru-RU" w:eastAsia="en-US" w:bidi="ar-SA"/>
      </w:rPr>
    </w:lvl>
  </w:abstractNum>
  <w:abstractNum w:abstractNumId="144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1582" w:hanging="567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1582" w:hanging="38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8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8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8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8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8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8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87"/>
      </w:pPr>
      <w:rPr>
        <w:rFonts w:hint="default"/>
        <w:lang w:val="ru-RU" w:eastAsia="en-US" w:bidi="ar-SA"/>
      </w:rPr>
    </w:lvl>
  </w:abstractNum>
  <w:abstractNum w:abstractNumId="145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5084" w:hanging="682"/>
        <w:jc w:val="righ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5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09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7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43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1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77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445" w:hanging="682"/>
      </w:pPr>
      <w:rPr>
        <w:rFonts w:hint="default"/>
        <w:lang w:val="ru-RU" w:eastAsia="en-US" w:bidi="ar-SA"/>
      </w:rPr>
    </w:lvl>
  </w:abstractNum>
  <w:abstractNum w:abstractNumId="146">
    <w:nsid w:val="4CD1E351"/>
    <w:multiLevelType w:val="multilevel"/>
    <w:tmpl w:val="4CD1E351"/>
    <w:lvl w:ilvl="0" w:tentative="0">
      <w:start w:val="0"/>
      <w:numFmt w:val="bullet"/>
      <w:lvlText w:val="-"/>
      <w:lvlJc w:val="left"/>
      <w:pPr>
        <w:ind w:left="1582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582" w:hanging="257"/>
      </w:pPr>
      <w:rPr>
        <w:rFonts w:hint="default"/>
        <w:w w:val="99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40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20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9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38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48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7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257"/>
      </w:pPr>
      <w:rPr>
        <w:rFonts w:hint="default"/>
        <w:lang w:val="ru-RU" w:eastAsia="en-US" w:bidi="ar-SA"/>
      </w:rPr>
    </w:lvl>
  </w:abstractNum>
  <w:abstractNum w:abstractNumId="147">
    <w:nsid w:val="4D4DC07F"/>
    <w:multiLevelType w:val="multilevel"/>
    <w:tmpl w:val="4D4DC07F"/>
    <w:lvl w:ilvl="0" w:tentative="0">
      <w:start w:val="0"/>
      <w:numFmt w:val="bullet"/>
      <w:lvlText w:val=""/>
      <w:lvlJc w:val="left"/>
      <w:pPr>
        <w:ind w:left="230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360"/>
      </w:pPr>
      <w:rPr>
        <w:rFonts w:hint="default"/>
        <w:lang w:val="ru-RU" w:eastAsia="en-US" w:bidi="ar-SA"/>
      </w:rPr>
    </w:lvl>
  </w:abstractNum>
  <w:abstractNum w:abstractNumId="148">
    <w:nsid w:val="4D63189B"/>
    <w:multiLevelType w:val="multilevel"/>
    <w:tmpl w:val="4D63189B"/>
    <w:lvl w:ilvl="0" w:tentative="0">
      <w:start w:val="1"/>
      <w:numFmt w:val="decimal"/>
      <w:lvlText w:val="%1"/>
      <w:lvlJc w:val="left"/>
      <w:pPr>
        <w:ind w:left="1762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62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67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70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7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75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7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81" w:hanging="180"/>
      </w:pPr>
      <w:rPr>
        <w:rFonts w:hint="default"/>
        <w:lang w:val="ru-RU" w:eastAsia="en-US" w:bidi="ar-SA"/>
      </w:rPr>
    </w:lvl>
  </w:abstractNum>
  <w:abstractNum w:abstractNumId="149">
    <w:nsid w:val="4D94DA66"/>
    <w:multiLevelType w:val="multilevel"/>
    <w:tmpl w:val="4D94DA66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-2"/>
        <w:w w:val="9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150">
    <w:nsid w:val="4FB438A5"/>
    <w:multiLevelType w:val="multilevel"/>
    <w:tmpl w:val="4FB438A5"/>
    <w:lvl w:ilvl="0" w:tentative="0">
      <w:start w:val="0"/>
      <w:numFmt w:val="bullet"/>
      <w:lvlText w:val=""/>
      <w:lvlJc w:val="left"/>
      <w:pPr>
        <w:ind w:left="1865" w:hanging="720"/>
      </w:pPr>
      <w:rPr>
        <w:rFonts w:hint="default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52" w:hanging="7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45" w:hanging="7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37" w:hanging="7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23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15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08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1" w:hanging="720"/>
      </w:pPr>
      <w:rPr>
        <w:rFonts w:hint="default"/>
        <w:lang w:val="ru-RU" w:eastAsia="en-US" w:bidi="ar-SA"/>
      </w:rPr>
    </w:lvl>
  </w:abstractNum>
  <w:abstractNum w:abstractNumId="151">
    <w:nsid w:val="51C4BC33"/>
    <w:multiLevelType w:val="multilevel"/>
    <w:tmpl w:val="51C4BC33"/>
    <w:lvl w:ilvl="0" w:tentative="0">
      <w:start w:val="1"/>
      <w:numFmt w:val="decimal"/>
      <w:lvlText w:val="%1."/>
      <w:lvlJc w:val="left"/>
      <w:pPr>
        <w:ind w:left="204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362" w:hanging="30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7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54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02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9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96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44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91" w:hanging="300"/>
      </w:pPr>
      <w:rPr>
        <w:rFonts w:hint="default"/>
        <w:lang w:val="ru-RU" w:eastAsia="en-US" w:bidi="ar-SA"/>
      </w:rPr>
    </w:lvl>
  </w:abstractNum>
  <w:abstractNum w:abstractNumId="152">
    <w:nsid w:val="54701CA1"/>
    <w:multiLevelType w:val="multilevel"/>
    <w:tmpl w:val="54701CA1"/>
    <w:lvl w:ilvl="0" w:tentative="0">
      <w:start w:val="0"/>
      <w:numFmt w:val="bullet"/>
      <w:lvlText w:val="-"/>
      <w:lvlJc w:val="left"/>
      <w:pPr>
        <w:ind w:left="1582" w:hanging="159"/>
      </w:pPr>
      <w:rPr>
        <w:rFonts w:hint="default" w:ascii="Cambria" w:hAnsi="Cambria" w:eastAsia="Cambria" w:cs="Cambria"/>
        <w:w w:val="12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59"/>
      </w:pPr>
      <w:rPr>
        <w:rFonts w:hint="default"/>
        <w:lang w:val="ru-RU" w:eastAsia="en-US" w:bidi="ar-SA"/>
      </w:rPr>
    </w:lvl>
  </w:abstractNum>
  <w:abstractNum w:abstractNumId="153">
    <w:nsid w:val="57DED440"/>
    <w:multiLevelType w:val="multilevel"/>
    <w:tmpl w:val="57DED440"/>
    <w:lvl w:ilvl="0" w:tentative="0">
      <w:start w:val="10"/>
      <w:numFmt w:val="upperRoman"/>
      <w:lvlText w:val="%1."/>
      <w:lvlJc w:val="left"/>
      <w:pPr>
        <w:ind w:left="1867" w:hanging="286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662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3022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3" w:tentative="0">
      <w:start w:val="2"/>
      <w:numFmt w:val="decimal"/>
      <w:lvlText w:val="%4."/>
      <w:lvlJc w:val="left"/>
      <w:pPr>
        <w:ind w:left="4859" w:hanging="1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49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38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28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17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7" w:hanging="181"/>
      </w:pPr>
      <w:rPr>
        <w:rFonts w:hint="default"/>
        <w:lang w:val="ru-RU" w:eastAsia="en-US" w:bidi="ar-SA"/>
      </w:rPr>
    </w:lvl>
  </w:abstractNum>
  <w:abstractNum w:abstractNumId="154">
    <w:nsid w:val="58765686"/>
    <w:multiLevelType w:val="multilevel"/>
    <w:tmpl w:val="58765686"/>
    <w:lvl w:ilvl="0" w:tentative="0">
      <w:start w:val="1"/>
      <w:numFmt w:val="decimal"/>
      <w:lvlText w:val="%1)"/>
      <w:lvlJc w:val="left"/>
      <w:pPr>
        <w:ind w:left="1582" w:hanging="367"/>
        <w:jc w:val="lef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67"/>
      </w:pPr>
      <w:rPr>
        <w:rFonts w:hint="default"/>
        <w:lang w:val="ru-RU" w:eastAsia="en-US" w:bidi="ar-SA"/>
      </w:rPr>
    </w:lvl>
  </w:abstractNum>
  <w:abstractNum w:abstractNumId="155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5189" w:hanging="476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189" w:hanging="476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663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48" w:hanging="5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382" w:hanging="5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116" w:hanging="5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850" w:hanging="5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584" w:hanging="5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318" w:hanging="541"/>
      </w:pPr>
      <w:rPr>
        <w:rFonts w:hint="default"/>
        <w:lang w:val="ru-RU" w:eastAsia="en-US" w:bidi="ar-SA"/>
      </w:rPr>
    </w:lvl>
  </w:abstractNum>
  <w:abstractNum w:abstractNumId="156">
    <w:nsid w:val="59EEFD2A"/>
    <w:multiLevelType w:val="multilevel"/>
    <w:tmpl w:val="59EEFD2A"/>
    <w:lvl w:ilvl="0" w:tentative="0">
      <w:start w:val="0"/>
      <w:numFmt w:val="bullet"/>
      <w:lvlText w:val="–"/>
      <w:lvlJc w:val="left"/>
      <w:pPr>
        <w:ind w:left="1582" w:hanging="284"/>
      </w:pPr>
      <w:rPr>
        <w:rFonts w:hint="default"/>
        <w:w w:val="99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52"/>
      </w:pPr>
      <w:rPr>
        <w:rFonts w:hint="default"/>
        <w:lang w:val="ru-RU" w:eastAsia="en-US" w:bidi="ar-SA"/>
      </w:rPr>
    </w:lvl>
  </w:abstractNum>
  <w:abstractNum w:abstractNumId="157">
    <w:nsid w:val="5A241D34"/>
    <w:multiLevelType w:val="multilevel"/>
    <w:tmpl w:val="5A241D34"/>
    <w:lvl w:ilvl="0" w:tentative="0">
      <w:start w:val="0"/>
      <w:numFmt w:val="bullet"/>
      <w:lvlText w:val=""/>
      <w:lvlJc w:val="left"/>
      <w:pPr>
        <w:ind w:left="1582" w:hanging="26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6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6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6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6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6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6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6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62"/>
      </w:pPr>
      <w:rPr>
        <w:rFonts w:hint="default"/>
        <w:lang w:val="ru-RU" w:eastAsia="en-US" w:bidi="ar-SA"/>
      </w:rPr>
    </w:lvl>
  </w:abstractNum>
  <w:abstractNum w:abstractNumId="158">
    <w:nsid w:val="5E29AB5A"/>
    <w:multiLevelType w:val="multilevel"/>
    <w:tmpl w:val="5E29AB5A"/>
    <w:lvl w:ilvl="0" w:tentative="0">
      <w:start w:val="1"/>
      <w:numFmt w:val="decimal"/>
      <w:lvlText w:val="%1)"/>
      <w:lvlJc w:val="left"/>
      <w:pPr>
        <w:ind w:left="2575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00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421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41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62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03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24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45" w:hanging="428"/>
      </w:pPr>
      <w:rPr>
        <w:rFonts w:hint="default"/>
        <w:lang w:val="ru-RU" w:eastAsia="en-US" w:bidi="ar-SA"/>
      </w:rPr>
    </w:lvl>
  </w:abstractNum>
  <w:abstractNum w:abstractNumId="159">
    <w:nsid w:val="5F098F1B"/>
    <w:multiLevelType w:val="multilevel"/>
    <w:tmpl w:val="5F098F1B"/>
    <w:lvl w:ilvl="0" w:tentative="0">
      <w:start w:val="3"/>
      <w:numFmt w:val="decimal"/>
      <w:lvlText w:val="%1"/>
      <w:lvlJc w:val="left"/>
      <w:pPr>
        <w:ind w:left="1582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582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20"/>
      </w:pPr>
      <w:rPr>
        <w:rFonts w:hint="default"/>
        <w:lang w:val="ru-RU" w:eastAsia="en-US" w:bidi="ar-SA"/>
      </w:rPr>
    </w:lvl>
  </w:abstractNum>
  <w:abstractNum w:abstractNumId="160">
    <w:nsid w:val="5FCE4367"/>
    <w:multiLevelType w:val="multilevel"/>
    <w:tmpl w:val="5FCE4367"/>
    <w:lvl w:ilvl="0" w:tentative="0">
      <w:start w:val="1"/>
      <w:numFmt w:val="decimal"/>
      <w:lvlText w:val="%1)"/>
      <w:lvlJc w:val="left"/>
      <w:pPr>
        <w:ind w:left="2070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5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9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3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0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7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45" w:hanging="260"/>
      </w:pPr>
      <w:rPr>
        <w:rFonts w:hint="default"/>
        <w:lang w:val="ru-RU" w:eastAsia="en-US" w:bidi="ar-SA"/>
      </w:rPr>
    </w:lvl>
  </w:abstractNum>
  <w:abstractNum w:abstractNumId="161">
    <w:nsid w:val="5FFFB1A7"/>
    <w:multiLevelType w:val="multilevel"/>
    <w:tmpl w:val="5FFFB1A7"/>
    <w:lvl w:ilvl="0" w:tentative="0">
      <w:start w:val="1"/>
      <w:numFmt w:val="decimal"/>
      <w:lvlText w:val="%1)"/>
      <w:lvlJc w:val="left"/>
      <w:pPr>
        <w:ind w:left="2575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00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421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41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62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03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24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45" w:hanging="428"/>
      </w:pPr>
      <w:rPr>
        <w:rFonts w:hint="default"/>
        <w:lang w:val="ru-RU" w:eastAsia="en-US" w:bidi="ar-SA"/>
      </w:rPr>
    </w:lvl>
  </w:abstractNum>
  <w:abstractNum w:abstractNumId="162">
    <w:nsid w:val="60382F6E"/>
    <w:multiLevelType w:val="multilevel"/>
    <w:tmpl w:val="60382F6E"/>
    <w:lvl w:ilvl="0" w:tentative="0">
      <w:start w:val="0"/>
      <w:numFmt w:val="bullet"/>
      <w:lvlText w:val="–"/>
      <w:lvlJc w:val="left"/>
      <w:pPr>
        <w:ind w:left="1582" w:hanging="23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33"/>
      </w:pPr>
      <w:rPr>
        <w:rFonts w:hint="default"/>
        <w:lang w:val="ru-RU" w:eastAsia="en-US" w:bidi="ar-SA"/>
      </w:rPr>
    </w:lvl>
  </w:abstractNum>
  <w:abstractNum w:abstractNumId="163">
    <w:nsid w:val="610EFE5C"/>
    <w:multiLevelType w:val="multilevel"/>
    <w:tmpl w:val="610EFE5C"/>
    <w:lvl w:ilvl="0" w:tentative="0">
      <w:start w:val="0"/>
      <w:numFmt w:val="bullet"/>
      <w:lvlText w:val="–"/>
      <w:lvlJc w:val="left"/>
      <w:pPr>
        <w:ind w:left="1582" w:hanging="18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88"/>
      </w:pPr>
      <w:rPr>
        <w:rFonts w:hint="default"/>
        <w:lang w:val="ru-RU" w:eastAsia="en-US" w:bidi="ar-SA"/>
      </w:rPr>
    </w:lvl>
  </w:abstractNum>
  <w:abstractNum w:abstractNumId="164">
    <w:nsid w:val="629F7852"/>
    <w:multiLevelType w:val="multilevel"/>
    <w:tmpl w:val="629F7852"/>
    <w:lvl w:ilvl="0" w:tentative="0">
      <w:start w:val="1"/>
      <w:numFmt w:val="decimal"/>
      <w:lvlText w:val="%1)"/>
      <w:lvlJc w:val="left"/>
      <w:pPr>
        <w:ind w:left="1582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58"/>
      </w:pPr>
      <w:rPr>
        <w:rFonts w:hint="default"/>
        <w:lang w:val="ru-RU" w:eastAsia="en-US" w:bidi="ar-SA"/>
      </w:rPr>
    </w:lvl>
  </w:abstractNum>
  <w:abstractNum w:abstractNumId="165">
    <w:nsid w:val="64574ED8"/>
    <w:multiLevelType w:val="multilevel"/>
    <w:tmpl w:val="64574ED8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66">
    <w:nsid w:val="65CD0074"/>
    <w:multiLevelType w:val="multilevel"/>
    <w:tmpl w:val="65CD0074"/>
    <w:lvl w:ilvl="0" w:tentative="0">
      <w:start w:val="0"/>
      <w:numFmt w:val="bullet"/>
      <w:lvlText w:val="—"/>
      <w:lvlJc w:val="left"/>
      <w:pPr>
        <w:ind w:left="158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167">
    <w:nsid w:val="68B298F7"/>
    <w:multiLevelType w:val="multilevel"/>
    <w:tmpl w:val="68B298F7"/>
    <w:lvl w:ilvl="0" w:tentative="0">
      <w:start w:val="0"/>
      <w:numFmt w:val="bullet"/>
      <w:lvlText w:val="-"/>
      <w:lvlJc w:val="left"/>
      <w:pPr>
        <w:ind w:left="1426" w:hanging="195"/>
      </w:pPr>
      <w:rPr>
        <w:rFonts w:hint="default" w:ascii="Times New Roman" w:hAnsi="Times New Roman" w:eastAsia="Times New Roman" w:cs="Times New Roman"/>
        <w:w w:val="114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48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16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0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18" w:hanging="152"/>
      </w:pPr>
      <w:rPr>
        <w:rFonts w:hint="default"/>
        <w:lang w:val="ru-RU" w:eastAsia="en-US" w:bidi="ar-SA"/>
      </w:rPr>
    </w:lvl>
  </w:abstractNum>
  <w:abstractNum w:abstractNumId="168">
    <w:nsid w:val="6E840AC9"/>
    <w:multiLevelType w:val="multilevel"/>
    <w:tmpl w:val="6E840AC9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69">
    <w:nsid w:val="700FDCEF"/>
    <w:multiLevelType w:val="multilevel"/>
    <w:tmpl w:val="700FDCEF"/>
    <w:lvl w:ilvl="0" w:tentative="0">
      <w:start w:val="0"/>
      <w:numFmt w:val="bullet"/>
      <w:lvlText w:val="-"/>
      <w:lvlJc w:val="left"/>
      <w:pPr>
        <w:ind w:left="1582" w:hanging="22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582" w:hanging="1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52"/>
      </w:pPr>
      <w:rPr>
        <w:rFonts w:hint="default"/>
        <w:lang w:val="ru-RU" w:eastAsia="en-US" w:bidi="ar-SA"/>
      </w:rPr>
    </w:lvl>
  </w:abstractNum>
  <w:abstractNum w:abstractNumId="170">
    <w:nsid w:val="70AE371C"/>
    <w:multiLevelType w:val="multilevel"/>
    <w:tmpl w:val="70AE371C"/>
    <w:lvl w:ilvl="0" w:tentative="0">
      <w:start w:val="1"/>
      <w:numFmt w:val="decimal"/>
      <w:lvlText w:val="%1."/>
      <w:lvlJc w:val="left"/>
      <w:pPr>
        <w:ind w:left="2302" w:hanging="12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8" w:hanging="1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7" w:hanging="1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45" w:hanging="1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94" w:hanging="1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3" w:hanging="1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91" w:hanging="1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40" w:hanging="1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9" w:hanging="1210"/>
      </w:pPr>
      <w:rPr>
        <w:rFonts w:hint="default"/>
        <w:lang w:val="ru-RU" w:eastAsia="en-US" w:bidi="ar-SA"/>
      </w:rPr>
    </w:lvl>
  </w:abstractNum>
  <w:abstractNum w:abstractNumId="171">
    <w:nsid w:val="72183CF9"/>
    <w:multiLevelType w:val="multilevel"/>
    <w:tmpl w:val="72183CF9"/>
    <w:lvl w:ilvl="0" w:tentative="0">
      <w:start w:val="0"/>
      <w:numFmt w:val="bullet"/>
      <w:lvlText w:val=""/>
      <w:lvlJc w:val="left"/>
      <w:pPr>
        <w:ind w:left="1582" w:hanging="19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19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1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1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1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1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1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1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195"/>
      </w:pPr>
      <w:rPr>
        <w:rFonts w:hint="default"/>
        <w:lang w:val="ru-RU" w:eastAsia="en-US" w:bidi="ar-SA"/>
      </w:rPr>
    </w:lvl>
  </w:abstractNum>
  <w:abstractNum w:abstractNumId="172">
    <w:nsid w:val="74C28B35"/>
    <w:multiLevelType w:val="multilevel"/>
    <w:tmpl w:val="74C28B35"/>
    <w:lvl w:ilvl="0" w:tentative="0">
      <w:start w:val="2"/>
      <w:numFmt w:val="decimal"/>
      <w:lvlText w:val="%1"/>
      <w:lvlJc w:val="left"/>
      <w:pPr>
        <w:ind w:left="4683" w:hanging="682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683" w:hanging="682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5878" w:hanging="600"/>
        <w:jc w:val="right"/>
      </w:pPr>
      <w:rPr>
        <w:rFonts w:hint="default" w:ascii="Times New Roman" w:hAnsi="Times New Roman" w:eastAsia="Times New Roman" w:cs="Times New Roman"/>
        <w:b/>
        <w:bCs/>
        <w:w w:val="94"/>
        <w:sz w:val="24"/>
        <w:szCs w:val="24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4801" w:hanging="264"/>
        <w:jc w:val="right"/>
      </w:pPr>
      <w:rPr>
        <w:rFonts w:hint="default"/>
        <w:b/>
        <w:bCs/>
        <w:w w:val="100"/>
        <w:lang w:val="ru-RU" w:eastAsia="en-US" w:bidi="ar-SA"/>
      </w:rPr>
    </w:lvl>
    <w:lvl w:ilvl="4" w:tentative="0">
      <w:start w:val="1"/>
      <w:numFmt w:val="decimal"/>
      <w:lvlText w:val="%5)"/>
      <w:lvlJc w:val="left"/>
      <w:pPr>
        <w:ind w:left="1694" w:hanging="26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00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40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880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48" w:hanging="264"/>
      </w:pPr>
      <w:rPr>
        <w:rFonts w:hint="default"/>
        <w:lang w:val="ru-RU" w:eastAsia="en-US" w:bidi="ar-SA"/>
      </w:rPr>
    </w:lvl>
  </w:abstractNum>
  <w:abstractNum w:abstractNumId="173">
    <w:nsid w:val="76A26DF9"/>
    <w:multiLevelType w:val="multilevel"/>
    <w:tmpl w:val="76A26DF9"/>
    <w:lvl w:ilvl="0" w:tentative="0">
      <w:start w:val="1"/>
      <w:numFmt w:val="decimal"/>
      <w:lvlText w:val="%1)"/>
      <w:lvlJc w:val="left"/>
      <w:pPr>
        <w:ind w:left="2830" w:hanging="682"/>
        <w:jc w:val="left"/>
      </w:pPr>
      <w:rPr>
        <w:rFonts w:hint="default" w:ascii="Times New Roman" w:hAnsi="Times New Roman" w:eastAsia="Times New Roman" w:cs="Times New Roman"/>
        <w:spacing w:val="0"/>
        <w:w w:val="84"/>
        <w:position w:val="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34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29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23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18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07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2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97" w:hanging="682"/>
      </w:pPr>
      <w:rPr>
        <w:rFonts w:hint="default"/>
        <w:lang w:val="ru-RU" w:eastAsia="en-US" w:bidi="ar-SA"/>
      </w:rPr>
    </w:lvl>
  </w:abstractNum>
  <w:abstractNum w:abstractNumId="174">
    <w:nsid w:val="77633216"/>
    <w:multiLevelType w:val="multilevel"/>
    <w:tmpl w:val="77633216"/>
    <w:lvl w:ilvl="0" w:tentative="0">
      <w:start w:val="0"/>
      <w:numFmt w:val="bullet"/>
      <w:lvlText w:val=""/>
      <w:lvlJc w:val="left"/>
      <w:pPr>
        <w:ind w:left="1582" w:hanging="108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810" w:hanging="852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18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71" w:hanging="140"/>
      </w:pPr>
      <w:rPr>
        <w:rFonts w:hint="default"/>
        <w:lang w:val="ru-RU" w:eastAsia="en-US" w:bidi="ar-SA"/>
      </w:rPr>
    </w:lvl>
  </w:abstractNum>
  <w:abstractNum w:abstractNumId="175">
    <w:nsid w:val="77ECEA79"/>
    <w:multiLevelType w:val="multilevel"/>
    <w:tmpl w:val="77ECEA79"/>
    <w:lvl w:ilvl="0" w:tentative="0">
      <w:start w:val="1"/>
      <w:numFmt w:val="decimal"/>
      <w:lvlText w:val="%1)"/>
      <w:lvlJc w:val="left"/>
      <w:pPr>
        <w:ind w:left="1582" w:hanging="4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4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4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4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4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4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4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4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454"/>
      </w:pPr>
      <w:rPr>
        <w:rFonts w:hint="default"/>
        <w:lang w:val="ru-RU" w:eastAsia="en-US" w:bidi="ar-SA"/>
      </w:rPr>
    </w:lvl>
  </w:abstractNum>
  <w:abstractNum w:abstractNumId="176">
    <w:nsid w:val="79AA4FA4"/>
    <w:multiLevelType w:val="multilevel"/>
    <w:tmpl w:val="79AA4FA4"/>
    <w:lvl w:ilvl="0" w:tentative="0">
      <w:start w:val="1"/>
      <w:numFmt w:val="decimal"/>
      <w:lvlText w:val="%1)"/>
      <w:lvlJc w:val="left"/>
      <w:pPr>
        <w:ind w:left="1582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6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6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6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6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6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6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6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682"/>
      </w:pPr>
      <w:rPr>
        <w:rFonts w:hint="default"/>
        <w:lang w:val="ru-RU" w:eastAsia="en-US" w:bidi="ar-SA"/>
      </w:rPr>
    </w:lvl>
  </w:abstractNum>
  <w:abstractNum w:abstractNumId="177">
    <w:nsid w:val="7B1E29B8"/>
    <w:multiLevelType w:val="multilevel"/>
    <w:tmpl w:val="7B1E29B8"/>
    <w:lvl w:ilvl="0" w:tentative="0">
      <w:start w:val="0"/>
      <w:numFmt w:val="bullet"/>
      <w:lvlText w:val="-"/>
      <w:lvlJc w:val="left"/>
      <w:pPr>
        <w:ind w:left="1582" w:hanging="21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12"/>
      </w:pPr>
      <w:rPr>
        <w:rFonts w:hint="default"/>
        <w:lang w:val="ru-RU" w:eastAsia="en-US" w:bidi="ar-SA"/>
      </w:rPr>
    </w:lvl>
  </w:abstractNum>
  <w:abstractNum w:abstractNumId="178">
    <w:nsid w:val="7C246926"/>
    <w:multiLevelType w:val="multilevel"/>
    <w:tmpl w:val="7C246926"/>
    <w:lvl w:ilvl="0" w:tentative="0">
      <w:start w:val="1"/>
      <w:numFmt w:val="decimal"/>
      <w:lvlText w:val="%1)"/>
      <w:lvlJc w:val="left"/>
      <w:pPr>
        <w:ind w:left="1582" w:hanging="39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3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3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3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3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3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3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3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392"/>
      </w:pPr>
      <w:rPr>
        <w:rFonts w:hint="default"/>
        <w:lang w:val="ru-RU" w:eastAsia="en-US" w:bidi="ar-SA"/>
      </w:rPr>
    </w:lvl>
  </w:abstractNum>
  <w:abstractNum w:abstractNumId="179">
    <w:nsid w:val="7DEC2089"/>
    <w:multiLevelType w:val="multilevel"/>
    <w:tmpl w:val="7DEC2089"/>
    <w:lvl w:ilvl="0" w:tentative="0">
      <w:start w:val="1"/>
      <w:numFmt w:val="decimal"/>
      <w:lvlText w:val="%1)"/>
      <w:lvlJc w:val="left"/>
      <w:pPr>
        <w:ind w:left="1582" w:hanging="26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0" w:hanging="2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41" w:hanging="2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2" w:hanging="2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83" w:hanging="2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3" w:hanging="2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4" w:hanging="2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5" w:hanging="267"/>
      </w:pPr>
      <w:rPr>
        <w:rFonts w:hint="default"/>
        <w:lang w:val="ru-RU" w:eastAsia="en-US" w:bidi="ar-SA"/>
      </w:rPr>
    </w:lvl>
  </w:abstractNum>
  <w:num w:numId="1">
    <w:abstractNumId w:val="89"/>
  </w:num>
  <w:num w:numId="2">
    <w:abstractNumId w:val="59"/>
  </w:num>
  <w:num w:numId="3">
    <w:abstractNumId w:val="155"/>
  </w:num>
  <w:num w:numId="4">
    <w:abstractNumId w:val="48"/>
  </w:num>
  <w:num w:numId="5">
    <w:abstractNumId w:val="38"/>
  </w:num>
  <w:num w:numId="6">
    <w:abstractNumId w:val="95"/>
  </w:num>
  <w:num w:numId="7">
    <w:abstractNumId w:val="122"/>
  </w:num>
  <w:num w:numId="8">
    <w:abstractNumId w:val="171"/>
  </w:num>
  <w:num w:numId="9">
    <w:abstractNumId w:val="91"/>
  </w:num>
  <w:num w:numId="10">
    <w:abstractNumId w:val="11"/>
  </w:num>
  <w:num w:numId="11">
    <w:abstractNumId w:val="123"/>
  </w:num>
  <w:num w:numId="12">
    <w:abstractNumId w:val="157"/>
  </w:num>
  <w:num w:numId="13">
    <w:abstractNumId w:val="55"/>
  </w:num>
  <w:num w:numId="14">
    <w:abstractNumId w:val="147"/>
  </w:num>
  <w:num w:numId="15">
    <w:abstractNumId w:val="82"/>
  </w:num>
  <w:num w:numId="16">
    <w:abstractNumId w:val="119"/>
  </w:num>
  <w:num w:numId="17">
    <w:abstractNumId w:val="67"/>
  </w:num>
  <w:num w:numId="18">
    <w:abstractNumId w:val="64"/>
  </w:num>
  <w:num w:numId="19">
    <w:abstractNumId w:val="20"/>
  </w:num>
  <w:num w:numId="20">
    <w:abstractNumId w:val="144"/>
  </w:num>
  <w:num w:numId="21">
    <w:abstractNumId w:val="162"/>
  </w:num>
  <w:num w:numId="22">
    <w:abstractNumId w:val="102"/>
  </w:num>
  <w:num w:numId="23">
    <w:abstractNumId w:val="141"/>
  </w:num>
  <w:num w:numId="24">
    <w:abstractNumId w:val="35"/>
  </w:num>
  <w:num w:numId="25">
    <w:abstractNumId w:val="178"/>
  </w:num>
  <w:num w:numId="26">
    <w:abstractNumId w:val="175"/>
  </w:num>
  <w:num w:numId="27">
    <w:abstractNumId w:val="47"/>
  </w:num>
  <w:num w:numId="28">
    <w:abstractNumId w:val="164"/>
  </w:num>
  <w:num w:numId="29">
    <w:abstractNumId w:val="12"/>
  </w:num>
  <w:num w:numId="30">
    <w:abstractNumId w:val="134"/>
  </w:num>
  <w:num w:numId="31">
    <w:abstractNumId w:val="4"/>
  </w:num>
  <w:num w:numId="32">
    <w:abstractNumId w:val="154"/>
  </w:num>
  <w:num w:numId="33">
    <w:abstractNumId w:val="179"/>
  </w:num>
  <w:num w:numId="34">
    <w:abstractNumId w:val="1"/>
  </w:num>
  <w:num w:numId="35">
    <w:abstractNumId w:val="118"/>
  </w:num>
  <w:num w:numId="36">
    <w:abstractNumId w:val="149"/>
  </w:num>
  <w:num w:numId="37">
    <w:abstractNumId w:val="85"/>
  </w:num>
  <w:num w:numId="38">
    <w:abstractNumId w:val="71"/>
  </w:num>
  <w:num w:numId="39">
    <w:abstractNumId w:val="128"/>
  </w:num>
  <w:num w:numId="40">
    <w:abstractNumId w:val="176"/>
  </w:num>
  <w:num w:numId="41">
    <w:abstractNumId w:val="43"/>
  </w:num>
  <w:num w:numId="42">
    <w:abstractNumId w:val="9"/>
  </w:num>
  <w:num w:numId="43">
    <w:abstractNumId w:val="41"/>
  </w:num>
  <w:num w:numId="44">
    <w:abstractNumId w:val="158"/>
  </w:num>
  <w:num w:numId="45">
    <w:abstractNumId w:val="3"/>
  </w:num>
  <w:num w:numId="46">
    <w:abstractNumId w:val="110"/>
  </w:num>
  <w:num w:numId="47">
    <w:abstractNumId w:val="7"/>
  </w:num>
  <w:num w:numId="48">
    <w:abstractNumId w:val="161"/>
  </w:num>
  <w:num w:numId="49">
    <w:abstractNumId w:val="172"/>
  </w:num>
  <w:num w:numId="50">
    <w:abstractNumId w:val="145"/>
  </w:num>
  <w:num w:numId="51">
    <w:abstractNumId w:val="130"/>
  </w:num>
  <w:num w:numId="52">
    <w:abstractNumId w:val="166"/>
  </w:num>
  <w:num w:numId="53">
    <w:abstractNumId w:val="99"/>
  </w:num>
  <w:num w:numId="54">
    <w:abstractNumId w:val="100"/>
  </w:num>
  <w:num w:numId="55">
    <w:abstractNumId w:val="63"/>
  </w:num>
  <w:num w:numId="56">
    <w:abstractNumId w:val="132"/>
  </w:num>
  <w:num w:numId="57">
    <w:abstractNumId w:val="113"/>
  </w:num>
  <w:num w:numId="58">
    <w:abstractNumId w:val="78"/>
  </w:num>
  <w:num w:numId="59">
    <w:abstractNumId w:val="117"/>
  </w:num>
  <w:num w:numId="60">
    <w:abstractNumId w:val="37"/>
  </w:num>
  <w:num w:numId="61">
    <w:abstractNumId w:val="137"/>
  </w:num>
  <w:num w:numId="62">
    <w:abstractNumId w:val="103"/>
  </w:num>
  <w:num w:numId="63">
    <w:abstractNumId w:val="133"/>
  </w:num>
  <w:num w:numId="64">
    <w:abstractNumId w:val="93"/>
  </w:num>
  <w:num w:numId="65">
    <w:abstractNumId w:val="50"/>
  </w:num>
  <w:num w:numId="66">
    <w:abstractNumId w:val="107"/>
  </w:num>
  <w:num w:numId="67">
    <w:abstractNumId w:val="36"/>
  </w:num>
  <w:num w:numId="68">
    <w:abstractNumId w:val="136"/>
  </w:num>
  <w:num w:numId="69">
    <w:abstractNumId w:val="25"/>
  </w:num>
  <w:num w:numId="70">
    <w:abstractNumId w:val="84"/>
  </w:num>
  <w:num w:numId="71">
    <w:abstractNumId w:val="127"/>
  </w:num>
  <w:num w:numId="72">
    <w:abstractNumId w:val="87"/>
  </w:num>
  <w:num w:numId="73">
    <w:abstractNumId w:val="109"/>
  </w:num>
  <w:num w:numId="74">
    <w:abstractNumId w:val="169"/>
  </w:num>
  <w:num w:numId="75">
    <w:abstractNumId w:val="73"/>
  </w:num>
  <w:num w:numId="76">
    <w:abstractNumId w:val="52"/>
  </w:num>
  <w:num w:numId="77">
    <w:abstractNumId w:val="24"/>
  </w:num>
  <w:num w:numId="78">
    <w:abstractNumId w:val="174"/>
  </w:num>
  <w:num w:numId="79">
    <w:abstractNumId w:val="65"/>
  </w:num>
  <w:num w:numId="80">
    <w:abstractNumId w:val="40"/>
  </w:num>
  <w:num w:numId="81">
    <w:abstractNumId w:val="126"/>
  </w:num>
  <w:num w:numId="82">
    <w:abstractNumId w:val="76"/>
  </w:num>
  <w:num w:numId="83">
    <w:abstractNumId w:val="16"/>
  </w:num>
  <w:num w:numId="84">
    <w:abstractNumId w:val="156"/>
  </w:num>
  <w:num w:numId="85">
    <w:abstractNumId w:val="45"/>
  </w:num>
  <w:num w:numId="86">
    <w:abstractNumId w:val="34"/>
  </w:num>
  <w:num w:numId="87">
    <w:abstractNumId w:val="14"/>
  </w:num>
  <w:num w:numId="88">
    <w:abstractNumId w:val="10"/>
  </w:num>
  <w:num w:numId="89">
    <w:abstractNumId w:val="112"/>
  </w:num>
  <w:num w:numId="90">
    <w:abstractNumId w:val="46"/>
  </w:num>
  <w:num w:numId="91">
    <w:abstractNumId w:val="60"/>
  </w:num>
  <w:num w:numId="92">
    <w:abstractNumId w:val="167"/>
  </w:num>
  <w:num w:numId="93">
    <w:abstractNumId w:val="0"/>
  </w:num>
  <w:num w:numId="94">
    <w:abstractNumId w:val="44"/>
  </w:num>
  <w:num w:numId="95">
    <w:abstractNumId w:val="83"/>
  </w:num>
  <w:num w:numId="96">
    <w:abstractNumId w:val="146"/>
  </w:num>
  <w:num w:numId="97">
    <w:abstractNumId w:val="105"/>
  </w:num>
  <w:num w:numId="98">
    <w:abstractNumId w:val="18"/>
  </w:num>
  <w:num w:numId="99">
    <w:abstractNumId w:val="70"/>
  </w:num>
  <w:num w:numId="100">
    <w:abstractNumId w:val="111"/>
  </w:num>
  <w:num w:numId="101">
    <w:abstractNumId w:val="143"/>
  </w:num>
  <w:num w:numId="102">
    <w:abstractNumId w:val="30"/>
  </w:num>
  <w:num w:numId="103">
    <w:abstractNumId w:val="163"/>
  </w:num>
  <w:num w:numId="104">
    <w:abstractNumId w:val="2"/>
  </w:num>
  <w:num w:numId="105">
    <w:abstractNumId w:val="5"/>
  </w:num>
  <w:num w:numId="106">
    <w:abstractNumId w:val="90"/>
  </w:num>
  <w:num w:numId="107">
    <w:abstractNumId w:val="23"/>
  </w:num>
  <w:num w:numId="108">
    <w:abstractNumId w:val="49"/>
  </w:num>
  <w:num w:numId="109">
    <w:abstractNumId w:val="56"/>
  </w:num>
  <w:num w:numId="110">
    <w:abstractNumId w:val="81"/>
  </w:num>
  <w:num w:numId="111">
    <w:abstractNumId w:val="160"/>
  </w:num>
  <w:num w:numId="112">
    <w:abstractNumId w:val="79"/>
  </w:num>
  <w:num w:numId="113">
    <w:abstractNumId w:val="152"/>
  </w:num>
  <w:num w:numId="114">
    <w:abstractNumId w:val="115"/>
  </w:num>
  <w:num w:numId="115">
    <w:abstractNumId w:val="15"/>
  </w:num>
  <w:num w:numId="116">
    <w:abstractNumId w:val="94"/>
  </w:num>
  <w:num w:numId="117">
    <w:abstractNumId w:val="22"/>
  </w:num>
  <w:num w:numId="118">
    <w:abstractNumId w:val="124"/>
  </w:num>
  <w:num w:numId="119">
    <w:abstractNumId w:val="151"/>
  </w:num>
  <w:num w:numId="120">
    <w:abstractNumId w:val="58"/>
  </w:num>
  <w:num w:numId="121">
    <w:abstractNumId w:val="19"/>
  </w:num>
  <w:num w:numId="122">
    <w:abstractNumId w:val="121"/>
  </w:num>
  <w:num w:numId="123">
    <w:abstractNumId w:val="138"/>
  </w:num>
  <w:num w:numId="124">
    <w:abstractNumId w:val="106"/>
  </w:num>
  <w:num w:numId="125">
    <w:abstractNumId w:val="148"/>
  </w:num>
  <w:num w:numId="126">
    <w:abstractNumId w:val="150"/>
  </w:num>
  <w:num w:numId="127">
    <w:abstractNumId w:val="116"/>
  </w:num>
  <w:num w:numId="128">
    <w:abstractNumId w:val="74"/>
  </w:num>
  <w:num w:numId="129">
    <w:abstractNumId w:val="21"/>
  </w:num>
  <w:num w:numId="130">
    <w:abstractNumId w:val="135"/>
  </w:num>
  <w:num w:numId="131">
    <w:abstractNumId w:val="42"/>
  </w:num>
  <w:num w:numId="132">
    <w:abstractNumId w:val="31"/>
  </w:num>
  <w:num w:numId="133">
    <w:abstractNumId w:val="140"/>
  </w:num>
  <w:num w:numId="134">
    <w:abstractNumId w:val="54"/>
  </w:num>
  <w:num w:numId="135">
    <w:abstractNumId w:val="114"/>
  </w:num>
  <w:num w:numId="136">
    <w:abstractNumId w:val="72"/>
  </w:num>
  <w:num w:numId="137">
    <w:abstractNumId w:val="75"/>
  </w:num>
  <w:num w:numId="138">
    <w:abstractNumId w:val="131"/>
  </w:num>
  <w:num w:numId="139">
    <w:abstractNumId w:val="80"/>
  </w:num>
  <w:num w:numId="140">
    <w:abstractNumId w:val="26"/>
  </w:num>
  <w:num w:numId="141">
    <w:abstractNumId w:val="139"/>
  </w:num>
  <w:num w:numId="142">
    <w:abstractNumId w:val="57"/>
  </w:num>
  <w:num w:numId="143">
    <w:abstractNumId w:val="66"/>
  </w:num>
  <w:num w:numId="144">
    <w:abstractNumId w:val="177"/>
  </w:num>
  <w:num w:numId="145">
    <w:abstractNumId w:val="129"/>
  </w:num>
  <w:num w:numId="146">
    <w:abstractNumId w:val="96"/>
  </w:num>
  <w:num w:numId="147">
    <w:abstractNumId w:val="125"/>
  </w:num>
  <w:num w:numId="148">
    <w:abstractNumId w:val="32"/>
  </w:num>
  <w:num w:numId="149">
    <w:abstractNumId w:val="159"/>
  </w:num>
  <w:num w:numId="150">
    <w:abstractNumId w:val="6"/>
  </w:num>
  <w:num w:numId="151">
    <w:abstractNumId w:val="28"/>
  </w:num>
  <w:num w:numId="152">
    <w:abstractNumId w:val="86"/>
  </w:num>
  <w:num w:numId="153">
    <w:abstractNumId w:val="53"/>
  </w:num>
  <w:num w:numId="154">
    <w:abstractNumId w:val="92"/>
  </w:num>
  <w:num w:numId="155">
    <w:abstractNumId w:val="153"/>
  </w:num>
  <w:num w:numId="156">
    <w:abstractNumId w:val="13"/>
  </w:num>
  <w:num w:numId="157">
    <w:abstractNumId w:val="108"/>
  </w:num>
  <w:num w:numId="158">
    <w:abstractNumId w:val="8"/>
  </w:num>
  <w:num w:numId="159">
    <w:abstractNumId w:val="68"/>
  </w:num>
  <w:num w:numId="160">
    <w:abstractNumId w:val="69"/>
  </w:num>
  <w:num w:numId="161">
    <w:abstractNumId w:val="62"/>
  </w:num>
  <w:num w:numId="162">
    <w:abstractNumId w:val="77"/>
  </w:num>
  <w:num w:numId="163">
    <w:abstractNumId w:val="170"/>
  </w:num>
  <w:num w:numId="164">
    <w:abstractNumId w:val="61"/>
  </w:num>
  <w:num w:numId="165">
    <w:abstractNumId w:val="88"/>
  </w:num>
  <w:num w:numId="166">
    <w:abstractNumId w:val="104"/>
  </w:num>
  <w:num w:numId="167">
    <w:abstractNumId w:val="33"/>
  </w:num>
  <w:num w:numId="168">
    <w:abstractNumId w:val="120"/>
  </w:num>
  <w:num w:numId="169">
    <w:abstractNumId w:val="97"/>
  </w:num>
  <w:num w:numId="170">
    <w:abstractNumId w:val="101"/>
  </w:num>
  <w:num w:numId="171">
    <w:abstractNumId w:val="168"/>
  </w:num>
  <w:num w:numId="172">
    <w:abstractNumId w:val="165"/>
  </w:num>
  <w:num w:numId="173">
    <w:abstractNumId w:val="98"/>
  </w:num>
  <w:num w:numId="174">
    <w:abstractNumId w:val="27"/>
  </w:num>
  <w:num w:numId="175">
    <w:abstractNumId w:val="173"/>
  </w:num>
  <w:num w:numId="176">
    <w:abstractNumId w:val="17"/>
  </w:num>
  <w:num w:numId="177">
    <w:abstractNumId w:val="51"/>
  </w:num>
  <w:num w:numId="178">
    <w:abstractNumId w:val="39"/>
  </w:num>
  <w:num w:numId="179">
    <w:abstractNumId w:val="29"/>
  </w:num>
  <w:num w:numId="180">
    <w:abstractNumId w:val="1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710B00"/>
    <w:rsid w:val="000016FC"/>
    <w:rsid w:val="0004617C"/>
    <w:rsid w:val="000527DD"/>
    <w:rsid w:val="000B2887"/>
    <w:rsid w:val="000C5CB2"/>
    <w:rsid w:val="001345A7"/>
    <w:rsid w:val="001656D5"/>
    <w:rsid w:val="001C57BD"/>
    <w:rsid w:val="001C6723"/>
    <w:rsid w:val="00256C91"/>
    <w:rsid w:val="00291B47"/>
    <w:rsid w:val="002E5A93"/>
    <w:rsid w:val="00365D49"/>
    <w:rsid w:val="003A42A8"/>
    <w:rsid w:val="00414D44"/>
    <w:rsid w:val="00453DB4"/>
    <w:rsid w:val="00454996"/>
    <w:rsid w:val="00493B26"/>
    <w:rsid w:val="004D771F"/>
    <w:rsid w:val="0050581C"/>
    <w:rsid w:val="00525748"/>
    <w:rsid w:val="005A2D6F"/>
    <w:rsid w:val="005B62DB"/>
    <w:rsid w:val="00626B8B"/>
    <w:rsid w:val="00666387"/>
    <w:rsid w:val="006E392D"/>
    <w:rsid w:val="00710B00"/>
    <w:rsid w:val="0071721D"/>
    <w:rsid w:val="00723BAA"/>
    <w:rsid w:val="00777D80"/>
    <w:rsid w:val="00780005"/>
    <w:rsid w:val="007D3CA2"/>
    <w:rsid w:val="007F2FDC"/>
    <w:rsid w:val="008164BA"/>
    <w:rsid w:val="008705AC"/>
    <w:rsid w:val="00876455"/>
    <w:rsid w:val="008F1D50"/>
    <w:rsid w:val="008F793C"/>
    <w:rsid w:val="00942CAD"/>
    <w:rsid w:val="00944B88"/>
    <w:rsid w:val="00953686"/>
    <w:rsid w:val="00966BAF"/>
    <w:rsid w:val="009A4B08"/>
    <w:rsid w:val="00A03103"/>
    <w:rsid w:val="00A157CC"/>
    <w:rsid w:val="00A2392C"/>
    <w:rsid w:val="00A3654A"/>
    <w:rsid w:val="00A45BE5"/>
    <w:rsid w:val="00AC14FF"/>
    <w:rsid w:val="00AE0150"/>
    <w:rsid w:val="00BE23D8"/>
    <w:rsid w:val="00C4720C"/>
    <w:rsid w:val="00C614A0"/>
    <w:rsid w:val="00C9433D"/>
    <w:rsid w:val="00CA6C6E"/>
    <w:rsid w:val="00D154F8"/>
    <w:rsid w:val="00D35311"/>
    <w:rsid w:val="00D955F8"/>
    <w:rsid w:val="00DA06DA"/>
    <w:rsid w:val="00DA7C2A"/>
    <w:rsid w:val="00E04302"/>
    <w:rsid w:val="00E3235D"/>
    <w:rsid w:val="00E7441D"/>
    <w:rsid w:val="00EF4073"/>
    <w:rsid w:val="00F25654"/>
    <w:rsid w:val="00F41B2D"/>
    <w:rsid w:val="00F53412"/>
    <w:rsid w:val="00FC4D57"/>
    <w:rsid w:val="00FC5DA2"/>
    <w:rsid w:val="03486239"/>
    <w:rsid w:val="078655E9"/>
    <w:rsid w:val="1A6541D3"/>
    <w:rsid w:val="337F1CB1"/>
    <w:rsid w:val="34CD402C"/>
    <w:rsid w:val="3D2C369B"/>
    <w:rsid w:val="3F8F7C68"/>
    <w:rsid w:val="46E513FE"/>
    <w:rsid w:val="4DEF2C61"/>
    <w:rsid w:val="587F4F64"/>
    <w:rsid w:val="5F0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9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7"/>
    <w:qFormat/>
    <w:uiPriority w:val="1"/>
    <w:pPr>
      <w:ind w:left="2501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link w:val="18"/>
    <w:qFormat/>
    <w:uiPriority w:val="9"/>
    <w:pPr>
      <w:ind w:left="1582"/>
      <w:outlineLvl w:val="1"/>
    </w:pPr>
    <w:rPr>
      <w:b/>
      <w:bCs/>
      <w:sz w:val="24"/>
      <w:szCs w:val="24"/>
    </w:rPr>
  </w:style>
  <w:style w:type="paragraph" w:styleId="4">
    <w:name w:val="heading 3"/>
    <w:basedOn w:val="1"/>
    <w:next w:val="1"/>
    <w:qFormat/>
    <w:uiPriority w:val="1"/>
    <w:pPr>
      <w:spacing w:before="5" w:line="274" w:lineRule="exact"/>
      <w:ind w:left="2148"/>
      <w:jc w:val="both"/>
      <w:outlineLvl w:val="2"/>
    </w:pPr>
    <w:rPr>
      <w:b/>
      <w:bCs/>
      <w:i/>
      <w:iCs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6"/>
    <w:qFormat/>
    <w:uiPriority w:val="99"/>
    <w:rPr>
      <w:rFonts w:ascii="Tahoma" w:hAnsi="Tahoma" w:cs="Tahoma"/>
      <w:sz w:val="16"/>
      <w:szCs w:val="16"/>
    </w:rPr>
  </w:style>
  <w:style w:type="paragraph" w:styleId="8">
    <w:name w:val="header"/>
    <w:basedOn w:val="1"/>
    <w:link w:val="20"/>
    <w:qFormat/>
    <w:uiPriority w:val="99"/>
    <w:pPr>
      <w:tabs>
        <w:tab w:val="center" w:pos="4153"/>
        <w:tab w:val="right" w:pos="8306"/>
      </w:tabs>
    </w:pPr>
  </w:style>
  <w:style w:type="paragraph" w:styleId="9">
    <w:name w:val="Body Text"/>
    <w:basedOn w:val="1"/>
    <w:link w:val="19"/>
    <w:qFormat/>
    <w:uiPriority w:val="1"/>
    <w:pPr>
      <w:ind w:left="1582"/>
      <w:jc w:val="both"/>
    </w:pPr>
    <w:rPr>
      <w:sz w:val="24"/>
      <w:szCs w:val="24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</w:pPr>
  </w:style>
  <w:style w:type="paragraph" w:styleId="11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12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34"/>
    <w:pPr>
      <w:ind w:left="1582"/>
      <w:jc w:val="both"/>
    </w:pPr>
  </w:style>
  <w:style w:type="paragraph" w:customStyle="1" w:styleId="15">
    <w:name w:val="Table Paragraph"/>
    <w:basedOn w:val="1"/>
    <w:qFormat/>
    <w:uiPriority w:val="1"/>
    <w:pPr>
      <w:ind w:left="107"/>
    </w:pPr>
  </w:style>
  <w:style w:type="character" w:customStyle="1" w:styleId="16">
    <w:name w:val="Текст выноски Знак"/>
    <w:basedOn w:val="5"/>
    <w:link w:val="7"/>
    <w:qFormat/>
    <w:uiPriority w:val="99"/>
    <w:rPr>
      <w:rFonts w:ascii="Tahoma" w:hAnsi="Tahoma" w:eastAsia="Times New Roman" w:cs="Tahoma"/>
      <w:sz w:val="16"/>
      <w:szCs w:val="16"/>
      <w:lang w:eastAsia="en-US"/>
    </w:rPr>
  </w:style>
  <w:style w:type="character" w:customStyle="1" w:styleId="17">
    <w:name w:val="Заголовок 1 Знак"/>
    <w:basedOn w:val="5"/>
    <w:link w:val="2"/>
    <w:qFormat/>
    <w:uiPriority w:val="1"/>
    <w:rPr>
      <w:rFonts w:ascii="Times New Roman" w:hAnsi="Times New Roman" w:eastAsia="Times New Roman" w:cs="Times New Roman"/>
      <w:b/>
      <w:bCs/>
      <w:sz w:val="28"/>
      <w:szCs w:val="28"/>
      <w:lang w:eastAsia="en-US"/>
    </w:rPr>
  </w:style>
  <w:style w:type="character" w:customStyle="1" w:styleId="18">
    <w:name w:val="Заголовок 2 Знак"/>
    <w:basedOn w:val="5"/>
    <w:link w:val="3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en-US"/>
    </w:rPr>
  </w:style>
  <w:style w:type="character" w:customStyle="1" w:styleId="19">
    <w:name w:val="Основной текст Знак"/>
    <w:basedOn w:val="5"/>
    <w:link w:val="9"/>
    <w:qFormat/>
    <w:uiPriority w:val="1"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customStyle="1" w:styleId="20">
    <w:name w:val="Верхний колонтитул Знак"/>
    <w:basedOn w:val="5"/>
    <w:link w:val="8"/>
    <w:qFormat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customStyle="1" w:styleId="21">
    <w:name w:val="Нижний колонтитул Знак"/>
    <w:basedOn w:val="5"/>
    <w:link w:val="10"/>
    <w:qFormat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  <w:style w:type="table" w:customStyle="1" w:styleId="22">
    <w:name w:val="Сетка таблицы1"/>
    <w:basedOn w:val="6"/>
    <w:qFormat/>
    <w:uiPriority w:val="3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1"/>
    <w:basedOn w:val="1"/>
    <w:next w:val="1"/>
    <w:semiHidden/>
    <w:unhideWhenUsed/>
    <w:qFormat/>
    <w:uiPriority w:val="9"/>
    <w:pPr>
      <w:keepNext/>
      <w:keepLines/>
      <w:widowControl/>
      <w:autoSpaceDE/>
      <w:autoSpaceDN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customStyle="1" w:styleId="24">
    <w:name w:val="fontstyle01"/>
    <w:basedOn w:val="5"/>
    <w:qFormat/>
    <w:uiPriority w:val="0"/>
    <w:rPr>
      <w:rFonts w:hint="default" w:ascii="TimesNewRomanPSMT" w:hAnsi="TimesNewRomanPSMT"/>
      <w:color w:val="000000"/>
      <w:sz w:val="28"/>
      <w:szCs w:val="28"/>
    </w:rPr>
  </w:style>
  <w:style w:type="character" w:customStyle="1" w:styleId="25">
    <w:name w:val="fontstyle21"/>
    <w:basedOn w:val="5"/>
    <w:qFormat/>
    <w:uiPriority w:val="0"/>
    <w:rPr>
      <w:rFonts w:hint="default" w:ascii="CenturyGothic" w:hAnsi="CenturyGothic"/>
      <w:color w:val="000000"/>
      <w:sz w:val="16"/>
      <w:szCs w:val="16"/>
    </w:rPr>
  </w:style>
  <w:style w:type="character" w:customStyle="1" w:styleId="26">
    <w:name w:val="fontstyle31"/>
    <w:basedOn w:val="5"/>
    <w:qFormat/>
    <w:uiPriority w:val="0"/>
    <w:rPr>
      <w:rFonts w:hint="default" w:ascii="SymbolMT" w:hAnsi="SymbolMT"/>
      <w:color w:val="000000"/>
      <w:sz w:val="26"/>
      <w:szCs w:val="26"/>
    </w:rPr>
  </w:style>
  <w:style w:type="character" w:customStyle="1" w:styleId="27">
    <w:name w:val="Заголовок 2 Знак1"/>
    <w:basedOn w:val="5"/>
    <w:semiHidden/>
    <w:qFormat/>
    <w:uiPriority w:val="9"/>
    <w:rPr>
      <w:rFonts w:ascii="Calibri Light" w:hAnsi="Calibri Light" w:eastAsia="Times New Roman" w:cs="Times New Roman"/>
      <w:color w:val="2E74B5"/>
      <w:sz w:val="26"/>
      <w:szCs w:val="26"/>
    </w:rPr>
  </w:style>
  <w:style w:type="table" w:customStyle="1" w:styleId="28">
    <w:name w:val="Table Normal1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8"/>
    <customShpInfo spid="_x0000_s2059"/>
    <customShpInfo spid="_x0000_s2060"/>
    <customShpInfo spid="_x0000_s1026"/>
    <customShpInfo spid="_x0000_s1027"/>
    <customShpInfo spid="_x0000_s1029"/>
    <customShpInfo spid="_x0000_s102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5"/>
    <customShpInfo spid="_x0000_s1046"/>
    <customShpInfo spid="_x0000_s1042"/>
    <customShpInfo spid="_x0000_s1049"/>
    <customShpInfo spid="_x0000_s1050"/>
    <customShpInfo spid="_x0000_s1051"/>
    <customShpInfo spid="_x0000_s1048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5"/>
    <customShpInfo spid="_x0000_s1060"/>
    <customShpInfo spid="_x0000_s1061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337</Pages>
  <Words>135588</Words>
  <Characters>772853</Characters>
  <Lines>6440</Lines>
  <Paragraphs>1813</Paragraphs>
  <TotalTime>686</TotalTime>
  <ScaleCrop>false</ScaleCrop>
  <LinksUpToDate>false</LinksUpToDate>
  <CharactersWithSpaces>906628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2022-09-20T14:52:00Z</dcterms:created>
  <dc:creator>User</dc:creator>
  <cp:lastModifiedBy>kursk</cp:lastModifiedBy>
  <cp:lastPrinted>2023-02-22T10:33:00Z</cp:lastPrinted>
  <dcterms:modified xsi:type="dcterms:W3CDTF">2023-03-22T11:44:45Z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2022-09-20T00:00:00Z</vt:filetime>
  </property>
  <property fmtid="{D5CDD505-2E9C-101B-9397-08002B2CF9AE}" pid="5" name="KSOProductBuildVer">
    <vt:lpwstr>1049-11.2.0.11513</vt:lpwstr>
  </property>
  <property fmtid="{D5CDD505-2E9C-101B-9397-08002B2CF9AE}" pid="6" name="ICV">
    <vt:lpwstr>C626DE76A5C84436834B1AFF2CC54D3F</vt:lpwstr>
  </property>
</Properties>
</file>